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BDC" w:rsidRDefault="00207A58" w:rsidP="00B44BDC">
      <w:pPr>
        <w:ind w:left="-1276" w:firstLine="425"/>
        <w:rPr>
          <w:rFonts w:ascii="Times New Roman" w:eastAsia="Calibri" w:hAnsi="Times New Roman" w:cs="Times New Roman"/>
          <w:sz w:val="28"/>
          <w:szCs w:val="28"/>
          <w:lang w:eastAsia="en-US"/>
        </w:rPr>
      </w:pPr>
      <w:r>
        <w:rPr>
          <w:noProof/>
        </w:rPr>
        <w:drawing>
          <wp:inline distT="0" distB="0" distL="0" distR="0" wp14:anchorId="2B0BEB26" wp14:editId="4D5BE5A2">
            <wp:extent cx="5940425" cy="7384415"/>
            <wp:effectExtent l="0" t="0" r="3175" b="698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7384415"/>
                    </a:xfrm>
                    <a:prstGeom prst="rect">
                      <a:avLst/>
                    </a:prstGeom>
                  </pic:spPr>
                </pic:pic>
              </a:graphicData>
            </a:graphic>
          </wp:inline>
        </w:drawing>
      </w:r>
    </w:p>
    <w:p w:rsidR="00811335" w:rsidRPr="000D61DF" w:rsidRDefault="00811335" w:rsidP="00811335">
      <w:pPr>
        <w:pStyle w:val="31"/>
        <w:jc w:val="center"/>
      </w:pPr>
    </w:p>
    <w:p w:rsidR="00B44BDC" w:rsidRDefault="00B44BDC" w:rsidP="00811335">
      <w:pPr>
        <w:pStyle w:val="31"/>
      </w:pPr>
    </w:p>
    <w:p w:rsidR="00B44BDC" w:rsidRDefault="00B44BDC" w:rsidP="00811335">
      <w:pPr>
        <w:pStyle w:val="31"/>
      </w:pPr>
    </w:p>
    <w:p w:rsidR="00207A58" w:rsidRDefault="00207A58" w:rsidP="00B44BDC">
      <w:pPr>
        <w:pStyle w:val="31"/>
        <w:jc w:val="center"/>
      </w:pPr>
    </w:p>
    <w:p w:rsidR="00207A58" w:rsidRDefault="00207A58" w:rsidP="00B44BDC">
      <w:pPr>
        <w:pStyle w:val="31"/>
        <w:jc w:val="center"/>
      </w:pPr>
    </w:p>
    <w:p w:rsidR="00207A58" w:rsidRDefault="00207A58" w:rsidP="00B44BDC">
      <w:pPr>
        <w:pStyle w:val="31"/>
        <w:jc w:val="center"/>
      </w:pPr>
    </w:p>
    <w:p w:rsidR="00207A58" w:rsidRDefault="00207A58" w:rsidP="00B44BDC">
      <w:pPr>
        <w:pStyle w:val="31"/>
        <w:jc w:val="center"/>
      </w:pPr>
    </w:p>
    <w:p w:rsidR="00207A58" w:rsidRDefault="00207A58" w:rsidP="00B44BDC">
      <w:pPr>
        <w:pStyle w:val="31"/>
        <w:jc w:val="center"/>
      </w:pPr>
    </w:p>
    <w:p w:rsidR="00811335" w:rsidRDefault="00811335" w:rsidP="00B44BDC">
      <w:pPr>
        <w:pStyle w:val="31"/>
        <w:jc w:val="center"/>
      </w:pPr>
      <w:bookmarkStart w:id="0" w:name="_GoBack"/>
      <w:bookmarkEnd w:id="0"/>
      <w:r w:rsidRPr="000D61DF">
        <w:lastRenderedPageBreak/>
        <w:t>Содержание</w:t>
      </w:r>
    </w:p>
    <w:p w:rsidR="00811335" w:rsidRPr="00D25C09" w:rsidRDefault="00811335" w:rsidP="00B44BDC">
      <w:pPr>
        <w:jc w:val="center"/>
      </w:pPr>
    </w:p>
    <w:p w:rsidR="00811335" w:rsidRPr="00D25C09" w:rsidRDefault="00811335" w:rsidP="00811335">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ОБЩИЕ ПОЛОЖЕНИЯ</w:t>
      </w:r>
    </w:p>
    <w:p w:rsidR="00811335" w:rsidRPr="00D25C09" w:rsidRDefault="00811335" w:rsidP="00811335">
      <w:pPr>
        <w:pStyle w:val="a4"/>
        <w:numPr>
          <w:ilvl w:val="0"/>
          <w:numId w:val="63"/>
        </w:numPr>
        <w:spacing w:after="0" w:line="276" w:lineRule="auto"/>
        <w:ind w:left="567"/>
        <w:rPr>
          <w:rFonts w:ascii="Times New Roman" w:hAnsi="Times New Roman"/>
          <w:sz w:val="26"/>
          <w:szCs w:val="26"/>
        </w:rPr>
      </w:pPr>
      <w:r w:rsidRPr="00D25C09">
        <w:rPr>
          <w:rFonts w:ascii="Times New Roman" w:hAnsi="Times New Roman"/>
          <w:sz w:val="26"/>
          <w:szCs w:val="26"/>
        </w:rPr>
        <w:t>ПРИМЕРНАЯ АДАПТИРОВАННАЯ ОСНОВНАЯ ОБРАЗОВАТЕЛЬНАЯ ПРОГРАММА ОСНОВНОГО ОБЩЕГО ОБРАЗОВАНИЯ ОБУЧАЮЩИХСЯ С ЗАДЕРЖКОЙ ПСИХИЧЕСКОГО РАЗВИТИЯ</w:t>
      </w:r>
    </w:p>
    <w:p w:rsidR="00811335" w:rsidRPr="00247FB6" w:rsidRDefault="00811335" w:rsidP="00811335">
      <w:pPr>
        <w:pStyle w:val="a4"/>
        <w:numPr>
          <w:ilvl w:val="1"/>
          <w:numId w:val="63"/>
        </w:numPr>
        <w:spacing w:after="0" w:line="276" w:lineRule="auto"/>
        <w:ind w:left="567"/>
        <w:rPr>
          <w:rFonts w:ascii="Times New Roman" w:hAnsi="Times New Roman"/>
          <w:b/>
          <w:sz w:val="26"/>
          <w:szCs w:val="26"/>
        </w:rPr>
      </w:pPr>
      <w:r w:rsidRPr="00247FB6">
        <w:rPr>
          <w:rFonts w:ascii="Times New Roman" w:hAnsi="Times New Roman"/>
          <w:b/>
          <w:sz w:val="26"/>
          <w:szCs w:val="26"/>
        </w:rPr>
        <w:t xml:space="preserve">Целевой раздел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Пояснительная записка</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D25C09">
        <w:rPr>
          <w:rFonts w:ascii="Times New Roman" w:hAnsi="Times New Roman"/>
          <w:sz w:val="26"/>
          <w:szCs w:val="26"/>
        </w:rPr>
        <w:t xml:space="preserve">Цели и задачи реализации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r w:rsidRPr="00D25C09">
        <w:rPr>
          <w:rFonts w:ascii="Times New Roman" w:hAnsi="Times New Roman"/>
          <w:sz w:val="26"/>
          <w:szCs w:val="26"/>
        </w:rPr>
        <w:t xml:space="preserve"> </w:t>
      </w:r>
    </w:p>
    <w:p w:rsidR="00811335" w:rsidRPr="00D25C09" w:rsidRDefault="00811335" w:rsidP="00811335">
      <w:pPr>
        <w:pStyle w:val="a4"/>
        <w:numPr>
          <w:ilvl w:val="2"/>
          <w:numId w:val="63"/>
        </w:numPr>
        <w:spacing w:after="0" w:line="276" w:lineRule="auto"/>
        <w:ind w:hanging="513"/>
        <w:rPr>
          <w:rFonts w:ascii="Times New Roman" w:hAnsi="Times New Roman"/>
          <w:sz w:val="26"/>
          <w:szCs w:val="26"/>
        </w:rPr>
      </w:pPr>
      <w:r w:rsidRPr="006C6F3B">
        <w:rPr>
          <w:rFonts w:ascii="Times New Roman" w:hAnsi="Times New Roman" w:cs="Times New Roman"/>
          <w:color w:val="000000" w:themeColor="text1"/>
          <w:sz w:val="26"/>
          <w:szCs w:val="26"/>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r w:rsidRPr="00D25C09">
        <w:rPr>
          <w:rFonts w:ascii="Times New Roman" w:hAnsi="Times New Roman"/>
          <w:sz w:val="26"/>
          <w:szCs w:val="26"/>
        </w:rPr>
        <w:t xml:space="preserve"> </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Общие положения</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Структура планируемых результатов</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Личностные результаты</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Метапредметные результаты</w:t>
      </w:r>
    </w:p>
    <w:p w:rsidR="00811335" w:rsidRPr="00D25C09" w:rsidRDefault="00811335" w:rsidP="00811335">
      <w:pPr>
        <w:pStyle w:val="a4"/>
        <w:numPr>
          <w:ilvl w:val="3"/>
          <w:numId w:val="63"/>
        </w:numPr>
        <w:spacing w:after="0" w:line="276" w:lineRule="auto"/>
        <w:ind w:left="1134" w:hanging="371"/>
        <w:rPr>
          <w:rFonts w:ascii="Times New Roman" w:hAnsi="Times New Roman"/>
          <w:sz w:val="26"/>
          <w:szCs w:val="26"/>
        </w:rPr>
      </w:pPr>
      <w:r w:rsidRPr="00D25C09">
        <w:rPr>
          <w:rFonts w:ascii="Times New Roman" w:hAnsi="Times New Roman"/>
          <w:sz w:val="26"/>
          <w:szCs w:val="26"/>
        </w:rPr>
        <w:t>Предметные результаты</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Русский язык</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Литература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Иностранный язык (английский)</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История России. Всеобщая история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Обществознание</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География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Математика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Информатика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Физика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Биология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Химия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Изобразительное искусство</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Музыка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Технология</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Адаптивная физическая культура</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811335" w:rsidRPr="00D25C09" w:rsidRDefault="00811335" w:rsidP="00811335">
      <w:pPr>
        <w:pStyle w:val="a4"/>
        <w:numPr>
          <w:ilvl w:val="4"/>
          <w:numId w:val="63"/>
        </w:numPr>
        <w:spacing w:after="0" w:line="276" w:lineRule="auto"/>
        <w:ind w:hanging="447"/>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России</w:t>
      </w:r>
    </w:p>
    <w:p w:rsidR="00811335" w:rsidRPr="00D25C09" w:rsidRDefault="00811335" w:rsidP="00811335">
      <w:pPr>
        <w:pStyle w:val="a4"/>
        <w:numPr>
          <w:ilvl w:val="2"/>
          <w:numId w:val="63"/>
        </w:numPr>
        <w:spacing w:after="0" w:line="276" w:lineRule="auto"/>
        <w:ind w:left="360" w:firstLine="349"/>
        <w:rPr>
          <w:rFonts w:ascii="Times New Roman" w:hAnsi="Times New Roman"/>
          <w:sz w:val="26"/>
          <w:szCs w:val="26"/>
        </w:rPr>
      </w:pPr>
      <w:r w:rsidRPr="00D25C09">
        <w:rPr>
          <w:rFonts w:ascii="Times New Roman" w:hAnsi="Times New Roman"/>
          <w:sz w:val="26"/>
          <w:szCs w:val="26"/>
        </w:rPr>
        <w:t xml:space="preserve">Система оценки достижения планируемых результатов освоения </w:t>
      </w:r>
    </w:p>
    <w:p w:rsidR="00811335" w:rsidRPr="00247FB6" w:rsidRDefault="00811335" w:rsidP="00811335">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Содержательный раздел </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развития универсальных учебных действий</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Примерные программы учебных предметов</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lastRenderedPageBreak/>
        <w:t>Русский язык</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Литература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Иностранный язык (английский)</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История России. Всеобщая история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Обществознание</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География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Математика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Информатика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Физика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Биология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Химия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Изобразительное искусство</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 xml:space="preserve">Музыка </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Технология</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Адаптивная физическая культура</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hAnsi="Times New Roman"/>
          <w:sz w:val="26"/>
          <w:szCs w:val="26"/>
        </w:rPr>
        <w:t>Основы безопасности жизнедеятельности</w:t>
      </w:r>
    </w:p>
    <w:p w:rsidR="00811335" w:rsidRPr="00D25C09" w:rsidRDefault="00811335" w:rsidP="00811335">
      <w:pPr>
        <w:pStyle w:val="a4"/>
        <w:numPr>
          <w:ilvl w:val="3"/>
          <w:numId w:val="64"/>
        </w:numPr>
        <w:spacing w:after="0" w:line="276" w:lineRule="auto"/>
        <w:ind w:hanging="153"/>
        <w:rPr>
          <w:rFonts w:ascii="Times New Roman" w:hAnsi="Times New Roman"/>
          <w:sz w:val="26"/>
          <w:szCs w:val="26"/>
        </w:rPr>
      </w:pPr>
      <w:r w:rsidRPr="00D25C09">
        <w:rPr>
          <w:rFonts w:ascii="Times New Roman" w:eastAsia="Calibri" w:hAnsi="Times New Roman" w:cs="Times New Roman"/>
          <w:sz w:val="26"/>
          <w:szCs w:val="26"/>
        </w:rPr>
        <w:t>Основы духовно-нравственной культуры народов Росси</w:t>
      </w:r>
      <w:r w:rsidRPr="00D25C09">
        <w:rPr>
          <w:rFonts w:ascii="Times New Roman" w:hAnsi="Times New Roman"/>
          <w:sz w:val="26"/>
          <w:szCs w:val="26"/>
        </w:rPr>
        <w:t>и</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воспитания и социализации обучающихся</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Программа коррекционной работы</w:t>
      </w:r>
    </w:p>
    <w:p w:rsidR="00811335" w:rsidRPr="00D25C09" w:rsidRDefault="00811335" w:rsidP="00811335">
      <w:pPr>
        <w:pStyle w:val="a4"/>
        <w:spacing w:line="276" w:lineRule="auto"/>
        <w:ind w:left="1080"/>
        <w:rPr>
          <w:rFonts w:ascii="Times New Roman" w:hAnsi="Times New Roman"/>
          <w:sz w:val="26"/>
          <w:szCs w:val="26"/>
        </w:rPr>
      </w:pPr>
      <w:r w:rsidRPr="00D25C09">
        <w:rPr>
          <w:rFonts w:ascii="Times New Roman" w:hAnsi="Times New Roman"/>
          <w:sz w:val="26"/>
          <w:szCs w:val="26"/>
        </w:rPr>
        <w:t>2.2.4.1. Психокоррекционный курс</w:t>
      </w:r>
    </w:p>
    <w:p w:rsidR="00811335" w:rsidRDefault="00811335" w:rsidP="00811335">
      <w:pPr>
        <w:pStyle w:val="a4"/>
        <w:spacing w:line="276" w:lineRule="auto"/>
        <w:ind w:left="1080"/>
      </w:pPr>
      <w:r w:rsidRPr="00D25C09">
        <w:rPr>
          <w:rFonts w:ascii="Times New Roman" w:hAnsi="Times New Roman"/>
          <w:sz w:val="26"/>
          <w:szCs w:val="26"/>
        </w:rPr>
        <w:t xml:space="preserve">2.2.4.2. </w:t>
      </w:r>
      <w:r>
        <w:rPr>
          <w:rFonts w:ascii="Times New Roman" w:hAnsi="Times New Roman"/>
          <w:sz w:val="26"/>
          <w:szCs w:val="26"/>
        </w:rPr>
        <w:t>Коррекционный курс</w:t>
      </w:r>
      <w:r w:rsidRPr="006C6F3B">
        <w:rPr>
          <w:rFonts w:ascii="Times New Roman" w:hAnsi="Times New Roman"/>
          <w:sz w:val="26"/>
          <w:szCs w:val="26"/>
        </w:rPr>
        <w:t xml:space="preserve"> «Логопедические занятия»</w:t>
      </w:r>
    </w:p>
    <w:p w:rsidR="00811335" w:rsidRPr="00247FB6" w:rsidRDefault="00811335" w:rsidP="00811335">
      <w:pPr>
        <w:pStyle w:val="a4"/>
        <w:numPr>
          <w:ilvl w:val="1"/>
          <w:numId w:val="63"/>
        </w:numPr>
        <w:spacing w:after="0" w:line="276" w:lineRule="auto"/>
        <w:ind w:left="851" w:hanging="491"/>
        <w:rPr>
          <w:rFonts w:ascii="Times New Roman" w:hAnsi="Times New Roman"/>
          <w:b/>
          <w:sz w:val="26"/>
          <w:szCs w:val="26"/>
        </w:rPr>
      </w:pPr>
      <w:r w:rsidRPr="00247FB6">
        <w:rPr>
          <w:rFonts w:ascii="Times New Roman" w:hAnsi="Times New Roman"/>
          <w:b/>
          <w:sz w:val="26"/>
          <w:szCs w:val="26"/>
        </w:rPr>
        <w:t xml:space="preserve">Организационный раздел </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D25C09">
        <w:rPr>
          <w:rFonts w:ascii="Times New Roman" w:hAnsi="Times New Roman"/>
          <w:sz w:val="26"/>
          <w:szCs w:val="26"/>
        </w:rPr>
        <w:t>учебный план</w:t>
      </w:r>
    </w:p>
    <w:p w:rsidR="00811335" w:rsidRPr="00D25C09" w:rsidRDefault="00811335" w:rsidP="00811335">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2.3.1.1. календарный учебный график</w:t>
      </w:r>
    </w:p>
    <w:p w:rsidR="00811335" w:rsidRPr="00D25C09" w:rsidRDefault="00811335" w:rsidP="00811335">
      <w:pPr>
        <w:spacing w:after="0" w:line="276" w:lineRule="auto"/>
        <w:ind w:left="1134" w:hanging="141"/>
        <w:contextualSpacing/>
        <w:rPr>
          <w:rFonts w:ascii="Times New Roman" w:hAnsi="Times New Roman"/>
          <w:sz w:val="26"/>
          <w:szCs w:val="26"/>
        </w:rPr>
      </w:pPr>
      <w:r w:rsidRPr="00D25C09">
        <w:rPr>
          <w:rFonts w:ascii="Times New Roman" w:hAnsi="Times New Roman"/>
          <w:sz w:val="26"/>
          <w:szCs w:val="26"/>
        </w:rPr>
        <w:t>2.3.1.2. план внеурочной деятельности</w:t>
      </w:r>
    </w:p>
    <w:p w:rsidR="00811335" w:rsidRPr="00D25C09" w:rsidRDefault="00811335" w:rsidP="00811335">
      <w:pPr>
        <w:pStyle w:val="a4"/>
        <w:numPr>
          <w:ilvl w:val="2"/>
          <w:numId w:val="63"/>
        </w:numPr>
        <w:spacing w:after="0" w:line="276" w:lineRule="auto"/>
        <w:ind w:hanging="371"/>
        <w:rPr>
          <w:rFonts w:ascii="Times New Roman" w:hAnsi="Times New Roman"/>
          <w:sz w:val="26"/>
          <w:szCs w:val="26"/>
        </w:rPr>
      </w:pPr>
      <w:r w:rsidRPr="00074323">
        <w:rPr>
          <w:rFonts w:ascii="Times New Roman" w:hAnsi="Times New Roman"/>
          <w:sz w:val="26"/>
          <w:szCs w:val="26"/>
        </w:rPr>
        <w:t>Система условий реализации адаптированной основной образовательной программы основного общего образования обучающихся с ЗПР</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 xml:space="preserve">2.3.2.1. </w:t>
      </w:r>
      <w:r>
        <w:rPr>
          <w:rFonts w:ascii="Times New Roman" w:hAnsi="Times New Roman"/>
          <w:sz w:val="26"/>
          <w:szCs w:val="26"/>
        </w:rPr>
        <w:t>К</w:t>
      </w:r>
      <w:r w:rsidRPr="00D25C09">
        <w:rPr>
          <w:rFonts w:ascii="Times New Roman" w:hAnsi="Times New Roman"/>
          <w:sz w:val="26"/>
          <w:szCs w:val="26"/>
        </w:rPr>
        <w:t>адровы</w:t>
      </w:r>
      <w:r>
        <w:rPr>
          <w:rFonts w:ascii="Times New Roman" w:hAnsi="Times New Roman"/>
          <w:sz w:val="26"/>
          <w:szCs w:val="26"/>
        </w:rPr>
        <w:t>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2.3.2.2. Психолого-педагогические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2.3.2.3. Финансово-экономические условия</w:t>
      </w:r>
    </w:p>
    <w:p w:rsidR="00811335" w:rsidRPr="00D25C09" w:rsidRDefault="00811335" w:rsidP="00811335">
      <w:pPr>
        <w:spacing w:after="0" w:line="276" w:lineRule="auto"/>
        <w:ind w:left="993"/>
        <w:contextualSpacing/>
        <w:rPr>
          <w:rFonts w:ascii="Times New Roman" w:hAnsi="Times New Roman"/>
          <w:sz w:val="26"/>
          <w:szCs w:val="26"/>
        </w:rPr>
      </w:pPr>
      <w:r w:rsidRPr="00D25C09">
        <w:rPr>
          <w:rFonts w:ascii="Times New Roman" w:hAnsi="Times New Roman"/>
          <w:sz w:val="26"/>
          <w:szCs w:val="26"/>
        </w:rPr>
        <w:t>2.3.2.4. Материально-технические условия</w:t>
      </w:r>
    </w:p>
    <w:p w:rsidR="00811335" w:rsidRPr="008C1228" w:rsidRDefault="00811335" w:rsidP="00811335">
      <w:pPr>
        <w:spacing w:after="0"/>
        <w:ind w:left="993"/>
        <w:contextualSpacing/>
        <w:rPr>
          <w:rFonts w:ascii="Times New Roman" w:hAnsi="Times New Roman"/>
          <w:sz w:val="26"/>
          <w:szCs w:val="26"/>
        </w:rPr>
      </w:pPr>
      <w:r w:rsidRPr="00D25C09">
        <w:rPr>
          <w:rFonts w:ascii="Times New Roman" w:hAnsi="Times New Roman"/>
          <w:sz w:val="26"/>
          <w:szCs w:val="26"/>
        </w:rPr>
        <w:t>2.3.</w:t>
      </w:r>
    </w:p>
    <w:p w:rsidR="00811335" w:rsidRDefault="00811335" w:rsidP="00811335">
      <w:pPr>
        <w:spacing w:after="0" w:line="276" w:lineRule="auto"/>
        <w:ind w:left="993"/>
        <w:contextualSpacing/>
        <w:rPr>
          <w:rFonts w:ascii="Times New Roman" w:hAnsi="Times New Roman"/>
          <w:sz w:val="26"/>
          <w:szCs w:val="26"/>
        </w:rPr>
      </w:pPr>
    </w:p>
    <w:p w:rsidR="00811335" w:rsidRDefault="00811335" w:rsidP="00811335">
      <w:pPr>
        <w:spacing w:after="0" w:line="276" w:lineRule="auto"/>
        <w:ind w:left="993"/>
        <w:contextualSpacing/>
        <w:rPr>
          <w:rFonts w:ascii="Times New Roman" w:hAnsi="Times New Roman"/>
          <w:sz w:val="26"/>
          <w:szCs w:val="26"/>
        </w:rPr>
      </w:pPr>
    </w:p>
    <w:p w:rsidR="00811335" w:rsidRDefault="00811335" w:rsidP="00811335">
      <w:pPr>
        <w:spacing w:after="0"/>
        <w:ind w:left="360"/>
        <w:contextualSpacing/>
        <w:rPr>
          <w:rFonts w:ascii="Times New Roman" w:hAnsi="Times New Roman"/>
          <w:sz w:val="26"/>
          <w:szCs w:val="26"/>
        </w:rPr>
      </w:pPr>
    </w:p>
    <w:p w:rsidR="00811335" w:rsidRPr="00D25C09" w:rsidRDefault="00811335" w:rsidP="00811335">
      <w:pPr>
        <w:spacing w:after="0" w:line="276" w:lineRule="auto"/>
        <w:ind w:left="360"/>
        <w:contextualSpacing/>
        <w:rPr>
          <w:rFonts w:ascii="Times New Roman" w:hAnsi="Times New Roman"/>
          <w:sz w:val="26"/>
          <w:szCs w:val="26"/>
        </w:rPr>
      </w:pPr>
    </w:p>
    <w:p w:rsidR="00811335" w:rsidRDefault="00811335" w:rsidP="00811335">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811335"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1. ОБЩИЕ ПОЛОЖЕНИЯ</w:t>
      </w:r>
    </w:p>
    <w:p w:rsidR="00811335" w:rsidRDefault="00811335" w:rsidP="00811335">
      <w:pPr>
        <w:pStyle w:val="af"/>
        <w:ind w:firstLine="709"/>
      </w:pPr>
    </w:p>
    <w:p w:rsidR="00811335" w:rsidRPr="001B53C7" w:rsidRDefault="00811335" w:rsidP="00811335">
      <w:pPr>
        <w:pStyle w:val="af"/>
        <w:ind w:firstLine="709"/>
        <w:rPr>
          <w:caps w:val="0"/>
          <w:color w:val="auto"/>
        </w:rPr>
      </w:pPr>
      <w:r w:rsidRPr="00B719F7">
        <w:rPr>
          <w:caps w:val="0"/>
          <w:color w:val="auto"/>
        </w:rPr>
        <w:t xml:space="preserve">Примерная адаптированная </w:t>
      </w:r>
      <w:r w:rsidRPr="00B434AB">
        <w:rPr>
          <w:caps w:val="0"/>
          <w:color w:val="auto"/>
        </w:rPr>
        <w:t>основная образовательная</w:t>
      </w:r>
      <w:r w:rsidRPr="00B719F7">
        <w:rPr>
          <w:caps w:val="0"/>
          <w:color w:val="auto"/>
        </w:rPr>
        <w:t xml:space="preserve"> программа </w:t>
      </w:r>
      <w:r>
        <w:rPr>
          <w:caps w:val="0"/>
          <w:color w:val="auto"/>
        </w:rPr>
        <w:t>основного</w:t>
      </w:r>
      <w:r w:rsidRPr="00B719F7">
        <w:rPr>
          <w:caps w:val="0"/>
          <w:color w:val="auto"/>
        </w:rPr>
        <w:t xml:space="preserve"> общего образования обучающихся с ЗПР (далее </w:t>
      </w:r>
      <w:r w:rsidRPr="00F63254">
        <w:t>–</w:t>
      </w:r>
      <w:r w:rsidRPr="00B719F7">
        <w:rPr>
          <w:color w:val="auto"/>
        </w:rPr>
        <w:t xml:space="preserve"> П</w:t>
      </w:r>
      <w:r w:rsidRPr="00B719F7">
        <w:rPr>
          <w:caps w:val="0"/>
          <w:color w:val="auto"/>
        </w:rPr>
        <w:t>р</w:t>
      </w:r>
      <w:r w:rsidRPr="00B719F7">
        <w:rPr>
          <w:color w:val="auto"/>
        </w:rPr>
        <w:t xml:space="preserve">АООП </w:t>
      </w:r>
      <w:r>
        <w:rPr>
          <w:color w:val="auto"/>
        </w:rPr>
        <w:t>О</w:t>
      </w:r>
      <w:r w:rsidRPr="00B719F7">
        <w:rPr>
          <w:color w:val="auto"/>
        </w:rPr>
        <w:t>ОО</w:t>
      </w:r>
      <w:r>
        <w:rPr>
          <w:color w:val="auto"/>
        </w:rPr>
        <w:t xml:space="preserve"> </w:t>
      </w:r>
      <w:r>
        <w:rPr>
          <w:caps w:val="0"/>
          <w:color w:val="auto"/>
        </w:rPr>
        <w:t>обучающихся с</w:t>
      </w:r>
      <w:r>
        <w:rPr>
          <w:color w:val="auto"/>
        </w:rPr>
        <w:t xml:space="preserve"> ЗПР</w:t>
      </w:r>
      <w:r w:rsidRPr="00B719F7">
        <w:rPr>
          <w:caps w:val="0"/>
          <w:color w:val="auto"/>
        </w:rPr>
        <w:t xml:space="preserve">) разработана в соответствии с требованиями федерального государственного образовательного стандарта </w:t>
      </w:r>
      <w:r>
        <w:rPr>
          <w:caps w:val="0"/>
          <w:color w:val="auto"/>
        </w:rPr>
        <w:t>основного</w:t>
      </w:r>
      <w:r w:rsidRPr="00B719F7">
        <w:rPr>
          <w:caps w:val="0"/>
          <w:color w:val="auto"/>
        </w:rPr>
        <w:t xml:space="preserve"> общего образования (далее — </w:t>
      </w:r>
      <w:r w:rsidRPr="00F63254">
        <w:t xml:space="preserve">ФГОС </w:t>
      </w:r>
      <w:r>
        <w:t>О</w:t>
      </w:r>
      <w:r w:rsidRPr="00F63254">
        <w:t>ОО</w:t>
      </w:r>
      <w:r w:rsidRPr="00B719F7">
        <w:rPr>
          <w:caps w:val="0"/>
          <w:color w:val="auto"/>
        </w:rPr>
        <w:t>)</w:t>
      </w:r>
      <w:r>
        <w:rPr>
          <w:caps w:val="0"/>
          <w:color w:val="auto"/>
        </w:rPr>
        <w:t>,</w:t>
      </w:r>
      <w:r w:rsidRPr="00B719F7">
        <w:rPr>
          <w:caps w:val="0"/>
          <w:color w:val="auto"/>
        </w:rPr>
        <w:t xml:space="preserve"> </w:t>
      </w:r>
      <w:r>
        <w:rPr>
          <w:caps w:val="0"/>
        </w:rPr>
        <w:t xml:space="preserve">предъявляемыми к структуре, условиям реализации и планируемым результатам освоения основной образовательной программы основного общего образования (далее – </w:t>
      </w:r>
      <w:r>
        <w:t xml:space="preserve">ООП ООО), </w:t>
      </w:r>
      <w:r w:rsidRPr="00355556">
        <w:rPr>
          <w:caps w:val="0"/>
          <w:kern w:val="28"/>
        </w:rPr>
        <w:t>с учетом особых образовательных потребностей обучающихся с ЗПР на уровне основного общего образования</w:t>
      </w:r>
      <w:r w:rsidRPr="00355556">
        <w:rPr>
          <w:caps w:val="0"/>
          <w:color w:val="auto"/>
          <w:kern w:val="28"/>
        </w:rPr>
        <w:t>.</w:t>
      </w:r>
      <w:r>
        <w:rPr>
          <w:caps w:val="0"/>
          <w:color w:val="auto"/>
          <w:kern w:val="28"/>
        </w:rPr>
        <w:t xml:space="preserve"> </w:t>
      </w:r>
    </w:p>
    <w:p w:rsidR="00811335" w:rsidRPr="00B719F7" w:rsidRDefault="00811335" w:rsidP="00811335">
      <w:pPr>
        <w:pStyle w:val="af"/>
        <w:ind w:firstLine="709"/>
        <w:rPr>
          <w:color w:val="auto"/>
        </w:rPr>
      </w:pPr>
      <w:r w:rsidRPr="00B719F7">
        <w:rPr>
          <w:caps w:val="0"/>
          <w:color w:val="auto"/>
        </w:rPr>
        <w:t>С</w:t>
      </w:r>
      <w:r>
        <w:rPr>
          <w:caps w:val="0"/>
          <w:color w:val="auto"/>
        </w:rPr>
        <w:t>труктура</w:t>
      </w:r>
      <w:r w:rsidRPr="00B719F7">
        <w:rPr>
          <w:caps w:val="0"/>
          <w:color w:val="auto"/>
        </w:rPr>
        <w:t xml:space="preserve"> АООП </w:t>
      </w:r>
      <w:r>
        <w:rPr>
          <w:caps w:val="0"/>
          <w:color w:val="auto"/>
        </w:rPr>
        <w:t>О</w:t>
      </w:r>
      <w:r w:rsidRPr="00B719F7">
        <w:rPr>
          <w:caps w:val="0"/>
          <w:color w:val="auto"/>
        </w:rPr>
        <w:t xml:space="preserve">ОО обучающихся с ЗПР </w:t>
      </w:r>
      <w:r w:rsidRPr="00563479">
        <w:rPr>
          <w:caps w:val="0"/>
          <w:color w:val="auto"/>
        </w:rPr>
        <w:t>включает целевой, содержательный и организационный разделы</w:t>
      </w:r>
      <w:r w:rsidRPr="00B719F7">
        <w:rPr>
          <w:caps w:val="0"/>
          <w:color w:val="auto"/>
        </w:rPr>
        <w:t>.</w:t>
      </w:r>
    </w:p>
    <w:p w:rsidR="00811335" w:rsidRPr="00E21ABC" w:rsidRDefault="00811335" w:rsidP="00811335">
      <w:pPr>
        <w:pStyle w:val="af"/>
        <w:ind w:firstLine="709"/>
        <w:rPr>
          <w:color w:val="auto"/>
        </w:rPr>
      </w:pPr>
      <w:r w:rsidRPr="00E21ABC">
        <w:rPr>
          <w:caps w:val="0"/>
          <w:color w:val="auto"/>
        </w:rPr>
        <w:t xml:space="preserve">Целевой </w:t>
      </w:r>
      <w:r w:rsidRPr="00F5760A">
        <w:rPr>
          <w:caps w:val="0"/>
          <w:color w:val="auto"/>
          <w:kern w:val="28"/>
        </w:rPr>
        <w:t>раздел определяет общее назначение, цели, задачи и планируемые результаты реализации АООП ООО обучающихся с ЗПР, а также способы определения достижения этих целей и результатов.</w:t>
      </w:r>
    </w:p>
    <w:p w:rsidR="00811335" w:rsidRPr="00B719F7" w:rsidRDefault="00811335" w:rsidP="00811335">
      <w:pPr>
        <w:pStyle w:val="af"/>
        <w:ind w:firstLine="709"/>
        <w:rPr>
          <w:color w:val="auto"/>
        </w:rPr>
      </w:pPr>
      <w:r w:rsidRPr="00B719F7">
        <w:rPr>
          <w:caps w:val="0"/>
          <w:color w:val="auto"/>
        </w:rPr>
        <w:t>Целевой раздел включает:</w:t>
      </w:r>
    </w:p>
    <w:p w:rsidR="00811335" w:rsidRDefault="00811335" w:rsidP="00811335">
      <w:pPr>
        <w:pStyle w:val="af"/>
        <w:numPr>
          <w:ilvl w:val="0"/>
          <w:numId w:val="62"/>
        </w:numPr>
        <w:ind w:left="567"/>
        <w:rPr>
          <w:caps w:val="0"/>
          <w:color w:val="auto"/>
        </w:rPr>
      </w:pPr>
      <w:r w:rsidRPr="00B719F7">
        <w:rPr>
          <w:caps w:val="0"/>
          <w:color w:val="auto"/>
        </w:rPr>
        <w:t>пояснительную записку;</w:t>
      </w:r>
    </w:p>
    <w:p w:rsidR="00811335" w:rsidRPr="008E47DD" w:rsidRDefault="00811335" w:rsidP="00811335">
      <w:pPr>
        <w:pStyle w:val="af"/>
        <w:numPr>
          <w:ilvl w:val="0"/>
          <w:numId w:val="62"/>
        </w:numPr>
        <w:ind w:left="567"/>
        <w:rPr>
          <w:bCs/>
          <w:caps w:val="0"/>
          <w:color w:val="auto"/>
          <w:kern w:val="28"/>
        </w:rPr>
      </w:pPr>
      <w:r>
        <w:rPr>
          <w:rFonts w:eastAsia="Times New Roman"/>
          <w:bCs/>
          <w:caps w:val="0"/>
          <w:color w:val="000000" w:themeColor="text1"/>
          <w:kern w:val="28"/>
        </w:rPr>
        <w:t>ц</w:t>
      </w:r>
      <w:r w:rsidRPr="008E47DD">
        <w:rPr>
          <w:rFonts w:eastAsia="Times New Roman"/>
          <w:bCs/>
          <w:caps w:val="0"/>
          <w:color w:val="000000" w:themeColor="text1"/>
          <w:kern w:val="28"/>
        </w:rPr>
        <w:t xml:space="preserve">ели и задачи реализации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sidRPr="008E47DD">
        <w:rPr>
          <w:bCs/>
          <w:caps w:val="0"/>
          <w:color w:val="auto"/>
          <w:kern w:val="28"/>
        </w:rPr>
        <w:t>;</w:t>
      </w:r>
    </w:p>
    <w:p w:rsidR="00811335" w:rsidRPr="008E47DD" w:rsidRDefault="00811335" w:rsidP="00811335">
      <w:pPr>
        <w:pStyle w:val="af"/>
        <w:numPr>
          <w:ilvl w:val="0"/>
          <w:numId w:val="62"/>
        </w:numPr>
        <w:ind w:left="567"/>
        <w:rPr>
          <w:caps w:val="0"/>
          <w:color w:val="auto"/>
        </w:rPr>
      </w:pPr>
      <w:r>
        <w:rPr>
          <w:caps w:val="0"/>
          <w:color w:val="auto"/>
        </w:rPr>
        <w:t xml:space="preserve">принципы и подходы к формированию </w:t>
      </w:r>
      <w:r>
        <w:rPr>
          <w:rFonts w:eastAsia="Times New Roman"/>
          <w:bCs/>
          <w:caps w:val="0"/>
          <w:color w:val="000000" w:themeColor="text1"/>
          <w:kern w:val="28"/>
        </w:rPr>
        <w:t>АООП ООО</w:t>
      </w:r>
      <w:r w:rsidRPr="008E47DD">
        <w:rPr>
          <w:rFonts w:eastAsia="Times New Roman"/>
          <w:bCs/>
          <w:caps w:val="0"/>
          <w:color w:val="000000" w:themeColor="text1"/>
          <w:kern w:val="28"/>
        </w:rPr>
        <w:t xml:space="preserve"> обучающихся с </w:t>
      </w:r>
      <w:r>
        <w:rPr>
          <w:rFonts w:eastAsia="Times New Roman"/>
          <w:bCs/>
          <w:caps w:val="0"/>
          <w:color w:val="000000" w:themeColor="text1"/>
          <w:kern w:val="28"/>
        </w:rPr>
        <w:t>ЗПР</w:t>
      </w:r>
      <w:r>
        <w:rPr>
          <w:caps w:val="0"/>
          <w:color w:val="auto"/>
        </w:rPr>
        <w:t>;</w:t>
      </w:r>
    </w:p>
    <w:p w:rsidR="00811335" w:rsidRPr="00B719F7" w:rsidRDefault="00811335" w:rsidP="00811335">
      <w:pPr>
        <w:pStyle w:val="af"/>
        <w:numPr>
          <w:ilvl w:val="0"/>
          <w:numId w:val="62"/>
        </w:numPr>
        <w:ind w:left="567"/>
        <w:rPr>
          <w:color w:val="auto"/>
        </w:rPr>
      </w:pPr>
      <w:r w:rsidRPr="00B719F7">
        <w:rPr>
          <w:caps w:val="0"/>
          <w:color w:val="auto"/>
        </w:rPr>
        <w:t xml:space="preserve">планируемые результаты освоения обучающимися с ЗПР АООП </w:t>
      </w:r>
      <w:r>
        <w:rPr>
          <w:caps w:val="0"/>
          <w:color w:val="auto"/>
        </w:rPr>
        <w:t>О</w:t>
      </w:r>
      <w:r w:rsidRPr="00B719F7">
        <w:rPr>
          <w:caps w:val="0"/>
          <w:color w:val="auto"/>
        </w:rPr>
        <w:t>ОО;</w:t>
      </w:r>
    </w:p>
    <w:p w:rsidR="00811335" w:rsidRPr="00B719F7" w:rsidRDefault="00811335" w:rsidP="00811335">
      <w:pPr>
        <w:pStyle w:val="af"/>
        <w:numPr>
          <w:ilvl w:val="0"/>
          <w:numId w:val="62"/>
        </w:numPr>
        <w:ind w:left="567"/>
        <w:rPr>
          <w:color w:val="auto"/>
        </w:rPr>
      </w:pPr>
      <w:r w:rsidRPr="00B719F7">
        <w:rPr>
          <w:caps w:val="0"/>
          <w:color w:val="auto"/>
        </w:rPr>
        <w:t>систему оценки достижения планируемых результатов освоения</w:t>
      </w:r>
      <w:r w:rsidRPr="00B719F7">
        <w:rPr>
          <w:color w:val="auto"/>
        </w:rPr>
        <w:t xml:space="preserve"> </w:t>
      </w:r>
      <w:r w:rsidRPr="00B719F7">
        <w:rPr>
          <w:caps w:val="0"/>
          <w:color w:val="auto"/>
        </w:rPr>
        <w:t xml:space="preserve">АООП </w:t>
      </w:r>
      <w:r>
        <w:rPr>
          <w:caps w:val="0"/>
          <w:color w:val="auto"/>
        </w:rPr>
        <w:t>О</w:t>
      </w:r>
      <w:r w:rsidRPr="00B719F7">
        <w:rPr>
          <w:caps w:val="0"/>
          <w:color w:val="auto"/>
        </w:rPr>
        <w:t>ОО.</w:t>
      </w:r>
    </w:p>
    <w:p w:rsidR="00811335" w:rsidRDefault="00811335" w:rsidP="00811335">
      <w:pPr>
        <w:pStyle w:val="af"/>
        <w:ind w:firstLine="709"/>
        <w:rPr>
          <w:color w:val="auto"/>
        </w:rPr>
      </w:pPr>
      <w:r w:rsidRPr="00B719F7">
        <w:rPr>
          <w:caps w:val="0"/>
          <w:color w:val="auto"/>
        </w:rPr>
        <w:t xml:space="preserve">Содержательный раздел определяет общее содержание </w:t>
      </w:r>
      <w:r>
        <w:rPr>
          <w:caps w:val="0"/>
          <w:color w:val="auto"/>
        </w:rPr>
        <w:t>основного</w:t>
      </w:r>
      <w:r w:rsidRPr="00B719F7">
        <w:rPr>
          <w:caps w:val="0"/>
          <w:color w:val="auto"/>
        </w:rPr>
        <w:t xml:space="preserve"> общего образования </w:t>
      </w:r>
      <w:r>
        <w:rPr>
          <w:caps w:val="0"/>
          <w:color w:val="auto"/>
        </w:rPr>
        <w:t xml:space="preserve">обучающихся с ЗПР </w:t>
      </w:r>
      <w:r w:rsidRPr="00B719F7">
        <w:rPr>
          <w:caps w:val="0"/>
          <w:color w:val="auto"/>
        </w:rPr>
        <w:t xml:space="preserve">и включает следующие программы, ориентированные на достижение личностных, метапредметных </w:t>
      </w:r>
      <w:r>
        <w:rPr>
          <w:caps w:val="0"/>
          <w:color w:val="auto"/>
        </w:rPr>
        <w:t xml:space="preserve">и </w:t>
      </w:r>
      <w:r w:rsidRPr="00B719F7">
        <w:rPr>
          <w:caps w:val="0"/>
          <w:color w:val="auto"/>
        </w:rPr>
        <w:t>предметных результатов</w:t>
      </w:r>
      <w:r w:rsidRPr="00B719F7">
        <w:rPr>
          <w:color w:val="auto"/>
        </w:rPr>
        <w:t>:</w:t>
      </w:r>
    </w:p>
    <w:p w:rsidR="00811335" w:rsidRPr="00B719F7" w:rsidRDefault="00811335" w:rsidP="00811335">
      <w:pPr>
        <w:pStyle w:val="af"/>
        <w:ind w:firstLine="709"/>
        <w:rPr>
          <w:color w:val="auto"/>
        </w:rPr>
      </w:pPr>
      <w:r w:rsidRPr="00B719F7">
        <w:rPr>
          <w:caps w:val="0"/>
          <w:color w:val="auto"/>
        </w:rPr>
        <w:t xml:space="preserve">• программу </w:t>
      </w:r>
      <w:r>
        <w:rPr>
          <w:caps w:val="0"/>
          <w:color w:val="auto"/>
        </w:rPr>
        <w:t>развития</w:t>
      </w:r>
      <w:r w:rsidRPr="00B719F7">
        <w:rPr>
          <w:caps w:val="0"/>
          <w:color w:val="auto"/>
        </w:rPr>
        <w:t xml:space="preserve"> универсальных учебных действий у обучающихся с ЗПР</w:t>
      </w:r>
      <w:r w:rsidRPr="00B719F7">
        <w:rPr>
          <w:color w:val="auto"/>
        </w:rPr>
        <w:t>;</w:t>
      </w:r>
    </w:p>
    <w:p w:rsidR="00811335" w:rsidRPr="00B719F7" w:rsidRDefault="00811335" w:rsidP="00811335">
      <w:pPr>
        <w:pStyle w:val="af"/>
        <w:ind w:firstLine="709"/>
        <w:rPr>
          <w:color w:val="auto"/>
        </w:rPr>
      </w:pPr>
      <w:r w:rsidRPr="00B719F7">
        <w:rPr>
          <w:caps w:val="0"/>
          <w:color w:val="auto"/>
        </w:rPr>
        <w:t>• </w:t>
      </w:r>
      <w:r>
        <w:rPr>
          <w:caps w:val="0"/>
          <w:color w:val="auto"/>
        </w:rPr>
        <w:t xml:space="preserve">примерные </w:t>
      </w:r>
      <w:r w:rsidRPr="00B719F7">
        <w:rPr>
          <w:caps w:val="0"/>
          <w:color w:val="auto"/>
        </w:rPr>
        <w:t>программы отдельных учебных предметов;</w:t>
      </w:r>
    </w:p>
    <w:p w:rsidR="00811335" w:rsidRPr="00B719F7" w:rsidRDefault="00811335" w:rsidP="00811335">
      <w:pPr>
        <w:pStyle w:val="af"/>
        <w:ind w:firstLine="709"/>
        <w:rPr>
          <w:color w:val="auto"/>
        </w:rPr>
      </w:pPr>
      <w:r w:rsidRPr="00B719F7">
        <w:rPr>
          <w:caps w:val="0"/>
          <w:color w:val="auto"/>
        </w:rPr>
        <w:lastRenderedPageBreak/>
        <w:t xml:space="preserve">• программу </w:t>
      </w:r>
      <w:r>
        <w:rPr>
          <w:caps w:val="0"/>
          <w:color w:val="auto"/>
        </w:rPr>
        <w:t xml:space="preserve">воспитания и социализации обучающихся, разработанную на основе Примерной программы воспитания (одобренной решением ФУМО </w:t>
      </w:r>
      <w:r w:rsidRPr="000B59A1">
        <w:rPr>
          <w:caps w:val="0"/>
          <w:color w:val="auto"/>
        </w:rPr>
        <w:t>по общему образованию</w:t>
      </w:r>
      <w:r>
        <w:rPr>
          <w:caps w:val="0"/>
          <w:color w:val="auto"/>
        </w:rPr>
        <w:t xml:space="preserve"> </w:t>
      </w:r>
      <w:r w:rsidRPr="000B59A1">
        <w:rPr>
          <w:caps w:val="0"/>
          <w:color w:val="auto"/>
        </w:rPr>
        <w:t>(протокол от 2 июня 2020 г. № 2/20)</w:t>
      </w:r>
      <w:r>
        <w:rPr>
          <w:caps w:val="0"/>
          <w:color w:val="auto"/>
        </w:rPr>
        <w:t>)</w:t>
      </w:r>
      <w:r w:rsidRPr="00B719F7">
        <w:rPr>
          <w:caps w:val="0"/>
          <w:color w:val="auto"/>
        </w:rPr>
        <w:t>;</w:t>
      </w:r>
    </w:p>
    <w:p w:rsidR="00811335" w:rsidRPr="00B719F7" w:rsidRDefault="00811335" w:rsidP="00811335">
      <w:pPr>
        <w:pStyle w:val="af"/>
        <w:ind w:firstLine="709"/>
        <w:rPr>
          <w:color w:val="auto"/>
        </w:rPr>
      </w:pPr>
      <w:r w:rsidRPr="00B719F7">
        <w:rPr>
          <w:caps w:val="0"/>
          <w:color w:val="auto"/>
        </w:rPr>
        <w:t>• программу коррекционной работы</w:t>
      </w:r>
      <w:r>
        <w:rPr>
          <w:caps w:val="0"/>
          <w:color w:val="auto"/>
        </w:rPr>
        <w:t>, включая программы коррекционно-развивающих курсов.</w:t>
      </w:r>
    </w:p>
    <w:p w:rsidR="00811335" w:rsidRPr="00F5760A" w:rsidRDefault="00811335" w:rsidP="00811335">
      <w:pPr>
        <w:spacing w:after="0" w:line="360" w:lineRule="auto"/>
        <w:ind w:firstLine="709"/>
        <w:jc w:val="both"/>
        <w:rPr>
          <w:rFonts w:ascii="Times New Roman" w:hAnsi="Times New Roman"/>
          <w:sz w:val="28"/>
          <w:szCs w:val="28"/>
        </w:rPr>
      </w:pPr>
      <w:r w:rsidRPr="00F5760A">
        <w:rPr>
          <w:rFonts w:ascii="Times New Roman" w:hAnsi="Times New Roman"/>
          <w:sz w:val="28"/>
          <w:szCs w:val="28"/>
        </w:rPr>
        <w:t>Организационный раздел определяет общие рамки организации образовательного процесса, а также систему условий реализации АООП ООО обучающихся с ЗПР.</w:t>
      </w:r>
    </w:p>
    <w:p w:rsidR="00811335" w:rsidRPr="00B719F7" w:rsidRDefault="00811335" w:rsidP="00811335">
      <w:pPr>
        <w:pStyle w:val="af"/>
        <w:ind w:firstLine="709"/>
        <w:rPr>
          <w:color w:val="auto"/>
        </w:rPr>
      </w:pPr>
      <w:r w:rsidRPr="00B719F7">
        <w:rPr>
          <w:caps w:val="0"/>
          <w:color w:val="auto"/>
        </w:rPr>
        <w:t>Организационный раздел включает:</w:t>
      </w:r>
    </w:p>
    <w:p w:rsidR="00811335" w:rsidRPr="00B719F7" w:rsidRDefault="00811335" w:rsidP="00811335">
      <w:pPr>
        <w:pStyle w:val="af"/>
        <w:ind w:firstLine="709"/>
        <w:rPr>
          <w:color w:val="auto"/>
        </w:rPr>
      </w:pPr>
      <w:r w:rsidRPr="00B719F7">
        <w:rPr>
          <w:caps w:val="0"/>
          <w:color w:val="auto"/>
        </w:rPr>
        <w:t>• </w:t>
      </w:r>
      <w:r>
        <w:rPr>
          <w:caps w:val="0"/>
          <w:color w:val="auto"/>
        </w:rPr>
        <w:t xml:space="preserve">примерный </w:t>
      </w:r>
      <w:r w:rsidRPr="00B719F7">
        <w:rPr>
          <w:caps w:val="0"/>
          <w:color w:val="auto"/>
        </w:rPr>
        <w:t xml:space="preserve">учебный план </w:t>
      </w:r>
      <w:r>
        <w:rPr>
          <w:caps w:val="0"/>
          <w:color w:val="auto"/>
        </w:rPr>
        <w:t xml:space="preserve">основного </w:t>
      </w:r>
      <w:r w:rsidRPr="00B719F7">
        <w:rPr>
          <w:caps w:val="0"/>
          <w:color w:val="auto"/>
        </w:rPr>
        <w:t>общего образования;</w:t>
      </w:r>
    </w:p>
    <w:p w:rsidR="00811335" w:rsidRDefault="00811335" w:rsidP="00811335">
      <w:pPr>
        <w:pStyle w:val="af"/>
        <w:ind w:firstLine="709"/>
        <w:rPr>
          <w:caps w:val="0"/>
          <w:color w:val="auto"/>
        </w:rPr>
      </w:pPr>
      <w:r w:rsidRPr="00B719F7">
        <w:rPr>
          <w:caps w:val="0"/>
          <w:color w:val="auto"/>
        </w:rPr>
        <w:t xml:space="preserve">• систему специальных условий реализации АООП </w:t>
      </w:r>
      <w:r>
        <w:rPr>
          <w:caps w:val="0"/>
          <w:color w:val="auto"/>
        </w:rPr>
        <w:t>О</w:t>
      </w:r>
      <w:r w:rsidRPr="00B719F7">
        <w:rPr>
          <w:caps w:val="0"/>
          <w:color w:val="auto"/>
        </w:rPr>
        <w:t>ОО</w:t>
      </w:r>
      <w:r>
        <w:rPr>
          <w:caps w:val="0"/>
          <w:color w:val="auto"/>
        </w:rPr>
        <w:t>, включая кадровые, психолого-педагогические, финансово-экономические, материально-технические, информационно-методические условия.</w:t>
      </w:r>
    </w:p>
    <w:p w:rsidR="00811335" w:rsidRPr="00AE089D" w:rsidRDefault="00811335" w:rsidP="00811335">
      <w:pPr>
        <w:spacing w:after="0" w:line="360" w:lineRule="auto"/>
        <w:ind w:firstLine="709"/>
        <w:jc w:val="both"/>
        <w:rPr>
          <w:rFonts w:ascii="Times New Roman" w:hAnsi="Times New Roman"/>
          <w:sz w:val="28"/>
          <w:szCs w:val="28"/>
        </w:rPr>
      </w:pPr>
      <w:r w:rsidRPr="00AE089D">
        <w:rPr>
          <w:rFonts w:ascii="Times New Roman" w:hAnsi="Times New Roman"/>
          <w:sz w:val="28"/>
          <w:szCs w:val="28"/>
        </w:rPr>
        <w:t>Решение о получении образования обучающимся с ЗПР на уровне основного общего образования по адаптированной основной образовательной программе принимается на основе заключения психолого-медико-</w:t>
      </w:r>
      <w:r>
        <w:rPr>
          <w:rFonts w:ascii="Times New Roman" w:hAnsi="Times New Roman"/>
          <w:sz w:val="28"/>
          <w:szCs w:val="28"/>
        </w:rPr>
        <w:t>педагогической комиссии (далее –</w:t>
      </w:r>
      <w:r w:rsidRPr="00AE089D">
        <w:rPr>
          <w:rFonts w:ascii="Times New Roman" w:hAnsi="Times New Roman"/>
          <w:sz w:val="28"/>
          <w:szCs w:val="28"/>
        </w:rPr>
        <w:t xml:space="preserve"> ПМПК), сформулированного по результатам его комплексного психолого-медико-педагогического обследования.</w:t>
      </w:r>
      <w:r>
        <w:rPr>
          <w:rFonts w:ascii="Times New Roman" w:hAnsi="Times New Roman"/>
          <w:sz w:val="28"/>
          <w:szCs w:val="28"/>
        </w:rPr>
        <w:t xml:space="preserve"> </w:t>
      </w:r>
      <w:r w:rsidRPr="00AE089D">
        <w:rPr>
          <w:rFonts w:ascii="Times New Roman" w:hAnsi="Times New Roman"/>
          <w:sz w:val="28"/>
          <w:szCs w:val="28"/>
        </w:rPr>
        <w:t xml:space="preserve">АООП ООО </w:t>
      </w:r>
      <w:r w:rsidRPr="00AE089D">
        <w:rPr>
          <w:rFonts w:ascii="Times New Roman" w:hAnsi="Times New Roman"/>
          <w:iCs/>
          <w:sz w:val="28"/>
          <w:szCs w:val="28"/>
        </w:rPr>
        <w:t>обучающихся с ЗПР, имеющих инвалидность,</w:t>
      </w:r>
      <w:r w:rsidRPr="00AE089D">
        <w:rPr>
          <w:rFonts w:ascii="Times New Roman" w:hAnsi="Times New Roman"/>
          <w:sz w:val="28"/>
          <w:szCs w:val="28"/>
        </w:rPr>
        <w:t xml:space="preserve"> дополняется индивидуальной программой реабилитации инвалида (далее </w:t>
      </w:r>
      <w:r>
        <w:rPr>
          <w:rFonts w:ascii="Times New Roman" w:hAnsi="Times New Roman"/>
          <w:sz w:val="28"/>
          <w:szCs w:val="28"/>
        </w:rPr>
        <w:t>–</w:t>
      </w:r>
      <w:r w:rsidRPr="00AE089D">
        <w:rPr>
          <w:rFonts w:ascii="Times New Roman" w:hAnsi="Times New Roman"/>
          <w:sz w:val="28"/>
          <w:szCs w:val="28"/>
        </w:rPr>
        <w:t xml:space="preserve"> ИПР) в части создания специальных условий получения образования.</w:t>
      </w:r>
    </w:p>
    <w:p w:rsidR="00811335" w:rsidRDefault="00811335" w:rsidP="00811335">
      <w:pP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br w:type="page"/>
      </w:r>
    </w:p>
    <w:p w:rsidR="00811335"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lastRenderedPageBreak/>
        <w:t>2. ПРИМЕРНАЯ АДАПТИРОВАННАЯ ОСНОВНАЯ ОБРАЗОВАТЕЛЬНАЯ ПРОГРАММА ОСНОВНОГО ОБЩЕГО ОБРАЗОВАНИЯ ОБУЧАЮЩИХСЯ С ЗАДЕРЖКОЙ ПСИХИЧЕСКОГО РАЗВИТИЯ</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 Целевой раздел </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2.1.1. Пояснительная записка</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Категория детей с ЗПР </w:t>
      </w:r>
      <w:r>
        <w:rPr>
          <w:rFonts w:ascii="Times New Roman" w:eastAsia="Times New Roman" w:hAnsi="Times New Roman"/>
          <w:color w:val="000000" w:themeColor="text1"/>
          <w:sz w:val="28"/>
          <w:szCs w:val="28"/>
        </w:rPr>
        <w:t>–</w:t>
      </w:r>
      <w:r w:rsidRPr="00D46B5C">
        <w:rPr>
          <w:rFonts w:ascii="Times New Roman" w:eastAsia="Times New Roman" w:hAnsi="Times New Roman"/>
          <w:color w:val="000000" w:themeColor="text1"/>
          <w:sz w:val="28"/>
          <w:szCs w:val="28"/>
        </w:rPr>
        <w:t xml:space="preserve"> наиболее многочисленная группа среди детей с ОВЗ, характеризующаяся крайней неоднородностью состава, которая обусловлена значительным разнообразием этиологических факторов, порождающих данный вид психического дизонтогенеза</w:t>
      </w:r>
      <w:r>
        <w:rPr>
          <w:rFonts w:ascii="Times New Roman" w:eastAsia="Times New Roman" w:hAnsi="Times New Roman"/>
          <w:color w:val="000000" w:themeColor="text1"/>
          <w:sz w:val="28"/>
          <w:szCs w:val="28"/>
        </w:rPr>
        <w:t xml:space="preserve">, что </w:t>
      </w:r>
      <w:r w:rsidRPr="00A35318">
        <w:rPr>
          <w:rFonts w:ascii="Times New Roman" w:eastAsia="Times New Roman" w:hAnsi="Times New Roman"/>
          <w:color w:val="000000" w:themeColor="text1"/>
          <w:sz w:val="28"/>
          <w:szCs w:val="28"/>
        </w:rPr>
        <w:t>обусловливает значительный диапазон выраженности нарушений.</w:t>
      </w:r>
    </w:p>
    <w:p w:rsidR="00811335" w:rsidRDefault="00811335" w:rsidP="00811335">
      <w:pPr>
        <w:widowControl w:val="0"/>
        <w:tabs>
          <w:tab w:val="left" w:pos="993"/>
        </w:tabs>
        <w:spacing w:after="0" w:line="360" w:lineRule="auto"/>
        <w:ind w:firstLine="709"/>
        <w:jc w:val="both"/>
        <w:rPr>
          <w:rFonts w:ascii="Times New Roman" w:eastAsia="Times New Roman" w:hAnsi="Times New Roman"/>
          <w:sz w:val="28"/>
          <w:szCs w:val="28"/>
        </w:rPr>
      </w:pPr>
      <w:r w:rsidRPr="0085241F">
        <w:rPr>
          <w:rFonts w:ascii="Times New Roman" w:eastAsia="Times New Roman" w:hAnsi="Times New Roman" w:hint="eastAsia"/>
          <w:color w:val="000000" w:themeColor="text1"/>
          <w:sz w:val="28"/>
          <w:szCs w:val="28"/>
        </w:rPr>
        <w:t>Комплекс</w:t>
      </w:r>
      <w:r>
        <w:rPr>
          <w:rFonts w:ascii="Times New Roman" w:eastAsia="Times New Roman" w:hAnsi="Times New Roman"/>
          <w:color w:val="000000" w:themeColor="text1"/>
          <w:sz w:val="28"/>
          <w:szCs w:val="28"/>
        </w:rPr>
        <w:t xml:space="preserve"> биосоциокультурных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факторов</w:t>
      </w:r>
      <w:r>
        <w:rPr>
          <w:rFonts w:ascii="Times New Roman" w:eastAsia="Times New Roman" w:hAnsi="Times New Roman"/>
          <w:color w:val="000000" w:themeColor="text1"/>
          <w:sz w:val="28"/>
          <w:szCs w:val="28"/>
        </w:rPr>
        <w:t>,</w:t>
      </w:r>
      <w:r w:rsidRPr="005C5BF7">
        <w:rPr>
          <w:rFonts w:ascii="Times New Roman" w:eastAsia="Times New Roman" w:hAnsi="Times New Roman" w:hint="eastAsia"/>
          <w:color w:val="000000" w:themeColor="text1"/>
          <w:sz w:val="28"/>
          <w:szCs w:val="28"/>
        </w:rPr>
        <w:t xml:space="preserve"> </w:t>
      </w:r>
      <w:r w:rsidRPr="0085241F">
        <w:rPr>
          <w:rFonts w:ascii="Times New Roman" w:eastAsia="Times New Roman" w:hAnsi="Times New Roman" w:hint="eastAsia"/>
          <w:color w:val="000000" w:themeColor="text1"/>
          <w:sz w:val="28"/>
          <w:szCs w:val="28"/>
        </w:rPr>
        <w:t>вызвавши</w:t>
      </w:r>
      <w:r w:rsidRPr="00C264E9">
        <w:rPr>
          <w:rFonts w:ascii="Times New Roman" w:eastAsia="Times New Roman" w:hAnsi="Times New Roman" w:hint="eastAsia"/>
          <w:color w:val="000000" w:themeColor="text1"/>
          <w:sz w:val="28"/>
          <w:szCs w:val="28"/>
        </w:rPr>
        <w:t>х</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у</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ребенка</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задержку психического</w:t>
      </w:r>
      <w:r w:rsidRPr="0085241F">
        <w:rPr>
          <w:rFonts w:ascii="Times New Roman" w:eastAsia="Times New Roman" w:hAnsi="Times New Roman"/>
          <w:color w:val="000000" w:themeColor="text1"/>
          <w:sz w:val="28"/>
          <w:szCs w:val="28"/>
        </w:rPr>
        <w:t xml:space="preserve"> </w:t>
      </w:r>
      <w:r w:rsidRPr="0085241F">
        <w:rPr>
          <w:rFonts w:ascii="Times New Roman" w:eastAsia="Times New Roman" w:hAnsi="Times New Roman" w:hint="eastAsia"/>
          <w:color w:val="000000" w:themeColor="text1"/>
          <w:sz w:val="28"/>
          <w:szCs w:val="28"/>
        </w:rPr>
        <w:t>развития,</w:t>
      </w:r>
      <w:r w:rsidRPr="0085241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включающий функциональную и</w:t>
      </w:r>
      <w:r w:rsidRPr="00A35318">
        <w:rPr>
          <w:rFonts w:ascii="Times New Roman" w:eastAsia="Times New Roman" w:hAnsi="Times New Roman"/>
          <w:color w:val="000000" w:themeColor="text1"/>
          <w:sz w:val="28"/>
          <w:szCs w:val="28"/>
        </w:rPr>
        <w:t>/</w:t>
      </w:r>
      <w:r>
        <w:rPr>
          <w:rFonts w:ascii="Times New Roman" w:eastAsia="Times New Roman" w:hAnsi="Times New Roman"/>
          <w:color w:val="000000" w:themeColor="text1"/>
          <w:sz w:val="28"/>
          <w:szCs w:val="28"/>
        </w:rPr>
        <w:t>или органическую недостаточность центральной нервной системы, и отсутствие или недостаточность специализированной помощи на уровне начального общего образования приводят в ряде случаев к особой выраженности и стойкости</w:t>
      </w:r>
      <w:r w:rsidRPr="00A35318">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данного нарушения развития, что определяет необходимость обеспечения специальных образовательных условий при обучении таких детей на уровне основного общего </w:t>
      </w:r>
      <w:r w:rsidRPr="000C7B5B">
        <w:rPr>
          <w:rFonts w:ascii="Times New Roman" w:eastAsia="Times New Roman" w:hAnsi="Times New Roman"/>
          <w:color w:val="000000" w:themeColor="text1"/>
          <w:sz w:val="28"/>
          <w:szCs w:val="28"/>
        </w:rPr>
        <w:t>образования.</w:t>
      </w:r>
      <w:r w:rsidRPr="000C7B5B">
        <w:rPr>
          <w:rFonts w:ascii="Times New Roman" w:eastAsia="Times New Roman" w:hAnsi="Times New Roman"/>
          <w:sz w:val="28"/>
          <w:szCs w:val="28"/>
        </w:rPr>
        <w:t xml:space="preserve"> </w:t>
      </w:r>
    </w:p>
    <w:p w:rsidR="00811335" w:rsidRPr="00A24D5E" w:rsidRDefault="00811335" w:rsidP="00811335">
      <w:pPr>
        <w:widowControl w:val="0"/>
        <w:tabs>
          <w:tab w:val="left" w:pos="993"/>
        </w:tabs>
        <w:spacing w:after="0" w:line="360" w:lineRule="auto"/>
        <w:ind w:firstLine="709"/>
        <w:jc w:val="both"/>
        <w:rPr>
          <w:rFonts w:ascii="Times New Roman" w:eastAsia="Times New Roman" w:hAnsi="Times New Roman"/>
          <w:sz w:val="28"/>
          <w:szCs w:val="28"/>
        </w:rPr>
      </w:pPr>
      <w:r w:rsidRPr="000C7B5B">
        <w:rPr>
          <w:rFonts w:ascii="Times New Roman" w:hAnsi="Times New Roman"/>
          <w:sz w:val="28"/>
          <w:szCs w:val="28"/>
        </w:rPr>
        <w:t>Обучающиеся</w:t>
      </w:r>
      <w:r w:rsidRPr="00A24D5E">
        <w:rPr>
          <w:rFonts w:ascii="Times New Roman" w:hAnsi="Times New Roman"/>
          <w:sz w:val="28"/>
          <w:szCs w:val="28"/>
        </w:rPr>
        <w:t xml:space="preserve"> с ЗПР нуждаются в пролонгированной коррекционной работе, направленной на развитие </w:t>
      </w:r>
      <w:r>
        <w:rPr>
          <w:rFonts w:ascii="Times New Roman" w:hAnsi="Times New Roman"/>
          <w:sz w:val="28"/>
          <w:szCs w:val="28"/>
        </w:rPr>
        <w:t xml:space="preserve">навыков, </w:t>
      </w:r>
      <w:r w:rsidRPr="00A24D5E">
        <w:rPr>
          <w:rFonts w:ascii="Times New Roman" w:hAnsi="Times New Roman"/>
          <w:sz w:val="28"/>
          <w:szCs w:val="28"/>
        </w:rPr>
        <w:t>необходимых для формирования учебных и социальных компетенций</w:t>
      </w:r>
      <w:r>
        <w:rPr>
          <w:rFonts w:ascii="Times New Roman" w:hAnsi="Times New Roman"/>
          <w:sz w:val="28"/>
          <w:szCs w:val="28"/>
        </w:rPr>
        <w:t xml:space="preserve">, </w:t>
      </w:r>
      <w:r w:rsidRPr="00A24D5E">
        <w:rPr>
          <w:rFonts w:ascii="Times New Roman" w:hAnsi="Times New Roman"/>
          <w:sz w:val="28"/>
          <w:szCs w:val="28"/>
        </w:rPr>
        <w:t>преодоление или ослабление нарушений в психофизическом и социально-личностном развитии.</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Даже при условии получения специализированной помощи в период обучения в начальной школе</w:t>
      </w:r>
      <w:r w:rsidRPr="000C7B5B">
        <w:rPr>
          <w:rFonts w:ascii="Times New Roman" w:eastAsia="Times New Roman" w:hAnsi="Times New Roman"/>
          <w:color w:val="000000" w:themeColor="text1"/>
          <w:sz w:val="28"/>
          <w:szCs w:val="28"/>
        </w:rPr>
        <w:t>, об</w:t>
      </w:r>
      <w:r>
        <w:rPr>
          <w:rFonts w:ascii="Times New Roman" w:eastAsia="Times New Roman" w:hAnsi="Times New Roman"/>
          <w:color w:val="000000" w:themeColor="text1"/>
          <w:sz w:val="28"/>
          <w:szCs w:val="28"/>
        </w:rPr>
        <w:t>учающиеся</w:t>
      </w:r>
      <w:r w:rsidRPr="00D46B5C">
        <w:rPr>
          <w:rFonts w:ascii="Times New Roman" w:eastAsia="Times New Roman" w:hAnsi="Times New Roman"/>
          <w:color w:val="000000" w:themeColor="text1"/>
          <w:sz w:val="28"/>
          <w:szCs w:val="28"/>
        </w:rPr>
        <w:t xml:space="preserve"> с ЗПР</w:t>
      </w:r>
      <w:r>
        <w:rPr>
          <w:rFonts w:ascii="Times New Roman" w:eastAsia="Times New Roman" w:hAnsi="Times New Roman"/>
          <w:color w:val="000000" w:themeColor="text1"/>
          <w:sz w:val="28"/>
          <w:szCs w:val="28"/>
        </w:rPr>
        <w:t>, как правило,</w:t>
      </w:r>
      <w:r w:rsidRPr="00D46B5C">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продолжают </w:t>
      </w:r>
      <w:r w:rsidRPr="00E340C9">
        <w:rPr>
          <w:rFonts w:ascii="Times New Roman" w:eastAsia="Times New Roman" w:hAnsi="Times New Roman"/>
          <w:color w:val="000000" w:themeColor="text1"/>
          <w:sz w:val="28"/>
          <w:szCs w:val="28"/>
        </w:rPr>
        <w:t>испытывать определенные</w:t>
      </w:r>
      <w:r>
        <w:rPr>
          <w:rFonts w:ascii="Times New Roman" w:eastAsia="Times New Roman" w:hAnsi="Times New Roman"/>
          <w:color w:val="000000" w:themeColor="text1"/>
          <w:sz w:val="28"/>
          <w:szCs w:val="28"/>
        </w:rPr>
        <w:t xml:space="preserve"> </w:t>
      </w:r>
      <w:r w:rsidRPr="00D46B5C">
        <w:rPr>
          <w:rFonts w:ascii="Times New Roman" w:eastAsia="Times New Roman" w:hAnsi="Times New Roman"/>
          <w:color w:val="000000" w:themeColor="text1"/>
          <w:sz w:val="28"/>
          <w:szCs w:val="28"/>
        </w:rPr>
        <w:t xml:space="preserve">затруднения в учебной деятельности, обусловленные </w:t>
      </w:r>
      <w:r>
        <w:rPr>
          <w:rFonts w:ascii="Times New Roman" w:eastAsia="Times New Roman" w:hAnsi="Times New Roman"/>
          <w:color w:val="000000" w:themeColor="text1"/>
          <w:sz w:val="28"/>
          <w:szCs w:val="28"/>
        </w:rPr>
        <w:t>дефицитарными</w:t>
      </w:r>
      <w:r w:rsidRPr="00D46B5C">
        <w:rPr>
          <w:rFonts w:ascii="Times New Roman" w:eastAsia="Times New Roman" w:hAnsi="Times New Roman"/>
          <w:color w:val="000000" w:themeColor="text1"/>
          <w:sz w:val="28"/>
          <w:szCs w:val="28"/>
        </w:rPr>
        <w:t xml:space="preserve"> познавательными способностями, специфическими </w:t>
      </w:r>
      <w:r>
        <w:rPr>
          <w:rFonts w:ascii="Times New Roman" w:eastAsia="Times New Roman" w:hAnsi="Times New Roman"/>
          <w:color w:val="000000" w:themeColor="text1"/>
          <w:sz w:val="28"/>
          <w:szCs w:val="28"/>
        </w:rPr>
        <w:t xml:space="preserve">недостатками </w:t>
      </w:r>
      <w:r w:rsidRPr="00D46B5C">
        <w:rPr>
          <w:rFonts w:ascii="Times New Roman" w:eastAsia="Times New Roman" w:hAnsi="Times New Roman"/>
          <w:color w:val="000000" w:themeColor="text1"/>
          <w:sz w:val="28"/>
          <w:szCs w:val="28"/>
        </w:rPr>
        <w:t>психологического</w:t>
      </w:r>
      <w:r>
        <w:rPr>
          <w:rFonts w:ascii="Times New Roman" w:eastAsia="Times New Roman" w:hAnsi="Times New Roman"/>
          <w:color w:val="000000" w:themeColor="text1"/>
          <w:sz w:val="28"/>
          <w:szCs w:val="28"/>
        </w:rPr>
        <w:t xml:space="preserve"> и речевого</w:t>
      </w:r>
      <w:r w:rsidRPr="00D46B5C">
        <w:rPr>
          <w:rFonts w:ascii="Times New Roman" w:eastAsia="Times New Roman" w:hAnsi="Times New Roman"/>
          <w:color w:val="000000" w:themeColor="text1"/>
          <w:sz w:val="28"/>
          <w:szCs w:val="28"/>
        </w:rPr>
        <w:t xml:space="preserve"> развити</w:t>
      </w:r>
      <w:r>
        <w:rPr>
          <w:rFonts w:ascii="Times New Roman" w:eastAsia="Times New Roman" w:hAnsi="Times New Roman"/>
          <w:color w:val="000000" w:themeColor="text1"/>
          <w:sz w:val="28"/>
          <w:szCs w:val="28"/>
        </w:rPr>
        <w:t>я</w:t>
      </w:r>
      <w:r w:rsidRPr="00D46B5C">
        <w:rPr>
          <w:rFonts w:ascii="Times New Roman" w:eastAsia="Times New Roman" w:hAnsi="Times New Roman"/>
          <w:color w:val="000000" w:themeColor="text1"/>
          <w:sz w:val="28"/>
          <w:szCs w:val="28"/>
        </w:rPr>
        <w:t>, нарушениями</w:t>
      </w:r>
      <w:r>
        <w:rPr>
          <w:rFonts w:ascii="Times New Roman" w:eastAsia="Times New Roman" w:hAnsi="Times New Roman"/>
          <w:color w:val="000000" w:themeColor="text1"/>
          <w:sz w:val="28"/>
          <w:szCs w:val="28"/>
        </w:rPr>
        <w:t xml:space="preserve"> регуляции поведения и </w:t>
      </w:r>
      <w:r w:rsidRPr="00E340C9">
        <w:rPr>
          <w:rFonts w:ascii="Times New Roman" w:eastAsia="Times New Roman" w:hAnsi="Times New Roman"/>
          <w:color w:val="000000" w:themeColor="text1"/>
          <w:sz w:val="28"/>
          <w:szCs w:val="28"/>
        </w:rPr>
        <w:t xml:space="preserve">деятельности, пониженным уровнем </w:t>
      </w:r>
      <w:r w:rsidRPr="00E340C9">
        <w:rPr>
          <w:rFonts w:ascii="Times New Roman" w:eastAsia="Times New Roman" w:hAnsi="Times New Roman"/>
          <w:color w:val="000000" w:themeColor="text1"/>
          <w:sz w:val="28"/>
          <w:szCs w:val="28"/>
        </w:rPr>
        <w:lastRenderedPageBreak/>
        <w:t xml:space="preserve">умственной работоспособности и </w:t>
      </w:r>
      <w:r w:rsidRPr="000C7B5B">
        <w:rPr>
          <w:rFonts w:ascii="Times New Roman" w:eastAsia="Times New Roman" w:hAnsi="Times New Roman"/>
          <w:color w:val="000000" w:themeColor="text1"/>
          <w:sz w:val="28"/>
          <w:szCs w:val="28"/>
        </w:rPr>
        <w:t>продуктивности</w:t>
      </w:r>
      <w:r>
        <w:rPr>
          <w:rFonts w:ascii="Times New Roman" w:eastAsia="Times New Roman" w:hAnsi="Times New Roman"/>
          <w:color w:val="000000" w:themeColor="text1"/>
          <w:sz w:val="28"/>
          <w:szCs w:val="28"/>
        </w:rPr>
        <w:t>.</w:t>
      </w:r>
    </w:p>
    <w:p w:rsidR="00811335" w:rsidRDefault="00811335" w:rsidP="00811335">
      <w:pPr>
        <w:pStyle w:val="af"/>
        <w:ind w:firstLine="709"/>
      </w:pPr>
      <w:r w:rsidRPr="00F63254">
        <w:t>А</w:t>
      </w:r>
      <w:r w:rsidRPr="00F63254">
        <w:rPr>
          <w:caps w:val="0"/>
        </w:rPr>
        <w:t xml:space="preserve">даптированная </w:t>
      </w:r>
      <w:r w:rsidRPr="001019C4">
        <w:rPr>
          <w:caps w:val="0"/>
          <w:color w:val="auto"/>
        </w:rPr>
        <w:t>основная образовательная</w:t>
      </w:r>
      <w:r w:rsidRPr="00F63254">
        <w:rPr>
          <w:caps w:val="0"/>
        </w:rPr>
        <w:t xml:space="preserve"> программа </w:t>
      </w:r>
      <w:r>
        <w:rPr>
          <w:caps w:val="0"/>
        </w:rPr>
        <w:t xml:space="preserve">основного </w:t>
      </w:r>
      <w:r w:rsidRPr="00F63254">
        <w:rPr>
          <w:caps w:val="0"/>
        </w:rPr>
        <w:t>общего образования обучающихся с задержкой психического развития (</w:t>
      </w:r>
      <w:r w:rsidRPr="00116F2C">
        <w:rPr>
          <w:caps w:val="0"/>
          <w:color w:val="auto"/>
        </w:rPr>
        <w:t xml:space="preserve">далее </w:t>
      </w:r>
      <w:r w:rsidRPr="00F63254">
        <w:t>–</w:t>
      </w:r>
      <w:r w:rsidRPr="00116F2C">
        <w:rPr>
          <w:color w:val="auto"/>
        </w:rPr>
        <w:t xml:space="preserve"> </w:t>
      </w:r>
      <w:r w:rsidRPr="00116F2C">
        <w:rPr>
          <w:caps w:val="0"/>
          <w:color w:val="auto"/>
        </w:rPr>
        <w:t xml:space="preserve">АООП </w:t>
      </w:r>
      <w:r>
        <w:rPr>
          <w:caps w:val="0"/>
          <w:color w:val="auto"/>
        </w:rPr>
        <w:t>О</w:t>
      </w:r>
      <w:r w:rsidRPr="00116F2C">
        <w:rPr>
          <w:caps w:val="0"/>
          <w:color w:val="auto"/>
        </w:rPr>
        <w:t>ОО</w:t>
      </w:r>
      <w:r>
        <w:rPr>
          <w:caps w:val="0"/>
          <w:color w:val="auto"/>
        </w:rPr>
        <w:t xml:space="preserve"> обучающихся с </w:t>
      </w:r>
      <w:r w:rsidRPr="00F63254">
        <w:rPr>
          <w:caps w:val="0"/>
        </w:rPr>
        <w:t xml:space="preserve">ЗПР) </w:t>
      </w:r>
      <w:r w:rsidRPr="00F63254">
        <w:t xml:space="preserve">– </w:t>
      </w:r>
      <w:r w:rsidRPr="00F63254">
        <w:rPr>
          <w:caps w:val="0"/>
        </w:rPr>
        <w:t xml:space="preserve">это образовательная программа, адаптированная для обучения </w:t>
      </w:r>
      <w:r>
        <w:rPr>
          <w:caps w:val="0"/>
        </w:rPr>
        <w:t>данной</w:t>
      </w:r>
      <w:r w:rsidRPr="00F63254">
        <w:rPr>
          <w:caps w:val="0"/>
        </w:rPr>
        <w:t xml:space="preserve"> категории обучающихся</w:t>
      </w:r>
      <w:r w:rsidRPr="00F63254">
        <w:t xml:space="preserve"> </w:t>
      </w:r>
      <w:r w:rsidRPr="00F63254">
        <w:rPr>
          <w:caps w:val="0"/>
        </w:rPr>
        <w:t>с учетом особенностей их психофизического развития, индивидуальных возможностей</w:t>
      </w:r>
      <w:r w:rsidRPr="00F63254">
        <w:t>,</w:t>
      </w:r>
      <w:r>
        <w:t xml:space="preserve"> </w:t>
      </w:r>
      <w:r>
        <w:rPr>
          <w:caps w:val="0"/>
          <w:kern w:val="28"/>
        </w:rPr>
        <w:t>особых образовательных потребностей,</w:t>
      </w:r>
      <w:r w:rsidRPr="00F63254">
        <w:rPr>
          <w:caps w:val="0"/>
        </w:rPr>
        <w:t xml:space="preserve"> обеспечивающая коррекцию нарушений развития и социальную адаптацию</w:t>
      </w:r>
      <w:r w:rsidRPr="00F63254">
        <w:t>.</w:t>
      </w:r>
    </w:p>
    <w:p w:rsidR="00811335" w:rsidRPr="00904B1C" w:rsidRDefault="00811335" w:rsidP="00811335">
      <w:pPr>
        <w:pStyle w:val="ConsPlusNormal"/>
        <w:spacing w:line="360" w:lineRule="auto"/>
        <w:ind w:firstLine="709"/>
        <w:jc w:val="both"/>
        <w:rPr>
          <w:rFonts w:ascii="Times New Roman" w:hAnsi="Times New Roman" w:cs="Times New Roman"/>
          <w:sz w:val="28"/>
          <w:szCs w:val="28"/>
        </w:rPr>
      </w:pPr>
      <w:r w:rsidRPr="00447336">
        <w:rPr>
          <w:rFonts w:ascii="Times New Roman" w:hAnsi="Times New Roman" w:cs="Times New Roman"/>
          <w:sz w:val="28"/>
          <w:szCs w:val="28"/>
        </w:rPr>
        <w:t xml:space="preserve">АООП </w:t>
      </w:r>
      <w:r>
        <w:rPr>
          <w:rFonts w:ascii="Times New Roman" w:hAnsi="Times New Roman" w:cs="Times New Roman"/>
          <w:sz w:val="28"/>
          <w:szCs w:val="28"/>
        </w:rPr>
        <w:t xml:space="preserve">ООО </w:t>
      </w:r>
      <w:r w:rsidRPr="00447336">
        <w:rPr>
          <w:rFonts w:ascii="Times New Roman" w:hAnsi="Times New Roman" w:cs="Times New Roman"/>
          <w:sz w:val="28"/>
          <w:szCs w:val="28"/>
        </w:rPr>
        <w:t xml:space="preserve">самостоятельно разрабатывается и утверждается </w:t>
      </w:r>
      <w:r>
        <w:rPr>
          <w:rFonts w:ascii="Times New Roman" w:hAnsi="Times New Roman" w:cs="Times New Roman"/>
          <w:sz w:val="28"/>
          <w:szCs w:val="28"/>
        </w:rPr>
        <w:t xml:space="preserve">образовательной </w:t>
      </w:r>
      <w:r w:rsidRPr="00447336">
        <w:rPr>
          <w:rFonts w:ascii="Times New Roman" w:hAnsi="Times New Roman" w:cs="Times New Roman"/>
          <w:sz w:val="28"/>
          <w:szCs w:val="28"/>
        </w:rPr>
        <w:t xml:space="preserve">организацией в соответствии с </w:t>
      </w:r>
      <w:r w:rsidRPr="008B0DDE">
        <w:rPr>
          <w:rFonts w:ascii="Times New Roman" w:hAnsi="Times New Roman" w:cs="Times New Roman"/>
          <w:sz w:val="28"/>
          <w:szCs w:val="28"/>
        </w:rPr>
        <w:t xml:space="preserve">ФГОС </w:t>
      </w:r>
      <w:r>
        <w:rPr>
          <w:rFonts w:ascii="Times New Roman" w:hAnsi="Times New Roman" w:cs="Times New Roman"/>
          <w:sz w:val="28"/>
          <w:szCs w:val="28"/>
        </w:rPr>
        <w:t>О</w:t>
      </w:r>
      <w:r w:rsidRPr="008B0DDE">
        <w:rPr>
          <w:rFonts w:ascii="Times New Roman" w:hAnsi="Times New Roman" w:cs="Times New Roman"/>
          <w:sz w:val="28"/>
          <w:szCs w:val="28"/>
        </w:rPr>
        <w:t>ОО с привлечением органов самоуправления (совет</w:t>
      </w:r>
      <w:r>
        <w:rPr>
          <w:rFonts w:ascii="Times New Roman" w:hAnsi="Times New Roman" w:cs="Times New Roman"/>
          <w:sz w:val="28"/>
          <w:szCs w:val="28"/>
        </w:rPr>
        <w:t>а</w:t>
      </w:r>
      <w:r w:rsidRPr="008B0DDE">
        <w:rPr>
          <w:rFonts w:ascii="Times New Roman" w:hAnsi="Times New Roman" w:cs="Times New Roman"/>
          <w:sz w:val="28"/>
          <w:szCs w:val="28"/>
        </w:rPr>
        <w:t xml:space="preserve"> образовател</w:t>
      </w:r>
      <w:r>
        <w:rPr>
          <w:rFonts w:ascii="Times New Roman" w:hAnsi="Times New Roman" w:cs="Times New Roman"/>
          <w:sz w:val="28"/>
          <w:szCs w:val="28"/>
        </w:rPr>
        <w:t>ьной организации, попечительского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 управляющего</w:t>
      </w:r>
      <w:r w:rsidRPr="00904B1C">
        <w:rPr>
          <w:rFonts w:ascii="Times New Roman" w:hAnsi="Times New Roman" w:cs="Times New Roman"/>
          <w:sz w:val="28"/>
          <w:szCs w:val="28"/>
        </w:rPr>
        <w:t xml:space="preserve"> совет</w:t>
      </w:r>
      <w:r>
        <w:rPr>
          <w:rFonts w:ascii="Times New Roman" w:hAnsi="Times New Roman" w:cs="Times New Roman"/>
          <w:sz w:val="28"/>
          <w:szCs w:val="28"/>
        </w:rPr>
        <w:t>а</w:t>
      </w:r>
      <w:r w:rsidRPr="00904B1C">
        <w:rPr>
          <w:rFonts w:ascii="Times New Roman" w:hAnsi="Times New Roman" w:cs="Times New Roman"/>
          <w:sz w:val="28"/>
          <w:szCs w:val="28"/>
        </w:rPr>
        <w:t xml:space="preserve"> и др.), обеспечивающих государственно-общественный характер управления Организацией.</w:t>
      </w:r>
    </w:p>
    <w:p w:rsidR="00811335" w:rsidRPr="000A7AFD"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АООП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предназначена для освоения обучающимися, успешно освоившими адаптированную основную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образовательную программу начального общего образования (АООП НОО)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(варианты </w:t>
      </w:r>
      <w:r>
        <w:rPr>
          <w:rFonts w:ascii="Times New Roman" w:eastAsia="Times New Roman" w:hAnsi="Times New Roman"/>
          <w:color w:val="000000" w:themeColor="text1"/>
          <w:sz w:val="28"/>
          <w:szCs w:val="28"/>
        </w:rPr>
        <w:t>7.1 и 7</w:t>
      </w:r>
      <w:r w:rsidRPr="000A7AFD">
        <w:rPr>
          <w:rFonts w:ascii="Times New Roman" w:eastAsia="Times New Roman" w:hAnsi="Times New Roman"/>
          <w:color w:val="000000" w:themeColor="text1"/>
          <w:sz w:val="28"/>
          <w:szCs w:val="28"/>
        </w:rPr>
        <w:t xml:space="preserve">.2) в соответствие с ФГОС НОО обучающихся с </w:t>
      </w:r>
      <w:r>
        <w:rPr>
          <w:rFonts w:ascii="Times New Roman" w:eastAsia="Times New Roman" w:hAnsi="Times New Roman"/>
          <w:color w:val="000000" w:themeColor="text1"/>
          <w:sz w:val="28"/>
          <w:szCs w:val="28"/>
        </w:rPr>
        <w:t xml:space="preserve">ОВЗ, </w:t>
      </w:r>
      <w:r w:rsidRPr="0017734A">
        <w:rPr>
          <w:rFonts w:ascii="Times New Roman" w:eastAsia="Times New Roman" w:hAnsi="Times New Roman"/>
          <w:color w:val="000000" w:themeColor="text1"/>
          <w:sz w:val="28"/>
          <w:szCs w:val="28"/>
        </w:rPr>
        <w:t>и при этом нуждающихся в пролонгации специальных образовательных условий</w:t>
      </w:r>
      <w:r>
        <w:rPr>
          <w:rFonts w:ascii="Times New Roman" w:eastAsia="Times New Roman" w:hAnsi="Times New Roman"/>
          <w:color w:val="000000" w:themeColor="text1"/>
          <w:sz w:val="28"/>
          <w:szCs w:val="28"/>
        </w:rPr>
        <w:t xml:space="preserve"> на уровне основного общего образования</w:t>
      </w:r>
      <w:r w:rsidRPr="0017734A">
        <w:rPr>
          <w:rFonts w:ascii="Times New Roman" w:eastAsia="Times New Roman" w:hAnsi="Times New Roman"/>
          <w:color w:val="000000" w:themeColor="text1"/>
          <w:sz w:val="28"/>
          <w:szCs w:val="28"/>
        </w:rPr>
        <w:t xml:space="preserve">. Успешное освоение обучающимися с ЗПР АООП </w:t>
      </w:r>
      <w:r>
        <w:rPr>
          <w:rFonts w:ascii="Times New Roman" w:eastAsia="Times New Roman" w:hAnsi="Times New Roman"/>
          <w:color w:val="000000" w:themeColor="text1"/>
          <w:sz w:val="28"/>
          <w:szCs w:val="28"/>
        </w:rPr>
        <w:t>начального общего образования</w:t>
      </w:r>
      <w:r w:rsidRPr="0017734A">
        <w:rPr>
          <w:rFonts w:ascii="Times New Roman" w:eastAsia="Times New Roman" w:hAnsi="Times New Roman"/>
          <w:color w:val="000000" w:themeColor="text1"/>
          <w:sz w:val="28"/>
          <w:szCs w:val="28"/>
        </w:rPr>
        <w:t xml:space="preserve"> является</w:t>
      </w:r>
      <w:r w:rsidRPr="000A7AFD">
        <w:rPr>
          <w:rFonts w:ascii="Times New Roman" w:eastAsia="Times New Roman" w:hAnsi="Times New Roman"/>
          <w:color w:val="000000" w:themeColor="text1"/>
          <w:sz w:val="28"/>
          <w:szCs w:val="28"/>
        </w:rPr>
        <w:t xml:space="preserve"> необходимым условием освоения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АООП основного общего образования.</w:t>
      </w:r>
    </w:p>
    <w:p w:rsidR="00811335" w:rsidRDefault="00811335" w:rsidP="00811335">
      <w:pPr>
        <w:pBdr>
          <w:top w:val="nil"/>
          <w:left w:val="nil"/>
          <w:bottom w:val="nil"/>
          <w:right w:val="nil"/>
          <w:between w:val="nil"/>
        </w:pBdr>
        <w:tabs>
          <w:tab w:val="right" w:pos="9356"/>
        </w:tabs>
        <w:spacing w:after="0" w:line="360" w:lineRule="auto"/>
        <w:ind w:left="993" w:right="565" w:hanging="993"/>
        <w:jc w:val="center"/>
        <w:rPr>
          <w:rFonts w:ascii="Times New Roman" w:eastAsia="Times New Roman" w:hAnsi="Times New Roman"/>
          <w:b/>
          <w:color w:val="000000" w:themeColor="text1"/>
          <w:sz w:val="28"/>
          <w:szCs w:val="28"/>
        </w:rPr>
      </w:pPr>
    </w:p>
    <w:p w:rsidR="00811335" w:rsidRPr="00A433AE" w:rsidRDefault="00811335" w:rsidP="00811335">
      <w:pPr>
        <w:pBdr>
          <w:top w:val="nil"/>
          <w:left w:val="nil"/>
          <w:bottom w:val="nil"/>
          <w:right w:val="nil"/>
          <w:between w:val="nil"/>
        </w:pBdr>
        <w:tabs>
          <w:tab w:val="right" w:pos="9356"/>
        </w:tabs>
        <w:spacing w:after="0" w:line="360" w:lineRule="auto"/>
        <w:ind w:right="567"/>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2.1.2. </w:t>
      </w:r>
      <w:r w:rsidRPr="00A433AE">
        <w:rPr>
          <w:rFonts w:ascii="Times New Roman" w:eastAsia="Times New Roman" w:hAnsi="Times New Roman"/>
          <w:b/>
          <w:color w:val="000000" w:themeColor="text1"/>
          <w:sz w:val="28"/>
          <w:szCs w:val="28"/>
        </w:rPr>
        <w:t xml:space="preserve">Цели и задачи реализации адаптированной основной </w:t>
      </w:r>
      <w:r>
        <w:rPr>
          <w:rFonts w:ascii="Times New Roman" w:eastAsia="Times New Roman" w:hAnsi="Times New Roman"/>
          <w:b/>
          <w:color w:val="000000" w:themeColor="text1"/>
          <w:sz w:val="28"/>
          <w:szCs w:val="28"/>
        </w:rPr>
        <w:t>обще</w:t>
      </w:r>
      <w:r w:rsidRPr="00A433AE">
        <w:rPr>
          <w:rFonts w:ascii="Times New Roman" w:eastAsia="Times New Roman" w:hAnsi="Times New Roman"/>
          <w:b/>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b/>
          <w:color w:val="000000" w:themeColor="text1"/>
          <w:sz w:val="28"/>
          <w:szCs w:val="28"/>
        </w:rPr>
        <w:t>задержкой психического развития</w:t>
      </w:r>
    </w:p>
    <w:p w:rsidR="00811335" w:rsidRPr="000A7AFD" w:rsidRDefault="00811335" w:rsidP="00811335">
      <w:pPr>
        <w:tabs>
          <w:tab w:val="left" w:pos="567"/>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b/>
          <w:color w:val="000000" w:themeColor="text1"/>
          <w:sz w:val="28"/>
          <w:szCs w:val="28"/>
        </w:rPr>
        <w:t>Целями реализации</w:t>
      </w:r>
      <w:r w:rsidRPr="000A7AFD">
        <w:rPr>
          <w:rFonts w:ascii="Times New Roman" w:eastAsia="Times New Roman" w:hAnsi="Times New Roman"/>
          <w:color w:val="000000" w:themeColor="text1"/>
          <w:sz w:val="28"/>
          <w:szCs w:val="28"/>
        </w:rPr>
        <w:t xml:space="preserve"> адаптированной основной 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являются: </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выпускниками планируемых результатов: знаний, умений, навыков, компетенций и компетентностей, определяемых личностными, </w:t>
      </w:r>
      <w:r w:rsidRPr="000A7AFD">
        <w:rPr>
          <w:rFonts w:ascii="Times New Roman" w:eastAsia="Times New Roman" w:hAnsi="Times New Roman"/>
          <w:color w:val="000000" w:themeColor="text1"/>
          <w:sz w:val="28"/>
          <w:szCs w:val="28"/>
        </w:rPr>
        <w:lastRenderedPageBreak/>
        <w:t xml:space="preserve">семейными, общественными, государственными потребностями и возможностями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среднего школьного возраста, индивидуальными особенностями его развития и состояния здоровья; </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становление и развитие личности обучающегося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в ее самобытности, уникальности, неповторимости.</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Достижение поставленных целей при разработке и реализации образовательной организацией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 xml:space="preserve">образовательной программы основного общего образования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предусматривает решение следующих </w:t>
      </w:r>
      <w:r w:rsidRPr="00DA7684">
        <w:rPr>
          <w:rFonts w:ascii="Times New Roman" w:eastAsia="Times New Roman" w:hAnsi="Times New Roman"/>
          <w:b/>
          <w:bCs/>
          <w:color w:val="000000" w:themeColor="text1"/>
          <w:sz w:val="28"/>
          <w:szCs w:val="28"/>
        </w:rPr>
        <w:t>основных задач</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соответствия адаптированной основной </w:t>
      </w:r>
      <w:r>
        <w:rPr>
          <w:rFonts w:ascii="Times New Roman" w:eastAsia="Times New Roman" w:hAnsi="Times New Roman"/>
          <w:color w:val="000000" w:themeColor="text1"/>
          <w:sz w:val="28"/>
          <w:szCs w:val="28"/>
        </w:rPr>
        <w:t>обще</w:t>
      </w:r>
      <w:r w:rsidRPr="000A7AFD">
        <w:rPr>
          <w:rFonts w:ascii="Times New Roman" w:eastAsia="Times New Roman" w:hAnsi="Times New Roman"/>
          <w:color w:val="000000" w:themeColor="text1"/>
          <w:sz w:val="28"/>
          <w:szCs w:val="28"/>
        </w:rPr>
        <w:t>образовательной программы требованиям Федерального государственного образовательного стандарта основного общего образования (ФГОС ООО);</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преемственности начального общего</w:t>
      </w:r>
      <w:r>
        <w:rPr>
          <w:rFonts w:ascii="Times New Roman" w:eastAsia="Times New Roman" w:hAnsi="Times New Roman"/>
          <w:color w:val="000000" w:themeColor="text1"/>
          <w:sz w:val="28"/>
          <w:szCs w:val="28"/>
        </w:rPr>
        <w:t xml:space="preserve"> и</w:t>
      </w:r>
      <w:r w:rsidRPr="000A7AFD">
        <w:rPr>
          <w:rFonts w:ascii="Times New Roman" w:eastAsia="Times New Roman" w:hAnsi="Times New Roman"/>
          <w:color w:val="000000" w:themeColor="text1"/>
          <w:sz w:val="28"/>
          <w:szCs w:val="28"/>
        </w:rPr>
        <w:t xml:space="preserve"> основного общего образования;</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обеспечение доступности получения качественного основного общего образования, достижение планируемых результатов освоения адаптированной основной образовательной программы основного общего образования обучающимися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установление требований к воспитанию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как части образовательной программы и соответствующему усилению воспитательного и социализирующего потенциала школы, инклюзивного подхода в образовании, обеспечению индивидуализированного психолого-педагогического сопровождения каждого обучающегося с </w:t>
      </w:r>
      <w:r>
        <w:rPr>
          <w:rFonts w:ascii="Times New Roman" w:eastAsia="Times New Roman" w:hAnsi="Times New Roman"/>
          <w:color w:val="000000" w:themeColor="text1"/>
          <w:sz w:val="28"/>
          <w:szCs w:val="28"/>
        </w:rPr>
        <w:t>ЗПР на уровне основного общего образования</w:t>
      </w:r>
      <w:r w:rsidRPr="000A7AFD">
        <w:rPr>
          <w:rFonts w:ascii="Times New Roman" w:eastAsia="Times New Roman" w:hAnsi="Times New Roman"/>
          <w:color w:val="000000" w:themeColor="text1"/>
          <w:sz w:val="28"/>
          <w:szCs w:val="28"/>
        </w:rPr>
        <w:t>;</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обеспечение эффективного сочетания урочных и внеурочных форм организации учебных занятий, взаимодействия всех участников образовательных отношений;</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взаимодействие образовательной организации при реализации </w:t>
      </w:r>
      <w:r w:rsidRPr="000A7AFD">
        <w:rPr>
          <w:rFonts w:ascii="Times New Roman" w:eastAsia="Times New Roman" w:hAnsi="Times New Roman"/>
          <w:color w:val="000000" w:themeColor="text1"/>
          <w:sz w:val="28"/>
          <w:szCs w:val="28"/>
        </w:rPr>
        <w:lastRenderedPageBreak/>
        <w:t>основной образовательной программы с социальными партнерами, в том числе, с центрами психолого-педагогической и социальной помощи, социально-ориентированными общественными организациями;</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выявление и развитие способностей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их интересов </w:t>
      </w:r>
      <w:r>
        <w:rPr>
          <w:rFonts w:ascii="Times New Roman" w:eastAsia="Times New Roman" w:hAnsi="Times New Roman"/>
          <w:color w:val="000000" w:themeColor="text1"/>
          <w:sz w:val="28"/>
          <w:szCs w:val="28"/>
        </w:rPr>
        <w:t>посредством</w:t>
      </w:r>
      <w:r w:rsidRPr="000A7AFD">
        <w:rPr>
          <w:rFonts w:ascii="Times New Roman" w:eastAsia="Times New Roman" w:hAnsi="Times New Roman"/>
          <w:color w:val="000000" w:themeColor="text1"/>
          <w:sz w:val="28"/>
          <w:szCs w:val="28"/>
        </w:rPr>
        <w:t xml:space="preserve">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их в деятельность клубов, секций, студий и кружков, включени</w:t>
      </w:r>
      <w:r>
        <w:rPr>
          <w:rFonts w:ascii="Times New Roman" w:eastAsia="Times New Roman" w:hAnsi="Times New Roman"/>
          <w:color w:val="000000" w:themeColor="text1"/>
          <w:sz w:val="28"/>
          <w:szCs w:val="28"/>
        </w:rPr>
        <w:t>я</w:t>
      </w:r>
      <w:r w:rsidRPr="000A7AFD">
        <w:rPr>
          <w:rFonts w:ascii="Times New Roman" w:eastAsia="Times New Roman" w:hAnsi="Times New Roman"/>
          <w:color w:val="000000" w:themeColor="text1"/>
          <w:sz w:val="28"/>
          <w:szCs w:val="28"/>
        </w:rPr>
        <w:t xml:space="preserve"> в общественно полезную деятельность, в том числе с использованием возможностей образовательных организаций дополнительного образования;</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организацию творческих </w:t>
      </w:r>
      <w:r>
        <w:rPr>
          <w:rFonts w:ascii="Times New Roman" w:eastAsia="Times New Roman" w:hAnsi="Times New Roman"/>
          <w:color w:val="000000" w:themeColor="text1"/>
          <w:sz w:val="28"/>
          <w:szCs w:val="28"/>
        </w:rPr>
        <w:t>конкурсов</w:t>
      </w:r>
      <w:r w:rsidRPr="000A7AFD">
        <w:rPr>
          <w:rFonts w:ascii="Times New Roman" w:eastAsia="Times New Roman" w:hAnsi="Times New Roman"/>
          <w:color w:val="000000" w:themeColor="text1"/>
          <w:sz w:val="28"/>
          <w:szCs w:val="28"/>
        </w:rPr>
        <w:t>, проектной и учебно-исследовательской деятельности;</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участие обучающихся c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их родителей (законных представителей), педагогических работников и общественности в проектировании и развитии внутришкольной инклюзивной социальной среды, школьного уклада;</w:t>
      </w:r>
    </w:p>
    <w:p w:rsidR="00811335" w:rsidRPr="00667D3D" w:rsidRDefault="00811335" w:rsidP="00811335">
      <w:pPr>
        <w:pStyle w:val="a4"/>
        <w:widowControl w:val="0"/>
        <w:numPr>
          <w:ilvl w:val="0"/>
          <w:numId w:val="57"/>
        </w:numPr>
        <w:tabs>
          <w:tab w:val="left" w:pos="709"/>
        </w:tabs>
        <w:spacing w:after="0" w:line="360" w:lineRule="auto"/>
        <w:ind w:left="0" w:firstLine="426"/>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сохранение и укрепление физического, психологического и социального здоровья обучающихся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обеспечение их безопасности.</w:t>
      </w:r>
    </w:p>
    <w:p w:rsidR="00811335" w:rsidRPr="00423862" w:rsidRDefault="00811335" w:rsidP="00811335">
      <w:pPr>
        <w:spacing w:after="0" w:line="360" w:lineRule="auto"/>
        <w:ind w:firstLine="709"/>
        <w:jc w:val="both"/>
        <w:rPr>
          <w:rFonts w:ascii="Times New Roman" w:hAnsi="Times New Roman"/>
          <w:sz w:val="28"/>
          <w:szCs w:val="28"/>
        </w:rPr>
      </w:pPr>
    </w:p>
    <w:p w:rsidR="00811335" w:rsidRPr="00423862"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2.1.3. </w:t>
      </w:r>
      <w:r w:rsidRPr="00423862">
        <w:rPr>
          <w:rFonts w:ascii="Times New Roman" w:eastAsia="Times New Roman" w:hAnsi="Times New Roman"/>
          <w:b/>
          <w:color w:val="000000" w:themeColor="text1"/>
          <w:sz w:val="28"/>
          <w:szCs w:val="28"/>
        </w:rPr>
        <w:t>Принципы и подходы к формированию адаптированной основной образовательной программы основного общего образования обучающихся с задержкой психического развития</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Методологической основой ФГОС ООО является системно-деятельностный подход, который предполагает:</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воспитание и развитие качеств личности, отвечающих требованиям современного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многонационального, поликультурного и поликонфессионального состава;</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формирование соответствующей целям общего образования социальной среды развития обучающихся, в том числе, обучающихся с ЗПР в системе образования, переход к стратегии социального проектирования и конструирования на основе разработки содержания и технологий </w:t>
      </w:r>
      <w:r w:rsidRPr="00380B6C">
        <w:rPr>
          <w:rFonts w:ascii="Times New Roman" w:eastAsia="Times New Roman" w:hAnsi="Times New Roman"/>
          <w:color w:val="000000" w:themeColor="text1"/>
          <w:sz w:val="28"/>
          <w:szCs w:val="28"/>
        </w:rPr>
        <w:lastRenderedPageBreak/>
        <w:t>образования, определяющих пути и способы достижения желаемого уровня (результата) личностного и познавательного развития обучающихся с ЗПР;</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ориентацию на достижение основного результата образования – развитие на основе освоения универсальных учебных действий, познания и освоения мира личности обучающегося с ЗПР, его учебно-познавательной деятельности, формирование его готовности к дальнейшему обучению;</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 с ЗПР;</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w:t>
      </w:r>
      <w:r>
        <w:rPr>
          <w:rFonts w:ascii="Times New Roman" w:eastAsia="Times New Roman" w:hAnsi="Times New Roman"/>
          <w:color w:val="000000" w:themeColor="text1"/>
          <w:sz w:val="28"/>
          <w:szCs w:val="28"/>
        </w:rPr>
        <w:t xml:space="preserve">на уровне основного общего образования </w:t>
      </w:r>
      <w:r w:rsidRPr="00380B6C">
        <w:rPr>
          <w:rFonts w:ascii="Times New Roman" w:eastAsia="Times New Roman" w:hAnsi="Times New Roman"/>
          <w:color w:val="000000" w:themeColor="text1"/>
          <w:sz w:val="28"/>
          <w:szCs w:val="28"/>
        </w:rPr>
        <w:t>и определении образовательно-воспитательных целей и путей их достижения;</w:t>
      </w:r>
    </w:p>
    <w:p w:rsidR="00811335" w:rsidRPr="00380B6C" w:rsidRDefault="00811335" w:rsidP="00811335">
      <w:pPr>
        <w:pStyle w:val="a4"/>
        <w:widowControl w:val="0"/>
        <w:numPr>
          <w:ilvl w:val="0"/>
          <w:numId w:val="57"/>
        </w:numPr>
        <w:tabs>
          <w:tab w:val="left" w:pos="709"/>
        </w:tabs>
        <w:spacing w:after="0" w:line="360" w:lineRule="auto"/>
        <w:ind w:left="0" w:firstLine="426"/>
        <w:jc w:val="both"/>
        <w:rPr>
          <w:rFonts w:ascii="Times New Roman" w:hAnsi="Times New Roman"/>
          <w:color w:val="000000" w:themeColor="text1"/>
          <w:sz w:val="28"/>
          <w:szCs w:val="28"/>
        </w:rPr>
      </w:pPr>
      <w:r w:rsidRPr="00380B6C">
        <w:rPr>
          <w:rFonts w:ascii="Times New Roman" w:eastAsia="Times New Roman" w:hAnsi="Times New Roman"/>
          <w:color w:val="000000" w:themeColor="text1"/>
          <w:sz w:val="28"/>
          <w:szCs w:val="28"/>
        </w:rPr>
        <w:t>разнообразие индивидуальных образовательных траекторий и индивидуального развития каждого обучающегося, в том числе детей</w:t>
      </w:r>
      <w:r>
        <w:rPr>
          <w:rFonts w:ascii="Times New Roman" w:eastAsia="Times New Roman" w:hAnsi="Times New Roman"/>
          <w:color w:val="000000" w:themeColor="text1"/>
          <w:sz w:val="28"/>
          <w:szCs w:val="28"/>
        </w:rPr>
        <w:t xml:space="preserve"> и подростков</w:t>
      </w:r>
      <w:r w:rsidRPr="00380B6C">
        <w:rPr>
          <w:rFonts w:ascii="Times New Roman" w:eastAsia="Times New Roman" w:hAnsi="Times New Roman"/>
          <w:color w:val="000000" w:themeColor="text1"/>
          <w:sz w:val="28"/>
          <w:szCs w:val="28"/>
        </w:rPr>
        <w:t xml:space="preserve"> с ЗПР.</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Адаптированная основная образовательная программа основного общего образования формируется с учетом психолого-педагогических особенностей развития</w:t>
      </w:r>
      <w:r>
        <w:rPr>
          <w:rFonts w:ascii="Times New Roman" w:eastAsia="Times New Roman" w:hAnsi="Times New Roman"/>
          <w:color w:val="000000" w:themeColor="text1"/>
          <w:sz w:val="28"/>
          <w:szCs w:val="28"/>
        </w:rPr>
        <w:t xml:space="preserve"> и особых образовательных потребностей</w:t>
      </w:r>
      <w:r w:rsidRPr="000A7AFD">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11–15 лет.</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7E4D3C">
        <w:rPr>
          <w:rFonts w:ascii="Times New Roman" w:hAnsi="Times New Roman"/>
          <w:color w:val="000000"/>
          <w:sz w:val="28"/>
          <w:szCs w:val="28"/>
        </w:rPr>
        <w:t xml:space="preserve">Срок получения основного общего образования при обучении по адаптированным основным общеобразовательным программам для обучающихся с </w:t>
      </w:r>
      <w:r>
        <w:rPr>
          <w:rFonts w:ascii="Times New Roman" w:hAnsi="Times New Roman"/>
          <w:color w:val="000000"/>
          <w:sz w:val="28"/>
          <w:szCs w:val="28"/>
        </w:rPr>
        <w:t>задержкой психического развития</w:t>
      </w:r>
      <w:r w:rsidRPr="007E4D3C">
        <w:rPr>
          <w:rFonts w:ascii="Times New Roman" w:hAnsi="Times New Roman"/>
          <w:color w:val="000000"/>
          <w:sz w:val="28"/>
          <w:szCs w:val="28"/>
        </w:rPr>
        <w:t xml:space="preserve"> – 5 лет (5-9 классы).</w:t>
      </w:r>
    </w:p>
    <w:p w:rsidR="00811335" w:rsidRPr="00FB2BE0"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FB2BE0">
        <w:rPr>
          <w:rFonts w:ascii="Times New Roman" w:eastAsia="Times New Roman" w:hAnsi="Times New Roman"/>
          <w:b/>
          <w:color w:val="000000" w:themeColor="text1"/>
          <w:sz w:val="28"/>
          <w:szCs w:val="28"/>
        </w:rPr>
        <w:t>Особенности построения содержания образовательной программы</w:t>
      </w:r>
    </w:p>
    <w:p w:rsidR="00811335" w:rsidRPr="008A08E1" w:rsidRDefault="00811335" w:rsidP="00811335">
      <w:pPr>
        <w:tabs>
          <w:tab w:val="left" w:pos="993"/>
        </w:tabs>
        <w:spacing w:after="0" w:line="360" w:lineRule="auto"/>
        <w:ind w:firstLine="709"/>
        <w:jc w:val="both"/>
        <w:rPr>
          <w:rFonts w:ascii="Times New Roman" w:hAnsi="Times New Roman"/>
          <w:color w:val="000000"/>
          <w:sz w:val="28"/>
          <w:szCs w:val="28"/>
        </w:rPr>
      </w:pPr>
      <w:r w:rsidRPr="005E14D9">
        <w:rPr>
          <w:rFonts w:ascii="Times New Roman" w:hAnsi="Times New Roman"/>
          <w:color w:val="000000"/>
          <w:sz w:val="28"/>
          <w:szCs w:val="28"/>
        </w:rPr>
        <w:t>Требования к предметным результатам обучающихся с ЗПР в части итоговых достижений к моменту завершения обучения на уровне основного общего образования полностью соответствуют требовани</w:t>
      </w:r>
      <w:r>
        <w:rPr>
          <w:rFonts w:ascii="Times New Roman" w:hAnsi="Times New Roman"/>
          <w:color w:val="000000"/>
          <w:sz w:val="28"/>
          <w:szCs w:val="28"/>
        </w:rPr>
        <w:t>ям</w:t>
      </w:r>
      <w:r w:rsidRPr="005E14D9">
        <w:rPr>
          <w:rFonts w:ascii="Times New Roman" w:hAnsi="Times New Roman"/>
          <w:color w:val="000000"/>
          <w:sz w:val="28"/>
          <w:szCs w:val="28"/>
        </w:rPr>
        <w:t xml:space="preserve"> к предметным результатам для обучающихся по основной образовательной программе, не имеющих ограничений по возможностям здоровья.</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lastRenderedPageBreak/>
        <w:t xml:space="preserve">Для обучающихся с ЗПР необходим дифференцированный подход к отбору содержания программ учебных предметов с учетом особых образовательных потребностей и возможностей ребенка. Объем знаний и умений по учебным предметам несущественно сокращается за счет устранения избыточных по отношению к основному содержанию требований. </w:t>
      </w:r>
    </w:p>
    <w:p w:rsidR="00811335" w:rsidRDefault="00811335" w:rsidP="00811335">
      <w:pPr>
        <w:tabs>
          <w:tab w:val="left" w:pos="993"/>
        </w:tabs>
        <w:spacing w:after="0" w:line="360" w:lineRule="auto"/>
        <w:ind w:firstLine="709"/>
        <w:jc w:val="both"/>
        <w:rPr>
          <w:rFonts w:ascii="Times New Roman" w:hAnsi="Times New Roman"/>
          <w:color w:val="000000"/>
          <w:sz w:val="28"/>
          <w:szCs w:val="28"/>
        </w:rPr>
      </w:pPr>
      <w:r w:rsidRPr="008A08E1">
        <w:rPr>
          <w:rFonts w:ascii="Times New Roman" w:hAnsi="Times New Roman"/>
          <w:color w:val="000000"/>
          <w:sz w:val="28"/>
          <w:szCs w:val="28"/>
        </w:rPr>
        <w:t>Тематическое планирование по учебным предметам адаптированной основной общеобразовательной программы основного общего образования обучающихся с ЗПР совпадает с соответствующим разделом примерной основной образовательной программы основного общего образования и рабочими программами тех УМК, по которым ведется обучение в образовательной организации.</w:t>
      </w:r>
    </w:p>
    <w:p w:rsidR="00811335" w:rsidRPr="00423862"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sidRPr="00423862">
        <w:rPr>
          <w:rFonts w:ascii="Times New Roman" w:eastAsia="Times New Roman" w:hAnsi="Times New Roman"/>
          <w:b/>
          <w:color w:val="000000" w:themeColor="text1"/>
          <w:sz w:val="28"/>
          <w:szCs w:val="28"/>
        </w:rPr>
        <w:t>Психолого-педагогические особенности обучающихся с задержкой психического развития</w:t>
      </w:r>
      <w:r>
        <w:rPr>
          <w:rFonts w:ascii="Times New Roman" w:eastAsia="Times New Roman" w:hAnsi="Times New Roman"/>
          <w:b/>
          <w:color w:val="000000" w:themeColor="text1"/>
          <w:sz w:val="28"/>
          <w:szCs w:val="28"/>
        </w:rPr>
        <w:t xml:space="preserve"> на уровне основного общего образования</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46B5C">
        <w:rPr>
          <w:rFonts w:ascii="Times New Roman" w:eastAsia="Times New Roman" w:hAnsi="Times New Roman"/>
          <w:color w:val="000000" w:themeColor="text1"/>
          <w:sz w:val="28"/>
          <w:szCs w:val="28"/>
        </w:rPr>
        <w:t xml:space="preserve">Общими для всех детей с ЗПР являются трудности произвольной саморегуляции, замедленный темп и неравномерное качество становления высших психических функций, мотивационных и когнитивных составляющих познавательной деятельности. Для значительной части </w:t>
      </w:r>
      <w:r>
        <w:rPr>
          <w:rFonts w:ascii="Times New Roman" w:eastAsia="Times New Roman" w:hAnsi="Times New Roman"/>
          <w:color w:val="000000" w:themeColor="text1"/>
          <w:sz w:val="28"/>
          <w:szCs w:val="28"/>
        </w:rPr>
        <w:t>детей и подростков с ЗПР</w:t>
      </w:r>
      <w:r w:rsidRPr="00D46B5C">
        <w:rPr>
          <w:rFonts w:ascii="Times New Roman" w:eastAsia="Times New Roman" w:hAnsi="Times New Roman"/>
          <w:color w:val="000000" w:themeColor="text1"/>
          <w:sz w:val="28"/>
          <w:szCs w:val="28"/>
        </w:rPr>
        <w:t xml:space="preserve"> типичен дефицит социально-перцептивных и коммуникативных способностей, нередко сопряженный с проблемами эмоциональной регуляции, что в совокупности затрудняет их продуктивное взаимодействие с окружающими.</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DB0CA7">
        <w:rPr>
          <w:rFonts w:ascii="Times New Roman" w:eastAsia="Times New Roman" w:hAnsi="Times New Roman"/>
          <w:color w:val="000000" w:themeColor="text1"/>
          <w:sz w:val="28"/>
          <w:szCs w:val="28"/>
        </w:rPr>
        <w:t>П</w:t>
      </w:r>
      <w:r w:rsidRPr="00DB0CA7">
        <w:rPr>
          <w:rFonts w:ascii="Times New Roman" w:eastAsia="Times New Roman" w:hAnsi="Times New Roman"/>
          <w:sz w:val="28"/>
          <w:szCs w:val="28"/>
        </w:rPr>
        <w:t>ереход от совместных учебных действий под руководством учителя (характерных для начальной школы) к самостоятельным (на уровне основной школы) предъявляет к подростку с ЗПР требования самостоятельного познавательного поиска, постановки учебных целей, освоения и самостоятельного осуществления контрольных и оценочных действий, инициативы в организации учебного сотрудничества. По мере взросления у</w:t>
      </w:r>
      <w:r w:rsidRPr="00A24D5E">
        <w:rPr>
          <w:rFonts w:ascii="Times New Roman" w:eastAsia="Times New Roman" w:hAnsi="Times New Roman"/>
          <w:sz w:val="28"/>
          <w:szCs w:val="28"/>
        </w:rPr>
        <w:t xml:space="preserve"> подростка происходит качественное преобразование учебных действий моделирования, контроля, оценки и переход к развитию способности </w:t>
      </w:r>
      <w:r w:rsidRPr="00A24D5E">
        <w:rPr>
          <w:rFonts w:ascii="Times New Roman" w:eastAsia="Times New Roman" w:hAnsi="Times New Roman"/>
          <w:sz w:val="28"/>
          <w:szCs w:val="28"/>
        </w:rPr>
        <w:lastRenderedPageBreak/>
        <w:t>проектирования собственной учебной деятельности и построению жизненных планов во временной перспективе. Характерной особенностью подросткового периода становится развитие форм понятийного мышления, усложн</w:t>
      </w:r>
      <w:r>
        <w:rPr>
          <w:rFonts w:ascii="Times New Roman" w:eastAsia="Times New Roman" w:hAnsi="Times New Roman"/>
          <w:sz w:val="28"/>
          <w:szCs w:val="28"/>
        </w:rPr>
        <w:t xml:space="preserve">ение </w:t>
      </w:r>
      <w:r w:rsidRPr="00A24D5E">
        <w:rPr>
          <w:rFonts w:ascii="Times New Roman" w:eastAsia="Times New Roman" w:hAnsi="Times New Roman"/>
          <w:sz w:val="28"/>
          <w:szCs w:val="28"/>
        </w:rPr>
        <w:t>используемы</w:t>
      </w:r>
      <w:r>
        <w:rPr>
          <w:rFonts w:ascii="Times New Roman" w:eastAsia="Times New Roman" w:hAnsi="Times New Roman"/>
          <w:sz w:val="28"/>
          <w:szCs w:val="28"/>
        </w:rPr>
        <w:t xml:space="preserve">х </w:t>
      </w:r>
      <w:r w:rsidRPr="00A24D5E">
        <w:rPr>
          <w:rFonts w:ascii="Times New Roman" w:eastAsia="Times New Roman" w:hAnsi="Times New Roman"/>
          <w:sz w:val="28"/>
          <w:szCs w:val="28"/>
        </w:rPr>
        <w:t>коммуникативны</w:t>
      </w:r>
      <w:r>
        <w:rPr>
          <w:rFonts w:ascii="Times New Roman" w:eastAsia="Times New Roman" w:hAnsi="Times New Roman"/>
          <w:sz w:val="28"/>
          <w:szCs w:val="28"/>
        </w:rPr>
        <w:t>х</w:t>
      </w:r>
      <w:r w:rsidRPr="00A24D5E">
        <w:rPr>
          <w:rFonts w:ascii="Times New Roman" w:eastAsia="Times New Roman" w:hAnsi="Times New Roman"/>
          <w:sz w:val="28"/>
          <w:szCs w:val="28"/>
        </w:rPr>
        <w:t xml:space="preserve"> средств и способ</w:t>
      </w:r>
      <w:r>
        <w:rPr>
          <w:rFonts w:ascii="Times New Roman" w:eastAsia="Times New Roman" w:hAnsi="Times New Roman"/>
          <w:sz w:val="28"/>
          <w:szCs w:val="28"/>
        </w:rPr>
        <w:t>ов</w:t>
      </w:r>
      <w:r w:rsidRPr="00A24D5E">
        <w:rPr>
          <w:rFonts w:ascii="Times New Roman" w:eastAsia="Times New Roman" w:hAnsi="Times New Roman"/>
          <w:sz w:val="28"/>
          <w:szCs w:val="28"/>
        </w:rPr>
        <w:t xml:space="preserve"> организации учебного сотрудничества в отношениях с учителями и сверстниками. Акцент в коммуникативной деятельности смещается на межличностное общение со сверстниками, которое приобретает для подростка особую значимость. В личностном развитии происходят многочисленные качественные изменения прежних интересов и склонностей, качественно изменя</w:t>
      </w:r>
      <w:r>
        <w:rPr>
          <w:rFonts w:ascii="Times New Roman" w:eastAsia="Times New Roman" w:hAnsi="Times New Roman"/>
          <w:sz w:val="28"/>
          <w:szCs w:val="28"/>
        </w:rPr>
        <w:t>ю</w:t>
      </w:r>
      <w:r w:rsidRPr="00A24D5E">
        <w:rPr>
          <w:rFonts w:ascii="Times New Roman" w:eastAsia="Times New Roman" w:hAnsi="Times New Roman"/>
          <w:sz w:val="28"/>
          <w:szCs w:val="28"/>
        </w:rPr>
        <w:t>тся самоотношение и самооценка в связи с появлением у подростка</w:t>
      </w:r>
      <w:r>
        <w:rPr>
          <w:rFonts w:ascii="Times New Roman" w:eastAsia="Times New Roman" w:hAnsi="Times New Roman"/>
          <w:sz w:val="28"/>
          <w:szCs w:val="28"/>
        </w:rPr>
        <w:t xml:space="preserve"> с ЗПР</w:t>
      </w:r>
      <w:r w:rsidRPr="00A24D5E">
        <w:rPr>
          <w:rFonts w:ascii="Times New Roman" w:eastAsia="Times New Roman" w:hAnsi="Times New Roman"/>
          <w:sz w:val="28"/>
          <w:szCs w:val="28"/>
        </w:rPr>
        <w:t xml:space="preserve"> значительных субъективных </w:t>
      </w:r>
      <w:r>
        <w:rPr>
          <w:rFonts w:ascii="Times New Roman" w:eastAsia="Times New Roman" w:hAnsi="Times New Roman"/>
          <w:sz w:val="28"/>
          <w:szCs w:val="28"/>
        </w:rPr>
        <w:t>трудностей и переживаний. К</w:t>
      </w:r>
      <w:r w:rsidRPr="00A24D5E">
        <w:rPr>
          <w:rFonts w:ascii="Times New Roman" w:eastAsia="Times New Roman" w:hAnsi="Times New Roman"/>
          <w:sz w:val="28"/>
          <w:szCs w:val="28"/>
        </w:rPr>
        <w:t xml:space="preserve"> девятому классу завершается внутренняя переориентация с правил и ограничений, связанных с моралью послушания, на нормы поведения взрослых.</w:t>
      </w:r>
      <w:r>
        <w:rPr>
          <w:rFonts w:ascii="Times New Roman" w:eastAsia="Times New Roman" w:hAnsi="Times New Roman"/>
          <w:sz w:val="28"/>
          <w:szCs w:val="28"/>
        </w:rPr>
        <w:t xml:space="preserve"> </w:t>
      </w:r>
    </w:p>
    <w:p w:rsidR="00811335"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Следует учитывать ряд особенностей подросткового возраста: обостренную восприимчивость к усвоению норм, ценностей и моделей поведения; сложные поведенческие проявления, вызванные </w:t>
      </w:r>
      <w:r w:rsidRPr="009D2B96">
        <w:rPr>
          <w:rFonts w:ascii="Times New Roman" w:eastAsia="Times New Roman" w:hAnsi="Times New Roman"/>
          <w:color w:val="000000" w:themeColor="text1"/>
          <w:sz w:val="28"/>
          <w:szCs w:val="28"/>
        </w:rPr>
        <w:t>противоречием между потребностью в признании их со стороны окружающих и собственной неуверенностью</w:t>
      </w:r>
      <w:r>
        <w:rPr>
          <w:rFonts w:ascii="Times New Roman" w:eastAsia="Times New Roman" w:hAnsi="Times New Roman"/>
          <w:color w:val="000000" w:themeColor="text1"/>
          <w:sz w:val="28"/>
          <w:szCs w:val="28"/>
        </w:rPr>
        <w:t xml:space="preserve">; изменение </w:t>
      </w:r>
      <w:r w:rsidRPr="009D2B96">
        <w:rPr>
          <w:rFonts w:ascii="Times New Roman" w:eastAsia="Times New Roman" w:hAnsi="Times New Roman"/>
          <w:color w:val="000000" w:themeColor="text1"/>
          <w:sz w:val="28"/>
          <w:szCs w:val="28"/>
        </w:rPr>
        <w:t>характера</w:t>
      </w:r>
      <w:r>
        <w:rPr>
          <w:rFonts w:ascii="Times New Roman" w:eastAsia="Times New Roman" w:hAnsi="Times New Roman"/>
          <w:color w:val="000000" w:themeColor="text1"/>
          <w:sz w:val="28"/>
          <w:szCs w:val="28"/>
        </w:rPr>
        <w:t>,</w:t>
      </w:r>
      <w:r w:rsidRPr="009D2B96">
        <w:rPr>
          <w:rFonts w:ascii="Times New Roman" w:eastAsia="Times New Roman" w:hAnsi="Times New Roman"/>
          <w:color w:val="000000" w:themeColor="text1"/>
          <w:sz w:val="28"/>
          <w:szCs w:val="28"/>
        </w:rPr>
        <w:t xml:space="preserve"> способа общения и социальных взаимодействий</w:t>
      </w:r>
      <w:r>
        <w:rPr>
          <w:rFonts w:ascii="Times New Roman" w:eastAsia="Times New Roman" w:hAnsi="Times New Roman"/>
          <w:color w:val="000000" w:themeColor="text1"/>
          <w:sz w:val="28"/>
          <w:szCs w:val="28"/>
        </w:rPr>
        <w:t xml:space="preserve">. Процесс взросления у детей с ЗПР осложняется характерными для данной категории особенностями. У подростков с ЗПР часто наблюдаются признаки личностной незрелости, многие из них внушаемы, легко поддаются убеждению, не могут отстоять собственную позицию. Особые сложности могут создавать нарушения произвольной регуляции: для них характерны частые импульсивные реакции, они не могут сдерживать свои стремления и порывы, бывают не сдержаны в проявлении своих эмоций, склонны к переменчивости настроения. В целом у всех обучающихся с ЗПР отмечается слабость волевых процессов, что проявляется в невозможности сделать волевое усилие при учебных и иных трудностях. </w:t>
      </w:r>
    </w:p>
    <w:p w:rsidR="00811335" w:rsidRPr="00E76144" w:rsidRDefault="00811335" w:rsidP="00811335">
      <w:pPr>
        <w:widowControl w:val="0"/>
        <w:tabs>
          <w:tab w:val="left" w:pos="993"/>
        </w:tabs>
        <w:spacing w:after="0" w:line="360" w:lineRule="auto"/>
        <w:ind w:firstLine="709"/>
        <w:jc w:val="both"/>
        <w:rPr>
          <w:rFonts w:ascii="Times New Roman" w:eastAsia="Times New Roman" w:hAnsi="Times New Roman"/>
          <w:color w:val="000000" w:themeColor="text1"/>
          <w:sz w:val="28"/>
          <w:szCs w:val="28"/>
        </w:rPr>
      </w:pPr>
      <w:r w:rsidRPr="00E76144">
        <w:rPr>
          <w:rFonts w:ascii="Times New Roman" w:eastAsia="Times New Roman" w:hAnsi="Times New Roman"/>
          <w:color w:val="000000" w:themeColor="text1"/>
          <w:sz w:val="28"/>
          <w:szCs w:val="28"/>
        </w:rPr>
        <w:lastRenderedPageBreak/>
        <w:t xml:space="preserve">У подростков </w:t>
      </w:r>
      <w:r>
        <w:rPr>
          <w:rFonts w:ascii="Times New Roman" w:eastAsia="Times New Roman" w:hAnsi="Times New Roman"/>
          <w:color w:val="000000" w:themeColor="text1"/>
          <w:sz w:val="28"/>
          <w:szCs w:val="28"/>
        </w:rPr>
        <w:t xml:space="preserve">с </w:t>
      </w:r>
      <w:r w:rsidRPr="00246E60">
        <w:rPr>
          <w:rFonts w:ascii="Times New Roman" w:eastAsia="Times New Roman" w:hAnsi="Times New Roman"/>
          <w:color w:val="000000" w:themeColor="text1"/>
          <w:sz w:val="28"/>
          <w:szCs w:val="28"/>
        </w:rPr>
        <w:t xml:space="preserve">ЗПР не сформированы внутренние критерии самооценки, </w:t>
      </w:r>
      <w:r w:rsidRPr="007E47F1">
        <w:rPr>
          <w:rFonts w:ascii="Times New Roman" w:eastAsia="Times New Roman" w:hAnsi="Times New Roman"/>
          <w:color w:val="000000" w:themeColor="text1"/>
          <w:sz w:val="28"/>
          <w:szCs w:val="28"/>
        </w:rPr>
        <w:t>что снижает их устойчивость к внешним негативным воздействиям со стороны окружающих, проявляется в несамостоятельности и шаблонности суждений. Обучающиеся с ЗПР нередко демонстрируют некритично завышенный уровень притязаний, проявления эгоцентризма. Недостатки саморегуляции снижают способность к планированию, приводят</w:t>
      </w:r>
      <w:r>
        <w:rPr>
          <w:rFonts w:ascii="Times New Roman" w:eastAsia="Times New Roman" w:hAnsi="Times New Roman"/>
          <w:color w:val="000000" w:themeColor="text1"/>
          <w:sz w:val="28"/>
          <w:szCs w:val="28"/>
        </w:rPr>
        <w:t xml:space="preserve"> к неопределенности интересов и жизненных перспектив.</w:t>
      </w:r>
    </w:p>
    <w:p w:rsidR="00811335" w:rsidRPr="000A7AFD" w:rsidRDefault="00811335" w:rsidP="00811335">
      <w:pP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При организации обучения</w:t>
      </w:r>
      <w:r>
        <w:rPr>
          <w:rFonts w:ascii="Times New Roman" w:eastAsia="Times New Roman" w:hAnsi="Times New Roman"/>
          <w:color w:val="000000" w:themeColor="text1"/>
          <w:sz w:val="28"/>
          <w:szCs w:val="28"/>
        </w:rPr>
        <w:t xml:space="preserve"> на уровне основного общего образования</w:t>
      </w:r>
      <w:r w:rsidRPr="000A7AFD">
        <w:rPr>
          <w:rFonts w:ascii="Times New Roman" w:eastAsia="Times New Roman" w:hAnsi="Times New Roman"/>
          <w:color w:val="000000" w:themeColor="text1"/>
          <w:sz w:val="28"/>
          <w:szCs w:val="28"/>
        </w:rPr>
        <w:t xml:space="preserve"> важно учитывать особенности познавательного развития</w:t>
      </w:r>
      <w:r>
        <w:rPr>
          <w:rFonts w:ascii="Times New Roman" w:eastAsia="Times New Roman" w:hAnsi="Times New Roman"/>
          <w:color w:val="000000" w:themeColor="text1"/>
          <w:sz w:val="28"/>
          <w:szCs w:val="28"/>
        </w:rPr>
        <w:t>,</w:t>
      </w:r>
      <w:r w:rsidRPr="000A7AFD">
        <w:rPr>
          <w:rFonts w:ascii="Times New Roman" w:eastAsia="Times New Roman" w:hAnsi="Times New Roman"/>
          <w:color w:val="000000" w:themeColor="text1"/>
          <w:sz w:val="28"/>
          <w:szCs w:val="28"/>
        </w:rPr>
        <w:t xml:space="preserve"> эмоционально-волевой и личностной сферы</w:t>
      </w:r>
      <w:r>
        <w:rPr>
          <w:rFonts w:ascii="Times New Roman" w:eastAsia="Times New Roman" w:hAnsi="Times New Roman"/>
          <w:color w:val="000000" w:themeColor="text1"/>
          <w:sz w:val="28"/>
          <w:szCs w:val="28"/>
        </w:rPr>
        <w:t xml:space="preserve"> обу</w:t>
      </w:r>
      <w:r w:rsidRPr="000A7AFD">
        <w:rPr>
          <w:rFonts w:ascii="Times New Roman" w:eastAsia="Times New Roman" w:hAnsi="Times New Roman"/>
          <w:color w:val="000000" w:themeColor="text1"/>
          <w:sz w:val="28"/>
          <w:szCs w:val="28"/>
        </w:rPr>
        <w:t>ча</w:t>
      </w:r>
      <w:r>
        <w:rPr>
          <w:rFonts w:ascii="Times New Roman" w:eastAsia="Times New Roman" w:hAnsi="Times New Roman"/>
          <w:color w:val="000000" w:themeColor="text1"/>
          <w:sz w:val="28"/>
          <w:szCs w:val="28"/>
        </w:rPr>
        <w:t>ю</w:t>
      </w:r>
      <w:r w:rsidRPr="000A7AFD">
        <w:rPr>
          <w:rFonts w:ascii="Times New Roman" w:eastAsia="Times New Roman" w:hAnsi="Times New Roman"/>
          <w:color w:val="000000" w:themeColor="text1"/>
          <w:sz w:val="28"/>
          <w:szCs w:val="28"/>
        </w:rPr>
        <w:t xml:space="preserve">щихся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специфику усвоения </w:t>
      </w:r>
      <w:r>
        <w:rPr>
          <w:rFonts w:ascii="Times New Roman" w:eastAsia="Times New Roman" w:hAnsi="Times New Roman"/>
          <w:color w:val="000000" w:themeColor="text1"/>
          <w:sz w:val="28"/>
          <w:szCs w:val="28"/>
        </w:rPr>
        <w:t xml:space="preserve">ими </w:t>
      </w:r>
      <w:r w:rsidRPr="000A7AFD">
        <w:rPr>
          <w:rFonts w:ascii="Times New Roman" w:eastAsia="Times New Roman" w:hAnsi="Times New Roman"/>
          <w:color w:val="000000" w:themeColor="text1"/>
          <w:sz w:val="28"/>
          <w:szCs w:val="28"/>
        </w:rPr>
        <w:t>учебного материала.</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познавательной сферы</w:t>
      </w:r>
    </w:p>
    <w:p w:rsidR="00811335" w:rsidRPr="00985547"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i/>
          <w:iCs/>
          <w:color w:val="0070C0"/>
          <w:sz w:val="28"/>
          <w:szCs w:val="28"/>
        </w:rPr>
      </w:pPr>
      <w:r>
        <w:rPr>
          <w:rFonts w:ascii="Times New Roman" w:eastAsia="Times New Roman" w:hAnsi="Times New Roman"/>
          <w:color w:val="000000" w:themeColor="text1"/>
          <w:sz w:val="28"/>
          <w:szCs w:val="28"/>
        </w:rPr>
        <w:t xml:space="preserve">Своеобразие познавательной деятельности при ЗПР является одной из основных характеристик в структуре нарушения, </w:t>
      </w:r>
      <w:r w:rsidRPr="00D0355F">
        <w:rPr>
          <w:rFonts w:ascii="Times New Roman" w:eastAsia="Times New Roman" w:hAnsi="Times New Roman"/>
          <w:color w:val="000000" w:themeColor="text1"/>
          <w:sz w:val="28"/>
          <w:szCs w:val="28"/>
        </w:rPr>
        <w:t>поскольку связано</w:t>
      </w:r>
      <w:r>
        <w:rPr>
          <w:rFonts w:ascii="Times New Roman" w:eastAsia="Times New Roman" w:hAnsi="Times New Roman"/>
          <w:color w:val="000000" w:themeColor="text1"/>
          <w:sz w:val="28"/>
          <w:szCs w:val="28"/>
        </w:rPr>
        <w:t xml:space="preserve"> с первичным состоянием функциональной и/или органической недостаточности ЦНС.</w:t>
      </w:r>
      <w:r w:rsidRPr="00985547">
        <w:rPr>
          <w:rFonts w:ascii="Times New Roman" w:eastAsia="Times New Roman" w:hAnsi="Times New Roman"/>
          <w:color w:val="0070C0"/>
          <w:sz w:val="28"/>
          <w:szCs w:val="28"/>
        </w:rPr>
        <w:t xml:space="preserve"> </w:t>
      </w:r>
      <w:r>
        <w:rPr>
          <w:rFonts w:ascii="Times New Roman" w:eastAsia="Times New Roman" w:hAnsi="Times New Roman"/>
          <w:color w:val="000000" w:themeColor="text1"/>
          <w:sz w:val="28"/>
          <w:szCs w:val="28"/>
        </w:rPr>
        <w:t xml:space="preserve">У подростков </w:t>
      </w:r>
      <w:r w:rsidRPr="007E47F1">
        <w:rPr>
          <w:rFonts w:ascii="Times New Roman" w:eastAsia="Times New Roman" w:hAnsi="Times New Roman"/>
          <w:color w:val="000000" w:themeColor="text1"/>
          <w:sz w:val="28"/>
          <w:szCs w:val="28"/>
        </w:rPr>
        <w:t>с ЗПР сохраняются недостаточный уровень сформированности познавательных процессов и пониженная продуктивность интеллектуально-мнестической деятельности.</w:t>
      </w:r>
      <w:r w:rsidRPr="00985547">
        <w:rPr>
          <w:rFonts w:ascii="Times New Roman" w:eastAsia="Times New Roman" w:hAnsi="Times New Roman"/>
          <w:i/>
          <w:iCs/>
          <w:color w:val="0070C0"/>
          <w:sz w:val="28"/>
          <w:szCs w:val="28"/>
        </w:rPr>
        <w:t xml:space="preserve"> </w:t>
      </w:r>
    </w:p>
    <w:p w:rsidR="00811335" w:rsidRPr="007E47F1"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7E47F1">
        <w:rPr>
          <w:rFonts w:ascii="Times New Roman" w:eastAsia="Times New Roman" w:hAnsi="Times New Roman"/>
          <w:color w:val="000000" w:themeColor="text1"/>
          <w:sz w:val="28"/>
          <w:szCs w:val="28"/>
        </w:rPr>
        <w:t xml:space="preserve">Сохраняются неустойчивость внимания, трудности переключения с одного вида деятельности на другой, повышенные истощаемость и пресыщаемость, отвлекаемость на посторонние раздражители, что затрудняет последовательное и контролируемое выполнение длинного ряда операций.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4778DE">
        <w:rPr>
          <w:rFonts w:ascii="Times New Roman" w:eastAsia="Times New Roman" w:hAnsi="Times New Roman"/>
          <w:color w:val="000000" w:themeColor="text1"/>
          <w:sz w:val="28"/>
          <w:szCs w:val="28"/>
        </w:rPr>
        <w:t>Смысловые приемы запоминания долго не формируются, превалирует механическое заучивание, что в сочетании с иными недостатками мнестической деятельности не может обеспечить прочного запоминания материала.</w:t>
      </w:r>
      <w:r>
        <w:rPr>
          <w:rFonts w:ascii="Times New Roman" w:eastAsia="Times New Roman" w:hAnsi="Times New Roman"/>
          <w:color w:val="000000" w:themeColor="text1"/>
          <w:sz w:val="28"/>
          <w:szCs w:val="28"/>
        </w:rPr>
        <w:t xml:space="preserve">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В значительной </w:t>
      </w:r>
      <w:r w:rsidRPr="004778DE">
        <w:rPr>
          <w:rFonts w:ascii="Times New Roman" w:eastAsia="Times New Roman" w:hAnsi="Times New Roman"/>
          <w:color w:val="000000" w:themeColor="text1"/>
          <w:sz w:val="28"/>
          <w:szCs w:val="28"/>
        </w:rPr>
        <w:t>степени сохраняется несформированность мыслительной деятельности как на мотивационном, так и на операциональном уровнях. В частности, шк</w:t>
      </w:r>
      <w:r>
        <w:rPr>
          <w:rFonts w:ascii="Times New Roman" w:eastAsia="Times New Roman" w:hAnsi="Times New Roman"/>
          <w:color w:val="000000" w:themeColor="text1"/>
          <w:sz w:val="28"/>
          <w:szCs w:val="28"/>
        </w:rPr>
        <w:t xml:space="preserve">ольники демонстрируют слабую познавательную и поисковую активность в решении мыслительных задач, </w:t>
      </w:r>
      <w:r>
        <w:rPr>
          <w:rFonts w:ascii="Times New Roman" w:eastAsia="Times New Roman" w:hAnsi="Times New Roman"/>
          <w:color w:val="000000" w:themeColor="text1"/>
          <w:sz w:val="28"/>
          <w:szCs w:val="28"/>
        </w:rPr>
        <w:lastRenderedPageBreak/>
        <w:t>поверхностность при выборе способа действия, отсутствие стремления к поиску рационального решения</w:t>
      </w:r>
      <w:r w:rsidRPr="004778DE">
        <w:rPr>
          <w:rFonts w:ascii="Times New Roman" w:eastAsia="Times New Roman" w:hAnsi="Times New Roman"/>
          <w:color w:val="000000" w:themeColor="text1"/>
          <w:sz w:val="28"/>
          <w:szCs w:val="28"/>
        </w:rPr>
        <w:t>. В операциональных характеристиках мышления отмечаются трудности при выполнении логических действий анализа и синтеза, классификации, сравнения и обобщения, основанных на актуализации существенных признаков объектов.</w:t>
      </w:r>
      <w:r>
        <w:rPr>
          <w:rFonts w:ascii="Times New Roman" w:eastAsia="Times New Roman" w:hAnsi="Times New Roman"/>
          <w:color w:val="000000" w:themeColor="text1"/>
          <w:sz w:val="28"/>
          <w:szCs w:val="28"/>
        </w:rPr>
        <w:t xml:space="preserve">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Arial" w:hAnsi="Arial" w:cs="Arial"/>
          <w:sz w:val="23"/>
          <w:szCs w:val="23"/>
        </w:rPr>
      </w:pPr>
      <w:r w:rsidRPr="00C721A4">
        <w:rPr>
          <w:rFonts w:ascii="Times New Roman" w:eastAsia="Times New Roman" w:hAnsi="Times New Roman"/>
          <w:color w:val="000000" w:themeColor="text1"/>
          <w:sz w:val="28"/>
          <w:szCs w:val="28"/>
        </w:rPr>
        <w:t>Обучающимся с ЗПР сложно самостоятельно проводить анализ на основе</w:t>
      </w:r>
      <w:r w:rsidRPr="00C721A4">
        <w:rPr>
          <w:rFonts w:ascii="Times New Roman" w:hAnsi="Times New Roman"/>
          <w:sz w:val="28"/>
          <w:szCs w:val="28"/>
        </w:rPr>
        <w:t xml:space="preserve"> выделения и сопоставления признаков объектов, явлений и понятий, определять существенные признаки, опираться на них при умозаключениях.</w:t>
      </w:r>
      <w:r w:rsidRPr="00C721A4">
        <w:rPr>
          <w:rFonts w:ascii="Times New Roman" w:eastAsia="Times New Roman" w:hAnsi="Times New Roman"/>
          <w:color w:val="000000" w:themeColor="text1"/>
          <w:sz w:val="28"/>
          <w:szCs w:val="28"/>
        </w:rPr>
        <w:t xml:space="preserve"> Трудности вызывают</w:t>
      </w:r>
      <w:r w:rsidRPr="00C721A4">
        <w:rPr>
          <w:rFonts w:ascii="Times New Roman" w:eastAsia="Times New Roman" w:hAnsi="Times New Roman"/>
          <w:sz w:val="28"/>
          <w:szCs w:val="28"/>
        </w:rPr>
        <w:t xml:space="preserve"> построение логических рассуждений, включающих установление причинно-следственных связей</w:t>
      </w:r>
      <w:r w:rsidRPr="00C721A4">
        <w:rPr>
          <w:rFonts w:ascii="Times New Roman" w:eastAsia="Times New Roman" w:hAnsi="Times New Roman"/>
          <w:color w:val="000000" w:themeColor="text1"/>
          <w:sz w:val="28"/>
          <w:szCs w:val="28"/>
        </w:rPr>
        <w:t xml:space="preserve">, доказательство и обоснование ответа, </w:t>
      </w:r>
      <w:r w:rsidRPr="00C721A4">
        <w:rPr>
          <w:rFonts w:ascii="Times New Roman" w:hAnsi="Times New Roman"/>
          <w:sz w:val="28"/>
          <w:szCs w:val="28"/>
        </w:rPr>
        <w:t xml:space="preserve">умение делать вывод на основе анализа информации, </w:t>
      </w:r>
      <w:r w:rsidRPr="00C721A4">
        <w:rPr>
          <w:rFonts w:ascii="Times New Roman" w:eastAsia="Times New Roman" w:hAnsi="Times New Roman"/>
          <w:color w:val="000000" w:themeColor="text1"/>
          <w:sz w:val="28"/>
          <w:szCs w:val="28"/>
        </w:rPr>
        <w:t>подводить вывод.</w:t>
      </w:r>
      <w:r w:rsidRPr="00C721A4">
        <w:rPr>
          <w:rFonts w:ascii="Times New Roman" w:eastAsia="Times New Roman" w:hAnsi="Times New Roman"/>
          <w:sz w:val="28"/>
          <w:szCs w:val="28"/>
        </w:rPr>
        <w:t xml:space="preserve"> Подросток с ЗПР затрудняется обобщать понятия, осуществляя логическую операцию перехода от </w:t>
      </w:r>
      <w:r w:rsidRPr="009D0D7D">
        <w:rPr>
          <w:rFonts w:ascii="Times New Roman" w:eastAsia="Times New Roman" w:hAnsi="Times New Roman"/>
          <w:sz w:val="28"/>
          <w:szCs w:val="28"/>
        </w:rPr>
        <w:t>видовых признаков к родовому понятию, от понятия с меньшим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 к понятию с большим объ</w:t>
      </w:r>
      <w:r>
        <w:rPr>
          <w:rFonts w:ascii="Times New Roman" w:eastAsia="Times New Roman" w:hAnsi="Times New Roman"/>
          <w:sz w:val="28"/>
          <w:szCs w:val="28"/>
        </w:rPr>
        <w:t>е</w:t>
      </w:r>
      <w:r w:rsidRPr="009D0D7D">
        <w:rPr>
          <w:rFonts w:ascii="Times New Roman" w:eastAsia="Times New Roman" w:hAnsi="Times New Roman"/>
          <w:sz w:val="28"/>
          <w:szCs w:val="28"/>
        </w:rPr>
        <w:t>мом</w:t>
      </w:r>
      <w:r w:rsidRPr="009D0D7D">
        <w:rPr>
          <w:rFonts w:ascii="Times New Roman" w:hAnsi="Times New Roman"/>
          <w:sz w:val="28"/>
          <w:szCs w:val="28"/>
        </w:rPr>
        <w:t>, обобщать, интегрировать информацию из различных источников и делать простейшие прогнозы.</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9D0D7D">
        <w:rPr>
          <w:rFonts w:ascii="Times New Roman" w:eastAsia="Times New Roman" w:hAnsi="Times New Roman"/>
          <w:sz w:val="28"/>
          <w:szCs w:val="28"/>
        </w:rPr>
        <w:t xml:space="preserve">Затруднения могут вызвать задания на построение рассуждения на основе сравнения предметов и явлений, выделяя при этом общие признаки, на выполнение сравнения </w:t>
      </w:r>
      <w:r w:rsidRPr="009D0D7D">
        <w:rPr>
          <w:rFonts w:ascii="Times New Roman" w:eastAsia="Times New Roman" w:hAnsi="Times New Roman"/>
          <w:color w:val="000000" w:themeColor="text1"/>
          <w:sz w:val="28"/>
          <w:szCs w:val="28"/>
        </w:rPr>
        <w:t>объектов по наиболее характерным признакам и формулировка выводов по</w:t>
      </w:r>
      <w:r>
        <w:rPr>
          <w:rFonts w:ascii="Times New Roman" w:eastAsia="Times New Roman" w:hAnsi="Times New Roman"/>
          <w:color w:val="000000" w:themeColor="text1"/>
          <w:sz w:val="28"/>
          <w:szCs w:val="28"/>
        </w:rPr>
        <w:t xml:space="preserve"> </w:t>
      </w:r>
      <w:r w:rsidRPr="00F1766A">
        <w:rPr>
          <w:rFonts w:ascii="Times New Roman" w:eastAsia="Times New Roman" w:hAnsi="Times New Roman"/>
          <w:color w:val="000000" w:themeColor="text1"/>
          <w:sz w:val="28"/>
          <w:szCs w:val="28"/>
        </w:rPr>
        <w:t>результатам сравнения</w:t>
      </w:r>
      <w:r>
        <w:rPr>
          <w:rFonts w:ascii="Times New Roman" w:eastAsia="Times New Roman" w:hAnsi="Times New Roman"/>
          <w:color w:val="000000" w:themeColor="text1"/>
          <w:sz w:val="28"/>
          <w:szCs w:val="28"/>
        </w:rPr>
        <w:t>.</w:t>
      </w:r>
      <w:r w:rsidRPr="008F6F66">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При выполнении классификации, </w:t>
      </w:r>
      <w:r w:rsidRPr="00F1766A">
        <w:rPr>
          <w:rFonts w:ascii="Times New Roman" w:eastAsia="Times New Roman" w:hAnsi="Times New Roman"/>
          <w:color w:val="000000" w:themeColor="text1"/>
          <w:sz w:val="28"/>
          <w:szCs w:val="28"/>
        </w:rPr>
        <w:t>объеди</w:t>
      </w:r>
      <w:r>
        <w:rPr>
          <w:rFonts w:ascii="Times New Roman" w:eastAsia="Times New Roman" w:hAnsi="Times New Roman"/>
          <w:color w:val="000000" w:themeColor="text1"/>
          <w:sz w:val="28"/>
          <w:szCs w:val="28"/>
        </w:rPr>
        <w:t>нении</w:t>
      </w:r>
      <w:r w:rsidRPr="00F1766A">
        <w:rPr>
          <w:rFonts w:ascii="Times New Roman" w:eastAsia="Times New Roman" w:hAnsi="Times New Roman"/>
          <w:color w:val="000000" w:themeColor="text1"/>
          <w:sz w:val="28"/>
          <w:szCs w:val="28"/>
        </w:rPr>
        <w:t xml:space="preserve"> предмет</w:t>
      </w:r>
      <w:r>
        <w:rPr>
          <w:rFonts w:ascii="Times New Roman" w:eastAsia="Times New Roman" w:hAnsi="Times New Roman"/>
          <w:color w:val="000000" w:themeColor="text1"/>
          <w:sz w:val="28"/>
          <w:szCs w:val="28"/>
        </w:rPr>
        <w:t>ов</w:t>
      </w:r>
      <w:r w:rsidRPr="00F1766A">
        <w:rPr>
          <w:rFonts w:ascii="Times New Roman" w:eastAsia="Times New Roman" w:hAnsi="Times New Roman"/>
          <w:color w:val="000000" w:themeColor="text1"/>
          <w:sz w:val="28"/>
          <w:szCs w:val="28"/>
        </w:rPr>
        <w:t xml:space="preserve"> и явлени</w:t>
      </w:r>
      <w:r>
        <w:rPr>
          <w:rFonts w:ascii="Times New Roman" w:eastAsia="Times New Roman" w:hAnsi="Times New Roman"/>
          <w:color w:val="000000" w:themeColor="text1"/>
          <w:sz w:val="28"/>
          <w:szCs w:val="28"/>
        </w:rPr>
        <w:t>й</w:t>
      </w:r>
      <w:r w:rsidRPr="00F1766A">
        <w:rPr>
          <w:rFonts w:ascii="Times New Roman" w:eastAsia="Times New Roman" w:hAnsi="Times New Roman"/>
          <w:color w:val="000000" w:themeColor="text1"/>
          <w:sz w:val="28"/>
          <w:szCs w:val="28"/>
        </w:rPr>
        <w:t xml:space="preserve"> в группы по определенным признакам</w:t>
      </w:r>
      <w:r>
        <w:rPr>
          <w:rFonts w:ascii="Times New Roman" w:eastAsia="Times New Roman" w:hAnsi="Times New Roman"/>
          <w:color w:val="000000" w:themeColor="text1"/>
          <w:sz w:val="28"/>
          <w:szCs w:val="28"/>
        </w:rPr>
        <w:t xml:space="preserve"> сложности возникают при самостоятельном </w:t>
      </w:r>
      <w:r w:rsidRPr="00A81AE6">
        <w:rPr>
          <w:rFonts w:ascii="Times New Roman" w:eastAsia="Times New Roman" w:hAnsi="Times New Roman"/>
          <w:color w:val="000000" w:themeColor="text1"/>
          <w:sz w:val="28"/>
          <w:szCs w:val="28"/>
        </w:rPr>
        <w:t>определении основания и вербальном обозначении.</w:t>
      </w:r>
    </w:p>
    <w:p w:rsidR="00811335" w:rsidRPr="00A81AE6"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sidRPr="00A81AE6">
        <w:rPr>
          <w:rFonts w:ascii="Times New Roman" w:hAnsi="Times New Roman"/>
          <w:sz w:val="28"/>
          <w:szCs w:val="28"/>
        </w:rPr>
        <w:t xml:space="preserve">Выраженные трудности обучающийся с ЗПР испытывает при необходимости давать определение понятию на основе оперирования существенными и второстепенными признаками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 xml:space="preserve">Понятийные формы мышления долгое время не достигают уровня соответствующего развития, затрудняется процесс абстрагирования, оперирования понятиями, включения понятий в разные системы обобщения. Школьники с ЗПР нуждаются в сопровождении изучения программного </w:t>
      </w:r>
      <w:r>
        <w:rPr>
          <w:rFonts w:ascii="Times New Roman" w:eastAsia="Times New Roman" w:hAnsi="Times New Roman"/>
          <w:color w:val="000000" w:themeColor="text1"/>
          <w:sz w:val="28"/>
          <w:szCs w:val="28"/>
        </w:rPr>
        <w:lastRenderedPageBreak/>
        <w:t>материала дополнительной визуализацией, конкретизацией примерами, связью с практическим опытом.</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подростков с ЗПР характерна слабость речевой регуляции действий, они испытывают затруднения в речевом оформлении, не могут спланировать свой действия и рассказать о них, дать вербальный отчет.</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bCs/>
          <w:i/>
          <w:color w:val="000000" w:themeColor="text1"/>
          <w:sz w:val="28"/>
          <w:szCs w:val="28"/>
        </w:rPr>
      </w:pPr>
      <w:r w:rsidRPr="003576B3">
        <w:rPr>
          <w:rFonts w:ascii="Times New Roman" w:eastAsia="Times New Roman" w:hAnsi="Times New Roman"/>
          <w:b/>
          <w:bCs/>
          <w:i/>
          <w:color w:val="000000" w:themeColor="text1"/>
          <w:sz w:val="28"/>
          <w:szCs w:val="28"/>
        </w:rPr>
        <w:t>Особенности речевого развития</w:t>
      </w:r>
    </w:p>
    <w:p w:rsidR="00811335" w:rsidRPr="00D7493F" w:rsidRDefault="00811335" w:rsidP="00811335">
      <w:pPr>
        <w:pStyle w:val="a6"/>
        <w:spacing w:before="0" w:beforeAutospacing="0" w:after="0" w:afterAutospacing="0" w:line="360" w:lineRule="auto"/>
        <w:ind w:firstLine="709"/>
        <w:jc w:val="both"/>
      </w:pPr>
      <w:r w:rsidRPr="009A3C63">
        <w:rPr>
          <w:sz w:val="28"/>
          <w:szCs w:val="28"/>
        </w:rPr>
        <w:t xml:space="preserve">У подростков с ЗПР сохраняются недостатки фонематической стороны речи, они </w:t>
      </w:r>
      <w:r w:rsidRPr="00D7493F">
        <w:rPr>
          <w:sz w:val="28"/>
          <w:szCs w:val="28"/>
        </w:rPr>
        <w:t xml:space="preserve">продолжают смешивать оппозиционные звуки, затрудняются выполнять фонематический разбор слова. У них </w:t>
      </w:r>
      <w:r w:rsidRPr="007C18FC">
        <w:rPr>
          <w:sz w:val="28"/>
          <w:szCs w:val="28"/>
        </w:rPr>
        <w:t>остаются замены</w:t>
      </w:r>
      <w:r w:rsidRPr="00D7493F">
        <w:rPr>
          <w:sz w:val="28"/>
          <w:szCs w:val="28"/>
        </w:rPr>
        <w:t xml:space="preserve"> и смешения букв на письме, нечеткая дикция и отдельные нарушения звуко-слоговой структуры в малознакомых сложных словах.</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Навыки словообразования формируются специфично и запозданием, им сложно образовывать новые слова приставочным и суффиксальным способами в различных частях речи, они допускают аграмматизм, как в устной, так и в письменной речи.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Подростки с ЗПР испытывают семантические трудности, они не могут опираться на контекст для понимания значения нового слова. Обедненный словарный запас затрудняет речевое оформление, они чаще используют упрощенные речевые конструкции. По причине недостаточности словарного запаса они часто испытывают трудности в коммуникации.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Употребление частей речи характеризуется преимущественным использованием существительных и глаголов, другие части речи используются реже.</w:t>
      </w:r>
      <w:r w:rsidRPr="009A3C63">
        <w:t xml:space="preserve"> </w:t>
      </w:r>
      <w:r w:rsidRPr="009A3C63">
        <w:rPr>
          <w:sz w:val="28"/>
          <w:szCs w:val="28"/>
        </w:rPr>
        <w:t>Крайне редко дети используют оценочные прилагательные, часто заменяют слова «штампами», но по смыслу они не всегда подходят. Различение причастий и деепричастий затруднено.</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В самостоятельной речи детям с ЗПР сложно подбирать и использовать синонимы и антонимы, они не понимают фразеологизмов, не используют в самостоятельной речи образные сравнения.</w:t>
      </w:r>
    </w:p>
    <w:p w:rsidR="00811335" w:rsidRPr="009A3C63" w:rsidRDefault="00811335" w:rsidP="00811335">
      <w:pPr>
        <w:pStyle w:val="a6"/>
        <w:spacing w:before="0" w:beforeAutospacing="0" w:after="0" w:afterAutospacing="0" w:line="360" w:lineRule="auto"/>
        <w:ind w:firstLine="709"/>
        <w:jc w:val="both"/>
      </w:pPr>
      <w:r w:rsidRPr="009A3C63">
        <w:rPr>
          <w:sz w:val="28"/>
          <w:szCs w:val="28"/>
          <w:shd w:val="clear" w:color="auto" w:fill="FFFFFF"/>
        </w:rPr>
        <w:t xml:space="preserve">У подростков с ЗПР сохраняются нарушения письма, наличие специфических ошибок сопровождается большим количеством </w:t>
      </w:r>
      <w:r w:rsidRPr="009A3C63">
        <w:rPr>
          <w:sz w:val="28"/>
          <w:szCs w:val="28"/>
          <w:shd w:val="clear" w:color="auto" w:fill="FFFFFF"/>
        </w:rPr>
        <w:lastRenderedPageBreak/>
        <w:t>орфографических и пунктуационных ошибок. Ошибки на правила правописания чаще всего являются следствием недоразвития устной речи, недостаточности метаязыковой деятельности, несформированности регуляторных механизмов.</w:t>
      </w:r>
      <w:r w:rsidRPr="009A3C63">
        <w:rPr>
          <w:shd w:val="clear" w:color="auto" w:fill="FFFFFF"/>
        </w:rPr>
        <w:t xml:space="preserve">  </w:t>
      </w:r>
      <w:r w:rsidRPr="009A3C63">
        <w:rPr>
          <w:sz w:val="28"/>
          <w:szCs w:val="28"/>
          <w:shd w:val="clear" w:color="auto" w:fill="FFFFFF"/>
        </w:rPr>
        <w:t xml:space="preserve">Количество дисграфических ошибок к 5 классу сокращается, а количество дизорфографических нарастает в связи с усложнением и увеличением объема программного материала по русскому языку. </w:t>
      </w:r>
    </w:p>
    <w:p w:rsidR="00811335" w:rsidRPr="009A3C63" w:rsidRDefault="00811335" w:rsidP="00811335">
      <w:pPr>
        <w:pStyle w:val="a6"/>
        <w:spacing w:before="0" w:beforeAutospacing="0" w:after="0" w:afterAutospacing="0" w:line="360" w:lineRule="auto"/>
        <w:ind w:firstLine="709"/>
        <w:jc w:val="both"/>
      </w:pPr>
      <w:r w:rsidRPr="009A3C63">
        <w:rPr>
          <w:sz w:val="28"/>
          <w:szCs w:val="28"/>
          <w:shd w:val="clear" w:color="auto" w:fill="FFFFFF"/>
        </w:rPr>
        <w:t>Нарушение в усвоении и использовании морфологического и традиционного принципов орфографии проявляется в разнообразных и многочисленных орфографических ошибках. При построении предложений дети допускают синтаксические, грамматические и стилистические ошибки.</w:t>
      </w:r>
    </w:p>
    <w:p w:rsidR="00811335" w:rsidRPr="009A3C63" w:rsidRDefault="00811335" w:rsidP="00811335">
      <w:pPr>
        <w:pStyle w:val="a6"/>
        <w:spacing w:before="0" w:beforeAutospacing="0" w:after="0" w:afterAutospacing="0" w:line="360" w:lineRule="auto"/>
        <w:ind w:firstLine="709"/>
        <w:jc w:val="both"/>
      </w:pPr>
      <w:r w:rsidRPr="009A3C63">
        <w:rPr>
          <w:sz w:val="28"/>
          <w:szCs w:val="28"/>
        </w:rPr>
        <w:t>При повышении степени самостоятельности письменных работ количество ошибок увеличивается.</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эмоционально-личностной и регулят</w:t>
      </w:r>
      <w:r>
        <w:rPr>
          <w:rFonts w:ascii="Times New Roman" w:eastAsia="Times New Roman" w:hAnsi="Times New Roman"/>
          <w:b/>
          <w:i/>
          <w:color w:val="000000" w:themeColor="text1"/>
          <w:sz w:val="28"/>
          <w:szCs w:val="28"/>
        </w:rPr>
        <w:t>орн</w:t>
      </w:r>
      <w:r w:rsidRPr="003576B3">
        <w:rPr>
          <w:rFonts w:ascii="Times New Roman" w:eastAsia="Times New Roman" w:hAnsi="Times New Roman"/>
          <w:b/>
          <w:i/>
          <w:color w:val="000000" w:themeColor="text1"/>
          <w:sz w:val="28"/>
          <w:szCs w:val="28"/>
        </w:rPr>
        <w:t>ой сферы</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Центральным признаком ЗПР любой степени выраженности является недостаточная сформированность саморегуляции. В подростковом возрасте произвольная </w:t>
      </w:r>
      <w:r w:rsidRPr="00EC721E">
        <w:rPr>
          <w:rFonts w:ascii="Times New Roman" w:eastAsia="Times New Roman" w:hAnsi="Times New Roman"/>
          <w:bCs/>
          <w:color w:val="000000" w:themeColor="text1"/>
          <w:sz w:val="28"/>
          <w:szCs w:val="28"/>
        </w:rPr>
        <w:t>регуляция все еще остается</w:t>
      </w:r>
      <w:r>
        <w:rPr>
          <w:rFonts w:ascii="Times New Roman" w:eastAsia="Times New Roman" w:hAnsi="Times New Roman"/>
          <w:bCs/>
          <w:color w:val="000000" w:themeColor="text1"/>
          <w:sz w:val="28"/>
          <w:szCs w:val="28"/>
        </w:rPr>
        <w:t xml:space="preserve"> незрелой. Подростки с ЗПР легко отвлекаются в процессе выполнения заданий, совершают импульсивные действия, приступают к работе без предварительного планирования, не проводят промежуточного контроля</w:t>
      </w:r>
      <w:r w:rsidRPr="00EC721E">
        <w:rPr>
          <w:rFonts w:ascii="Times New Roman" w:eastAsia="Times New Roman" w:hAnsi="Times New Roman"/>
          <w:bCs/>
          <w:color w:val="000000" w:themeColor="text1"/>
          <w:sz w:val="28"/>
          <w:szCs w:val="28"/>
        </w:rPr>
        <w:t>, а потому и не</w:t>
      </w:r>
      <w:r>
        <w:rPr>
          <w:rFonts w:ascii="Times New Roman" w:eastAsia="Times New Roman" w:hAnsi="Times New Roman"/>
          <w:bCs/>
          <w:color w:val="000000" w:themeColor="text1"/>
          <w:sz w:val="28"/>
          <w:szCs w:val="28"/>
        </w:rPr>
        <w:t xml:space="preserve"> замечают своих ошибок. Школьникам бывает трудно </w:t>
      </w:r>
      <w:r w:rsidRPr="00813099">
        <w:rPr>
          <w:rFonts w:ascii="Times New Roman" w:eastAsia="Times New Roman" w:hAnsi="Times New Roman"/>
          <w:bCs/>
          <w:color w:val="000000" w:themeColor="text1"/>
          <w:sz w:val="28"/>
          <w:szCs w:val="28"/>
        </w:rPr>
        <w:t>долго удерживать внимание</w:t>
      </w:r>
      <w:r>
        <w:rPr>
          <w:rFonts w:ascii="Times New Roman" w:eastAsia="Times New Roman" w:hAnsi="Times New Roman"/>
          <w:bCs/>
          <w:color w:val="000000" w:themeColor="text1"/>
          <w:sz w:val="28"/>
          <w:szCs w:val="28"/>
        </w:rPr>
        <w:t xml:space="preserve"> на одном предмете или действии.</w:t>
      </w:r>
      <w:r w:rsidRPr="00BA5BDF">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Отмечается несформированность мотивационно-целевой основы учебной деятельности, что выражается в низкой поисковой активности.</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По причине слабой регуляции деятельности обучающиеся с ЗПР нуждаются в постоянной поддержке со стороны взрослого, организующей и направляющей помощи, а иногда руководящем контроле.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Трудности </w:t>
      </w:r>
      <w:r w:rsidRPr="000B320E">
        <w:rPr>
          <w:rFonts w:ascii="Times New Roman" w:eastAsia="Times New Roman" w:hAnsi="Times New Roman"/>
          <w:bCs/>
          <w:color w:val="000000" w:themeColor="text1"/>
          <w:sz w:val="28"/>
          <w:szCs w:val="28"/>
        </w:rPr>
        <w:t xml:space="preserve">развития волевых процессов у подростков с ЗПР приводят к невозможности устойчиво мотивированного управления своим поведением. </w:t>
      </w:r>
      <w:r>
        <w:rPr>
          <w:rFonts w:ascii="Times New Roman" w:eastAsia="Times New Roman" w:hAnsi="Times New Roman"/>
          <w:bCs/>
          <w:color w:val="000000" w:themeColor="text1"/>
          <w:sz w:val="28"/>
          <w:szCs w:val="28"/>
        </w:rPr>
        <w:t xml:space="preserve">У детей и подростков с ЗПР низкая эмоциональная регуляция проявляется в </w:t>
      </w:r>
      <w:r>
        <w:rPr>
          <w:rFonts w:ascii="Times New Roman" w:eastAsia="Times New Roman" w:hAnsi="Times New Roman"/>
          <w:bCs/>
          <w:color w:val="000000" w:themeColor="text1"/>
          <w:sz w:val="28"/>
          <w:szCs w:val="28"/>
        </w:rPr>
        <w:lastRenderedPageBreak/>
        <w:t>нестабильности эмоционального фона, недостаточности контроля проявлений эмоций, склонности к аффективным реакциям, раздражительности, вспыльчивости.</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0A74F2">
        <w:rPr>
          <w:rFonts w:ascii="Times New Roman" w:eastAsia="Times New Roman" w:hAnsi="Times New Roman"/>
          <w:bCs/>
          <w:color w:val="000000" w:themeColor="text1"/>
          <w:sz w:val="28"/>
          <w:szCs w:val="28"/>
        </w:rPr>
        <w:t>У обучающихся с ЗПР наблюдается недостаточное развитие эмоциональной сферы, которое характеризуются поверхностностью и нестойкостью эмоций, сниженной способностью к вербализации собственного эмоционального состояния бедностью эмоционально-экспрессивных средств в общении с окружающими, слабостью рефлексивной позиции, узким репертуаром способов адекватного выражения эмоций и эмоционального реагирования в различных жизненных ситуациях.</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У учащихся с ЗПР нарушено развитие самосознания, для них характерна </w:t>
      </w:r>
      <w:r w:rsidRPr="000A74F2">
        <w:rPr>
          <w:rFonts w:ascii="Times New Roman" w:eastAsia="Times New Roman" w:hAnsi="Times New Roman"/>
          <w:bCs/>
          <w:color w:val="000000" w:themeColor="text1"/>
          <w:sz w:val="28"/>
          <w:szCs w:val="28"/>
        </w:rPr>
        <w:t>нестабильная самооценка, завышенные притязания, стойкость эгоцентрической позиции личности, трудности формирования образа «Я».</w:t>
      </w:r>
      <w:r>
        <w:rPr>
          <w:rFonts w:ascii="Times New Roman" w:eastAsia="Times New Roman" w:hAnsi="Times New Roman"/>
          <w:bCs/>
          <w:color w:val="000000" w:themeColor="text1"/>
          <w:sz w:val="28"/>
          <w:szCs w:val="28"/>
        </w:rPr>
        <w:t xml:space="preserve"> Подросткам сложно осознавать себя в системе социальных взаимоотношений, выстраивать адекватное социальное взаимодействие с учетом позиций и мнения партнера.</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Несмотря на способность понимать моральные и социальные нормы социума, подростки с ЗПР затрудняются в выстраивании поведения с учетом этих требований. В характерологических особенностях личности выделяются </w:t>
      </w:r>
      <w:r w:rsidRPr="00C4476C">
        <w:rPr>
          <w:rFonts w:ascii="Times New Roman" w:eastAsia="Times New Roman" w:hAnsi="Times New Roman"/>
          <w:bCs/>
          <w:color w:val="000000" w:themeColor="text1"/>
          <w:sz w:val="28"/>
          <w:szCs w:val="28"/>
        </w:rPr>
        <w:t>высокая внушаемость, чувство неуверенности в себе, сниженная критичность к своему поведению, упрямство в связи с определенной аффективной неустойчивостью</w:t>
      </w:r>
      <w:r>
        <w:rPr>
          <w:rFonts w:ascii="Times New Roman" w:eastAsia="Times New Roman" w:hAnsi="Times New Roman"/>
          <w:bCs/>
          <w:color w:val="000000" w:themeColor="text1"/>
          <w:sz w:val="28"/>
          <w:szCs w:val="28"/>
        </w:rPr>
        <w:t xml:space="preserve">, </w:t>
      </w:r>
      <w:r w:rsidRPr="00C4476C">
        <w:rPr>
          <w:rFonts w:ascii="Times New Roman" w:eastAsia="Times New Roman" w:hAnsi="Times New Roman"/>
          <w:bCs/>
          <w:color w:val="000000" w:themeColor="text1"/>
          <w:sz w:val="28"/>
          <w:szCs w:val="28"/>
        </w:rPr>
        <w:t>боязливость, обидчивость</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повышенн</w:t>
      </w:r>
      <w:r>
        <w:rPr>
          <w:rFonts w:ascii="Times New Roman" w:eastAsia="Times New Roman" w:hAnsi="Times New Roman"/>
          <w:bCs/>
          <w:color w:val="000000" w:themeColor="text1"/>
          <w:sz w:val="28"/>
          <w:szCs w:val="28"/>
        </w:rPr>
        <w:t>ая</w:t>
      </w:r>
      <w:r w:rsidRPr="00AD59A9">
        <w:rPr>
          <w:rFonts w:ascii="Times New Roman" w:eastAsia="Times New Roman" w:hAnsi="Times New Roman"/>
          <w:bCs/>
          <w:color w:val="000000" w:themeColor="text1"/>
          <w:sz w:val="28"/>
          <w:szCs w:val="28"/>
        </w:rPr>
        <w:t xml:space="preserve"> конфликтност</w:t>
      </w:r>
      <w:r>
        <w:rPr>
          <w:rFonts w:ascii="Times New Roman" w:eastAsia="Times New Roman" w:hAnsi="Times New Roman"/>
          <w:bCs/>
          <w:color w:val="000000" w:themeColor="text1"/>
          <w:sz w:val="28"/>
          <w:szCs w:val="28"/>
        </w:rPr>
        <w:t>ь.</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AD59A9">
        <w:rPr>
          <w:rFonts w:ascii="Times New Roman" w:eastAsia="Times New Roman" w:hAnsi="Times New Roman"/>
          <w:bCs/>
          <w:color w:val="000000" w:themeColor="text1"/>
          <w:sz w:val="28"/>
          <w:szCs w:val="28"/>
        </w:rPr>
        <w:t xml:space="preserve">Существенные трудности наблюдаются у </w:t>
      </w:r>
      <w:r>
        <w:rPr>
          <w:rFonts w:ascii="Times New Roman" w:eastAsia="Times New Roman" w:hAnsi="Times New Roman"/>
          <w:bCs/>
          <w:color w:val="000000" w:themeColor="text1"/>
          <w:sz w:val="28"/>
          <w:szCs w:val="28"/>
        </w:rPr>
        <w:t xml:space="preserve">подростков </w:t>
      </w:r>
      <w:r w:rsidRPr="00AD59A9">
        <w:rPr>
          <w:rFonts w:ascii="Times New Roman" w:eastAsia="Times New Roman" w:hAnsi="Times New Roman"/>
          <w:bCs/>
          <w:color w:val="000000" w:themeColor="text1"/>
          <w:sz w:val="28"/>
          <w:szCs w:val="28"/>
        </w:rPr>
        <w:t xml:space="preserve">с ЗПР в процессе </w:t>
      </w:r>
      <w:r>
        <w:rPr>
          <w:rFonts w:ascii="Times New Roman" w:eastAsia="Times New Roman" w:hAnsi="Times New Roman"/>
          <w:bCs/>
          <w:color w:val="000000" w:themeColor="text1"/>
          <w:sz w:val="28"/>
          <w:szCs w:val="28"/>
        </w:rPr>
        <w:t>планирования жизненных перспектив, осознания совокупности соответствующих целей и задач</w:t>
      </w:r>
      <w:r w:rsidRPr="00AD59A9">
        <w:rPr>
          <w:rFonts w:ascii="Times New Roman" w:eastAsia="Times New Roman" w:hAnsi="Times New Roman"/>
          <w:bCs/>
          <w:color w:val="000000" w:themeColor="text1"/>
          <w:sz w:val="28"/>
          <w:szCs w:val="28"/>
        </w:rPr>
        <w:t>. Кроме</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того, все это сопровождается безынициативностью,</w:t>
      </w:r>
      <w:r>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необязательностью, уходом от ответственности</w:t>
      </w:r>
      <w:r>
        <w:rPr>
          <w:rFonts w:ascii="Times New Roman" w:eastAsia="Times New Roman" w:hAnsi="Times New Roman"/>
          <w:bCs/>
          <w:color w:val="000000" w:themeColor="text1"/>
          <w:sz w:val="28"/>
          <w:szCs w:val="28"/>
        </w:rPr>
        <w:t xml:space="preserve"> за собственные поступки и поведение</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снижением</w:t>
      </w:r>
      <w:r w:rsidRPr="00AD59A9">
        <w:rPr>
          <w:rFonts w:ascii="Times New Roman" w:eastAsia="Times New Roman" w:hAnsi="Times New Roman"/>
          <w:bCs/>
          <w:color w:val="000000" w:themeColor="text1"/>
          <w:sz w:val="28"/>
          <w:szCs w:val="28"/>
        </w:rPr>
        <w:t xml:space="preserve"> стремления улучшить свои результаты</w:t>
      </w:r>
      <w:r>
        <w:rPr>
          <w:rFonts w:ascii="Times New Roman" w:eastAsia="Times New Roman" w:hAnsi="Times New Roman"/>
          <w:bCs/>
          <w:color w:val="000000" w:themeColor="text1"/>
          <w:sz w:val="28"/>
          <w:szCs w:val="28"/>
        </w:rPr>
        <w:t>.</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коммуникации и социального взаимодействия, социальные отношения</w:t>
      </w:r>
    </w:p>
    <w:p w:rsidR="00811335" w:rsidRPr="008F59EC"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sidRPr="008F59EC">
        <w:rPr>
          <w:rFonts w:ascii="Times New Roman" w:eastAsia="Times New Roman" w:hAnsi="Times New Roman"/>
          <w:bCs/>
          <w:color w:val="000000" w:themeColor="text1"/>
          <w:sz w:val="28"/>
          <w:szCs w:val="28"/>
        </w:rPr>
        <w:lastRenderedPageBreak/>
        <w:t>У подростков с ЗПР недостаточно развиты коммуникативные навыки</w:t>
      </w:r>
      <w:r>
        <w:rPr>
          <w:rFonts w:ascii="Times New Roman" w:eastAsia="Times New Roman" w:hAnsi="Times New Roman"/>
          <w:bCs/>
          <w:color w:val="000000" w:themeColor="text1"/>
          <w:sz w:val="28"/>
          <w:szCs w:val="28"/>
        </w:rPr>
        <w:t>, репертуар коммуникативных средств беден, часто отмечается неадекватное использование невербальных средств общения и трудности их понимания. Качество владения приемами конструктивного взаимодействия со сверстниками и взрослыми невысокое</w:t>
      </w:r>
      <w:r w:rsidRPr="006B7563">
        <w:rPr>
          <w:rFonts w:ascii="Times New Roman" w:eastAsia="Times New Roman" w:hAnsi="Times New Roman"/>
          <w:bCs/>
          <w:color w:val="000000" w:themeColor="text1"/>
          <w:sz w:val="28"/>
          <w:szCs w:val="28"/>
        </w:rPr>
        <w:t>. Социальные коммуникации у них характеризуются отсутствием глубины и неустойчивостью в целом</w:t>
      </w:r>
      <w:r>
        <w:rPr>
          <w:rFonts w:ascii="Times New Roman" w:eastAsia="Times New Roman" w:hAnsi="Times New Roman"/>
          <w:bCs/>
          <w:color w:val="000000" w:themeColor="text1"/>
          <w:sz w:val="28"/>
          <w:szCs w:val="28"/>
        </w:rPr>
        <w:t xml:space="preserve">, неадекватностью поведения в конфликтных ситуациях. Понимание </w:t>
      </w:r>
      <w:r w:rsidRPr="00962A75">
        <w:rPr>
          <w:rFonts w:ascii="Times New Roman" w:eastAsia="Times New Roman" w:hAnsi="Times New Roman"/>
          <w:bCs/>
          <w:color w:val="000000" w:themeColor="text1"/>
          <w:sz w:val="28"/>
          <w:szCs w:val="28"/>
        </w:rPr>
        <w:t xml:space="preserve">индивидуальных личностных особенностей партнеров по </w:t>
      </w:r>
      <w:r w:rsidRPr="006B7563">
        <w:rPr>
          <w:rFonts w:ascii="Times New Roman" w:eastAsia="Times New Roman" w:hAnsi="Times New Roman"/>
          <w:bCs/>
          <w:color w:val="000000" w:themeColor="text1"/>
          <w:sz w:val="28"/>
          <w:szCs w:val="28"/>
        </w:rPr>
        <w:t>общению снижено</w:t>
      </w:r>
      <w:r w:rsidRPr="00962A75">
        <w:rPr>
          <w:rFonts w:ascii="Times New Roman" w:eastAsia="Times New Roman" w:hAnsi="Times New Roman"/>
          <w:bCs/>
          <w:color w:val="000000" w:themeColor="text1"/>
          <w:sz w:val="28"/>
          <w:szCs w:val="28"/>
        </w:rPr>
        <w:t>, сл</w:t>
      </w:r>
      <w:r>
        <w:rPr>
          <w:rFonts w:ascii="Times New Roman" w:eastAsia="Times New Roman" w:hAnsi="Times New Roman"/>
          <w:bCs/>
          <w:color w:val="000000" w:themeColor="text1"/>
          <w:sz w:val="28"/>
          <w:szCs w:val="28"/>
        </w:rPr>
        <w:t xml:space="preserve">або развита способность к сочувствию и сопереживанию, что создает затруднения при оценке высказываний и действий собеседника, учете интересов и точки зрения партнера по совместной деятельности. Усвоение и воспроизведение адекватных коммуникативных эталонов неустойчиво, что зачастую делает коммуникацию подростков с ЗПР малоконструктивной, сказывается на умении поддерживать учебное сотрудничество со сверстниками и взрослыми. Общепринятые правила общения и сотрудничества принимаются частично, соблюдаются с трудом и избирательно. Подростки с ЗПР не всегда могут понять социальный и эмоциональный контекст конкретной коммуникативной ситуации, что проявляется в неадекватности коммуникативного поведения, специфических трудностях вступления в контакт, его поддержания и завершения, а в случае возникновения </w:t>
      </w:r>
      <w:r w:rsidRPr="00101733">
        <w:rPr>
          <w:rFonts w:ascii="Times New Roman" w:eastAsia="Times New Roman" w:hAnsi="Times New Roman"/>
          <w:bCs/>
          <w:color w:val="000000" w:themeColor="text1"/>
          <w:sz w:val="28"/>
          <w:szCs w:val="28"/>
        </w:rPr>
        <w:t>конфликта – к</w:t>
      </w:r>
      <w:r>
        <w:rPr>
          <w:rFonts w:ascii="Times New Roman" w:eastAsia="Times New Roman" w:hAnsi="Times New Roman"/>
          <w:bCs/>
          <w:color w:val="000000" w:themeColor="text1"/>
          <w:sz w:val="28"/>
          <w:szCs w:val="28"/>
        </w:rPr>
        <w:t xml:space="preserve"> неправильным способам реагирования, неадекватным стратегиям поведения. Школьники с ЗПР не умеют использовать опыт взаимоотношений с окружающими для последующей коррекции своего </w:t>
      </w:r>
      <w:r w:rsidRPr="006B7563">
        <w:rPr>
          <w:rFonts w:ascii="Times New Roman" w:eastAsia="Times New Roman" w:hAnsi="Times New Roman"/>
          <w:bCs/>
          <w:color w:val="000000" w:themeColor="text1"/>
          <w:sz w:val="28"/>
          <w:szCs w:val="28"/>
        </w:rPr>
        <w:t>коммуникативного поведения, не могут учитывать оценку своих высказыван</w:t>
      </w:r>
      <w:r>
        <w:rPr>
          <w:rFonts w:ascii="Times New Roman" w:eastAsia="Times New Roman" w:hAnsi="Times New Roman"/>
          <w:bCs/>
          <w:color w:val="000000" w:themeColor="text1"/>
          <w:sz w:val="28"/>
          <w:szCs w:val="28"/>
        </w:rPr>
        <w:t>ий и действий со стороны взрослых и сверстников.</w:t>
      </w:r>
    </w:p>
    <w:p w:rsidR="00811335" w:rsidRPr="003576B3"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
          <w:i/>
          <w:color w:val="000000" w:themeColor="text1"/>
          <w:sz w:val="28"/>
          <w:szCs w:val="28"/>
        </w:rPr>
      </w:pPr>
      <w:r w:rsidRPr="003576B3">
        <w:rPr>
          <w:rFonts w:ascii="Times New Roman" w:eastAsia="Times New Roman" w:hAnsi="Times New Roman"/>
          <w:b/>
          <w:i/>
          <w:color w:val="000000" w:themeColor="text1"/>
          <w:sz w:val="28"/>
          <w:szCs w:val="28"/>
        </w:rPr>
        <w:t>Особенности учебной деятельности и специфики усвоения учебного материала</w:t>
      </w:r>
    </w:p>
    <w:p w:rsidR="00811335" w:rsidRDefault="00811335" w:rsidP="00811335">
      <w:pPr>
        <w:spacing w:after="0" w:line="360" w:lineRule="auto"/>
        <w:ind w:firstLine="709"/>
        <w:contextualSpacing/>
        <w:jc w:val="both"/>
        <w:rPr>
          <w:rFonts w:ascii="Times New Roman" w:eastAsia="Times New Roman" w:hAnsi="Times New Roman"/>
          <w:bCs/>
          <w:color w:val="000000" w:themeColor="text1"/>
          <w:sz w:val="28"/>
          <w:szCs w:val="28"/>
        </w:rPr>
      </w:pPr>
      <w:r w:rsidRPr="00B6132E">
        <w:rPr>
          <w:rFonts w:ascii="Times New Roman" w:hAnsi="Times New Roman"/>
          <w:color w:val="000000" w:themeColor="text1"/>
          <w:sz w:val="28"/>
          <w:szCs w:val="28"/>
        </w:rPr>
        <w:t>На уров</w:t>
      </w:r>
      <w:r>
        <w:rPr>
          <w:rFonts w:ascii="Times New Roman" w:hAnsi="Times New Roman"/>
          <w:color w:val="000000" w:themeColor="text1"/>
          <w:sz w:val="28"/>
          <w:szCs w:val="28"/>
        </w:rPr>
        <w:t>не основного общего образования существенно возрастают требования к учебной деятельности обучающихся: целенаправленности, самостоятельности, осуществлению познавательного поиска</w:t>
      </w:r>
      <w:r>
        <w:rPr>
          <w:rFonts w:ascii="Times New Roman" w:eastAsia="Times New Roman" w:hAnsi="Times New Roman"/>
          <w:color w:val="000000" w:themeColor="text1"/>
          <w:sz w:val="28"/>
          <w:szCs w:val="28"/>
        </w:rPr>
        <w:t xml:space="preserve">, постановки </w:t>
      </w:r>
      <w:r>
        <w:rPr>
          <w:rFonts w:ascii="Times New Roman" w:eastAsia="Times New Roman" w:hAnsi="Times New Roman"/>
          <w:color w:val="000000" w:themeColor="text1"/>
          <w:sz w:val="28"/>
          <w:szCs w:val="28"/>
        </w:rPr>
        <w:lastRenderedPageBreak/>
        <w:t xml:space="preserve">учебных целей и задач, </w:t>
      </w:r>
      <w:r w:rsidRPr="00FE3879">
        <w:rPr>
          <w:rFonts w:ascii="Times New Roman" w:eastAsia="Times New Roman" w:hAnsi="Times New Roman"/>
          <w:color w:val="000000" w:themeColor="text1"/>
          <w:sz w:val="28"/>
          <w:szCs w:val="28"/>
        </w:rPr>
        <w:t>освоени</w:t>
      </w:r>
      <w:r>
        <w:rPr>
          <w:rFonts w:ascii="Times New Roman" w:eastAsia="Times New Roman" w:hAnsi="Times New Roman"/>
          <w:color w:val="000000" w:themeColor="text1"/>
          <w:sz w:val="28"/>
          <w:szCs w:val="28"/>
        </w:rPr>
        <w:t>ю</w:t>
      </w:r>
      <w:r w:rsidRPr="00FE3879">
        <w:rPr>
          <w:rFonts w:ascii="Times New Roman" w:eastAsia="Times New Roman" w:hAnsi="Times New Roman"/>
          <w:color w:val="000000" w:themeColor="text1"/>
          <w:sz w:val="28"/>
          <w:szCs w:val="28"/>
        </w:rPr>
        <w:t xml:space="preserve"> контрольных и оценочных действий</w:t>
      </w:r>
      <w:r>
        <w:rPr>
          <w:rFonts w:ascii="Times New Roman" w:eastAsia="Times New Roman" w:hAnsi="Times New Roman"/>
          <w:color w:val="000000" w:themeColor="text1"/>
          <w:sz w:val="28"/>
          <w:szCs w:val="28"/>
        </w:rPr>
        <w:t xml:space="preserve">. У обучающихся с ЗПР на уровне основного образования сохраняется недостаточная целенаправленность деятельности, трудности сосредоточения и удержания алгоритма выполняемых учебных действий, неумение организовать свое рабочее время, отсутствие инициативы к поиску различных вариантов решения. Отмечаются трудности при самостоятельной организации учебной работы, стремление </w:t>
      </w:r>
      <w:r w:rsidRPr="00677DD0">
        <w:rPr>
          <w:rFonts w:ascii="Times New Roman" w:hAnsi="Times New Roman"/>
          <w:color w:val="000000" w:themeColor="text1"/>
          <w:sz w:val="28"/>
          <w:szCs w:val="28"/>
        </w:rPr>
        <w:t>избежать умственной нагрузки и</w:t>
      </w:r>
      <w:r>
        <w:rPr>
          <w:rFonts w:ascii="Times New Roman" w:hAnsi="Times New Roman"/>
          <w:color w:val="000000" w:themeColor="text1"/>
          <w:sz w:val="28"/>
          <w:szCs w:val="28"/>
        </w:rPr>
        <w:t xml:space="preserve"> волевого усилия, склонность к подмене поиска решения формальным действием</w:t>
      </w:r>
      <w:r w:rsidRPr="00677DD0">
        <w:rPr>
          <w:rFonts w:ascii="Times New Roman" w:hAnsi="Times New Roman"/>
          <w:color w:val="000000" w:themeColor="text1"/>
          <w:sz w:val="28"/>
          <w:szCs w:val="28"/>
        </w:rPr>
        <w:t>.</w:t>
      </w:r>
      <w:r>
        <w:rPr>
          <w:rFonts w:ascii="Times New Roman" w:eastAsia="Times New Roman" w:hAnsi="Times New Roman"/>
          <w:color w:val="000000" w:themeColor="text1"/>
          <w:sz w:val="28"/>
          <w:szCs w:val="28"/>
        </w:rPr>
        <w:t xml:space="preserve"> Для подростков с ЗПР </w:t>
      </w:r>
      <w:r>
        <w:rPr>
          <w:rFonts w:ascii="Times New Roman" w:eastAsia="Times New Roman" w:hAnsi="Times New Roman"/>
          <w:bCs/>
          <w:color w:val="000000" w:themeColor="text1"/>
          <w:sz w:val="28"/>
          <w:szCs w:val="28"/>
        </w:rPr>
        <w:t>характерно</w:t>
      </w:r>
      <w:r w:rsidRPr="00AD59A9">
        <w:rPr>
          <w:rFonts w:ascii="Times New Roman" w:eastAsia="Times New Roman" w:hAnsi="Times New Roman"/>
          <w:bCs/>
          <w:color w:val="000000" w:themeColor="text1"/>
          <w:sz w:val="28"/>
          <w:szCs w:val="28"/>
        </w:rPr>
        <w:t xml:space="preserve"> отсутствие стойкого</w:t>
      </w:r>
      <w:r>
        <w:rPr>
          <w:rFonts w:ascii="Times New Roman" w:eastAsia="Times New Roman" w:hAnsi="Times New Roman"/>
          <w:bCs/>
          <w:color w:val="000000" w:themeColor="text1"/>
          <w:sz w:val="28"/>
          <w:szCs w:val="28"/>
        </w:rPr>
        <w:t xml:space="preserve"> познавательного</w:t>
      </w:r>
      <w:r w:rsidRPr="00AD59A9">
        <w:rPr>
          <w:rFonts w:ascii="Times New Roman" w:eastAsia="Times New Roman" w:hAnsi="Times New Roman"/>
          <w:bCs/>
          <w:color w:val="000000" w:themeColor="text1"/>
          <w:sz w:val="28"/>
          <w:szCs w:val="28"/>
        </w:rPr>
        <w:t xml:space="preserve"> интереса</w:t>
      </w:r>
      <w:r>
        <w:rPr>
          <w:rFonts w:ascii="Times New Roman" w:eastAsia="Times New Roman" w:hAnsi="Times New Roman"/>
          <w:bCs/>
          <w:color w:val="000000" w:themeColor="text1"/>
          <w:sz w:val="28"/>
          <w:szCs w:val="28"/>
        </w:rPr>
        <w:t xml:space="preserve">, мотивации достижения результата, стремления к поиску информации и усвоению новых знаний. </w:t>
      </w:r>
    </w:p>
    <w:p w:rsidR="00811335" w:rsidRPr="00546F5E" w:rsidRDefault="00811335" w:rsidP="00811335">
      <w:pPr>
        <w:spacing w:after="0" w:line="360" w:lineRule="auto"/>
        <w:ind w:firstLine="709"/>
        <w:contextualSpacing/>
        <w:jc w:val="both"/>
        <w:rPr>
          <w:rFonts w:ascii="Times New Roman" w:eastAsia="Times New Roman" w:hAnsi="Times New Roman"/>
          <w:color w:val="000000" w:themeColor="text1"/>
          <w:sz w:val="28"/>
          <w:szCs w:val="28"/>
        </w:rPr>
      </w:pPr>
      <w:r>
        <w:rPr>
          <w:rFonts w:ascii="Times New Roman" w:eastAsia="Times New Roman" w:hAnsi="Times New Roman"/>
          <w:bCs/>
          <w:color w:val="000000" w:themeColor="text1"/>
          <w:sz w:val="28"/>
          <w:szCs w:val="28"/>
        </w:rPr>
        <w:t xml:space="preserve">Учебная мотивация у школьников с ЗПР остается незрелой, собственно учебные мотивы формируются с трудом и неустойчивые, их интересует больше внешняя оценка, а не сам результат, они не проявляют стремления к </w:t>
      </w:r>
      <w:r w:rsidRPr="00AD59A9">
        <w:rPr>
          <w:rFonts w:ascii="Times New Roman" w:eastAsia="Times New Roman" w:hAnsi="Times New Roman"/>
          <w:bCs/>
          <w:color w:val="000000" w:themeColor="text1"/>
          <w:sz w:val="28"/>
          <w:szCs w:val="28"/>
        </w:rPr>
        <w:t>улучш</w:t>
      </w:r>
      <w:r>
        <w:rPr>
          <w:rFonts w:ascii="Times New Roman" w:eastAsia="Times New Roman" w:hAnsi="Times New Roman"/>
          <w:bCs/>
          <w:color w:val="000000" w:themeColor="text1"/>
          <w:sz w:val="28"/>
          <w:szCs w:val="28"/>
        </w:rPr>
        <w:t>ению</w:t>
      </w:r>
      <w:r w:rsidRPr="00AD59A9">
        <w:rPr>
          <w:rFonts w:ascii="Times New Roman" w:eastAsia="Times New Roman" w:hAnsi="Times New Roman"/>
          <w:bCs/>
          <w:color w:val="000000" w:themeColor="text1"/>
          <w:sz w:val="28"/>
          <w:szCs w:val="28"/>
        </w:rPr>
        <w:t xml:space="preserve"> свои</w:t>
      </w:r>
      <w:r>
        <w:rPr>
          <w:rFonts w:ascii="Times New Roman" w:eastAsia="Times New Roman" w:hAnsi="Times New Roman"/>
          <w:bCs/>
          <w:color w:val="000000" w:themeColor="text1"/>
          <w:sz w:val="28"/>
          <w:szCs w:val="28"/>
        </w:rPr>
        <w:t>х учебных</w:t>
      </w:r>
      <w:r w:rsidRPr="00AD59A9">
        <w:rPr>
          <w:rFonts w:ascii="Times New Roman" w:eastAsia="Times New Roman" w:hAnsi="Times New Roman"/>
          <w:bCs/>
          <w:color w:val="000000" w:themeColor="text1"/>
          <w:sz w:val="28"/>
          <w:szCs w:val="28"/>
        </w:rPr>
        <w:t xml:space="preserve"> </w:t>
      </w:r>
      <w:r>
        <w:rPr>
          <w:rFonts w:ascii="Times New Roman" w:eastAsia="Times New Roman" w:hAnsi="Times New Roman"/>
          <w:bCs/>
          <w:color w:val="000000" w:themeColor="text1"/>
          <w:sz w:val="28"/>
          <w:szCs w:val="28"/>
        </w:rPr>
        <w:t>достижений, не пытаются</w:t>
      </w:r>
      <w:r w:rsidRPr="00790491">
        <w:rPr>
          <w:rFonts w:ascii="Times New Roman" w:eastAsia="Times New Roman" w:hAnsi="Times New Roman"/>
          <w:bCs/>
          <w:color w:val="000000" w:themeColor="text1"/>
          <w:sz w:val="28"/>
          <w:szCs w:val="28"/>
        </w:rPr>
        <w:t xml:space="preserve"> </w:t>
      </w:r>
      <w:r w:rsidRPr="00AD59A9">
        <w:rPr>
          <w:rFonts w:ascii="Times New Roman" w:eastAsia="Times New Roman" w:hAnsi="Times New Roman"/>
          <w:bCs/>
          <w:color w:val="000000" w:themeColor="text1"/>
          <w:sz w:val="28"/>
          <w:szCs w:val="28"/>
        </w:rPr>
        <w:t>осмыслить работу в целом, понять причины ошибок</w:t>
      </w:r>
      <w:r>
        <w:rPr>
          <w:rFonts w:ascii="Times New Roman" w:eastAsia="Times New Roman" w:hAnsi="Times New Roman"/>
          <w:bCs/>
          <w:color w:val="000000" w:themeColor="text1"/>
          <w:sz w:val="28"/>
          <w:szCs w:val="28"/>
        </w:rPr>
        <w:t>.</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eastAsia="Times New Roman" w:hAnsi="Times New Roman"/>
          <w:bCs/>
          <w:color w:val="000000" w:themeColor="text1"/>
          <w:sz w:val="28"/>
          <w:szCs w:val="28"/>
        </w:rPr>
        <w:t xml:space="preserve">Результативность учебной работы у обучающихся с ЗПР снижена вследствие </w:t>
      </w:r>
      <w:r w:rsidRPr="00AD59A9">
        <w:rPr>
          <w:rFonts w:ascii="Times New Roman" w:eastAsia="Times New Roman" w:hAnsi="Times New Roman"/>
          <w:bCs/>
          <w:color w:val="000000" w:themeColor="text1"/>
          <w:sz w:val="28"/>
          <w:szCs w:val="28"/>
        </w:rPr>
        <w:t>импульсивност</w:t>
      </w:r>
      <w:r>
        <w:rPr>
          <w:rFonts w:ascii="Times New Roman" w:eastAsia="Times New Roman" w:hAnsi="Times New Roman"/>
          <w:bCs/>
          <w:color w:val="000000" w:themeColor="text1"/>
          <w:sz w:val="28"/>
          <w:szCs w:val="28"/>
        </w:rPr>
        <w:t xml:space="preserve">и и слабого контроля, что </w:t>
      </w:r>
      <w:r w:rsidRPr="00AD59A9">
        <w:rPr>
          <w:rFonts w:ascii="Times New Roman" w:eastAsia="Times New Roman" w:hAnsi="Times New Roman"/>
          <w:bCs/>
          <w:color w:val="000000" w:themeColor="text1"/>
          <w:sz w:val="28"/>
          <w:szCs w:val="28"/>
        </w:rPr>
        <w:t>привод</w:t>
      </w:r>
      <w:r>
        <w:rPr>
          <w:rFonts w:ascii="Times New Roman" w:eastAsia="Times New Roman" w:hAnsi="Times New Roman"/>
          <w:bCs/>
          <w:color w:val="000000" w:themeColor="text1"/>
          <w:sz w:val="28"/>
          <w:szCs w:val="28"/>
        </w:rPr>
        <w:t>ит</w:t>
      </w:r>
      <w:r w:rsidRPr="00AD59A9">
        <w:rPr>
          <w:rFonts w:ascii="Times New Roman" w:eastAsia="Times New Roman" w:hAnsi="Times New Roman"/>
          <w:bCs/>
          <w:color w:val="000000" w:themeColor="text1"/>
          <w:sz w:val="28"/>
          <w:szCs w:val="28"/>
        </w:rPr>
        <w:t xml:space="preserve"> к многочисленным ошибочным действиям</w:t>
      </w:r>
      <w:r>
        <w:rPr>
          <w:rFonts w:ascii="Times New Roman" w:eastAsia="Times New Roman" w:hAnsi="Times New Roman"/>
          <w:bCs/>
          <w:color w:val="000000" w:themeColor="text1"/>
          <w:sz w:val="28"/>
          <w:szCs w:val="28"/>
        </w:rPr>
        <w:t xml:space="preserve"> и ошибкам. </w:t>
      </w:r>
    </w:p>
    <w:p w:rsidR="00811335"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hAnsi="Times New Roman"/>
          <w:color w:val="000000" w:themeColor="text1"/>
          <w:sz w:val="28"/>
          <w:szCs w:val="28"/>
        </w:rPr>
      </w:pPr>
      <w:r w:rsidRPr="00790491">
        <w:rPr>
          <w:rFonts w:ascii="Times New Roman" w:hAnsi="Times New Roman"/>
          <w:color w:val="000000" w:themeColor="text1"/>
          <w:sz w:val="28"/>
          <w:szCs w:val="28"/>
        </w:rPr>
        <w:t xml:space="preserve">Работоспособность </w:t>
      </w:r>
      <w:r>
        <w:rPr>
          <w:rFonts w:ascii="Times New Roman" w:hAnsi="Times New Roman"/>
          <w:color w:val="000000" w:themeColor="text1"/>
          <w:sz w:val="28"/>
          <w:szCs w:val="28"/>
        </w:rPr>
        <w:t>школьников с ЗПР неравномерна и</w:t>
      </w:r>
      <w:r w:rsidRPr="00790491">
        <w:rPr>
          <w:rFonts w:ascii="Times New Roman" w:hAnsi="Times New Roman"/>
          <w:color w:val="000000" w:themeColor="text1"/>
          <w:sz w:val="28"/>
          <w:szCs w:val="28"/>
        </w:rPr>
        <w:t xml:space="preserve"> зависит от характера выполняемых заданий. Они не могут долго сосредотачиваться </w:t>
      </w:r>
      <w:r>
        <w:rPr>
          <w:rFonts w:ascii="Times New Roman" w:hAnsi="Times New Roman"/>
          <w:color w:val="000000" w:themeColor="text1"/>
          <w:sz w:val="28"/>
          <w:szCs w:val="28"/>
        </w:rPr>
        <w:t xml:space="preserve">при интенсивной интеллектуальной нагрузке, у них быстро наступает </w:t>
      </w:r>
      <w:r w:rsidRPr="00790491">
        <w:rPr>
          <w:rFonts w:ascii="Times New Roman" w:hAnsi="Times New Roman"/>
          <w:color w:val="000000" w:themeColor="text1"/>
          <w:sz w:val="28"/>
          <w:szCs w:val="28"/>
        </w:rPr>
        <w:t>утомл</w:t>
      </w:r>
      <w:r>
        <w:rPr>
          <w:rFonts w:ascii="Times New Roman" w:hAnsi="Times New Roman"/>
          <w:color w:val="000000" w:themeColor="text1"/>
          <w:sz w:val="28"/>
          <w:szCs w:val="28"/>
        </w:rPr>
        <w:t>ение, пресыщение деятельностью</w:t>
      </w:r>
      <w:r w:rsidRPr="00790491">
        <w:rPr>
          <w:rFonts w:ascii="Times New Roman" w:hAnsi="Times New Roman"/>
          <w:color w:val="000000" w:themeColor="text1"/>
          <w:sz w:val="28"/>
          <w:szCs w:val="28"/>
        </w:rPr>
        <w:t>. При напряженной мыслительной деятельности, учащиеся не сохраня</w:t>
      </w:r>
      <w:r>
        <w:rPr>
          <w:rFonts w:ascii="Times New Roman" w:hAnsi="Times New Roman"/>
          <w:color w:val="000000" w:themeColor="text1"/>
          <w:sz w:val="28"/>
          <w:szCs w:val="28"/>
        </w:rPr>
        <w:t>ют</w:t>
      </w:r>
      <w:r w:rsidRPr="00790491">
        <w:rPr>
          <w:rFonts w:ascii="Times New Roman" w:hAnsi="Times New Roman"/>
          <w:color w:val="000000" w:themeColor="text1"/>
          <w:sz w:val="28"/>
          <w:szCs w:val="28"/>
        </w:rPr>
        <w:t xml:space="preserve"> </w:t>
      </w:r>
      <w:r>
        <w:rPr>
          <w:rFonts w:ascii="Times New Roman" w:hAnsi="Times New Roman"/>
          <w:color w:val="000000" w:themeColor="text1"/>
          <w:sz w:val="28"/>
          <w:szCs w:val="28"/>
        </w:rPr>
        <w:t xml:space="preserve">продуктивную </w:t>
      </w:r>
      <w:r w:rsidRPr="00790491">
        <w:rPr>
          <w:rFonts w:ascii="Times New Roman" w:hAnsi="Times New Roman"/>
          <w:color w:val="000000" w:themeColor="text1"/>
          <w:sz w:val="28"/>
          <w:szCs w:val="28"/>
        </w:rPr>
        <w:t xml:space="preserve">работоспособность в течение всего урока. </w:t>
      </w:r>
      <w:r>
        <w:rPr>
          <w:rFonts w:ascii="Times New Roman" w:hAnsi="Times New Roman"/>
          <w:color w:val="000000" w:themeColor="text1"/>
          <w:sz w:val="28"/>
          <w:szCs w:val="28"/>
        </w:rPr>
        <w:t>При выполнении знакомых учебных заданий, не требующих волевого усилия, подростки с ЗПР</w:t>
      </w:r>
      <w:r w:rsidRPr="00790491">
        <w:rPr>
          <w:rFonts w:ascii="Times New Roman" w:hAnsi="Times New Roman"/>
          <w:color w:val="000000" w:themeColor="text1"/>
          <w:sz w:val="28"/>
          <w:szCs w:val="28"/>
        </w:rPr>
        <w:t xml:space="preserve"> могут оставаться работоспособными до конца урока. Большое влияние на работоспособность </w:t>
      </w:r>
      <w:r>
        <w:rPr>
          <w:rFonts w:ascii="Times New Roman" w:hAnsi="Times New Roman"/>
          <w:color w:val="000000" w:themeColor="text1"/>
          <w:sz w:val="28"/>
          <w:szCs w:val="28"/>
        </w:rPr>
        <w:t>оказывают</w:t>
      </w:r>
      <w:r w:rsidRPr="00790491">
        <w:rPr>
          <w:rFonts w:ascii="Times New Roman" w:hAnsi="Times New Roman"/>
          <w:color w:val="000000" w:themeColor="text1"/>
          <w:sz w:val="28"/>
          <w:szCs w:val="28"/>
        </w:rPr>
        <w:t xml:space="preserve"> внешние факторы: интенсивн</w:t>
      </w:r>
      <w:r>
        <w:rPr>
          <w:rFonts w:ascii="Times New Roman" w:hAnsi="Times New Roman"/>
          <w:color w:val="000000" w:themeColor="text1"/>
          <w:sz w:val="28"/>
          <w:szCs w:val="28"/>
        </w:rPr>
        <w:t xml:space="preserve">ость </w:t>
      </w:r>
      <w:r w:rsidRPr="00790491">
        <w:rPr>
          <w:rFonts w:ascii="Times New Roman" w:hAnsi="Times New Roman"/>
          <w:color w:val="000000" w:themeColor="text1"/>
          <w:sz w:val="28"/>
          <w:szCs w:val="28"/>
        </w:rPr>
        <w:t>деятельност</w:t>
      </w:r>
      <w:r>
        <w:rPr>
          <w:rFonts w:ascii="Times New Roman" w:hAnsi="Times New Roman"/>
          <w:color w:val="000000" w:themeColor="text1"/>
          <w:sz w:val="28"/>
          <w:szCs w:val="28"/>
        </w:rPr>
        <w:t>и</w:t>
      </w:r>
      <w:r w:rsidRPr="00790491">
        <w:rPr>
          <w:rFonts w:ascii="Times New Roman" w:hAnsi="Times New Roman"/>
          <w:color w:val="000000" w:themeColor="text1"/>
          <w:sz w:val="28"/>
          <w:szCs w:val="28"/>
        </w:rPr>
        <w:t xml:space="preserve"> на предшествующих уроках; наличие отвлекающих факторов</w:t>
      </w:r>
      <w:r>
        <w:rPr>
          <w:rFonts w:ascii="Times New Roman" w:hAnsi="Times New Roman"/>
          <w:color w:val="000000" w:themeColor="text1"/>
          <w:sz w:val="28"/>
          <w:szCs w:val="28"/>
        </w:rPr>
        <w:t>, таких как</w:t>
      </w:r>
      <w:r w:rsidRPr="00790491">
        <w:rPr>
          <w:rFonts w:ascii="Times New Roman" w:hAnsi="Times New Roman"/>
          <w:color w:val="000000" w:themeColor="text1"/>
          <w:sz w:val="28"/>
          <w:szCs w:val="28"/>
        </w:rPr>
        <w:t xml:space="preserve"> шум, появление посторонних в классе; переживание или ожидание кого-либо значимого для ребенка события.</w:t>
      </w:r>
    </w:p>
    <w:p w:rsidR="00811335" w:rsidRPr="00C10FDE" w:rsidRDefault="00811335" w:rsidP="00811335">
      <w:pPr>
        <w:pBdr>
          <w:top w:val="nil"/>
          <w:left w:val="nil"/>
          <w:bottom w:val="nil"/>
          <w:right w:val="nil"/>
          <w:between w:val="nil"/>
        </w:pBdr>
        <w:tabs>
          <w:tab w:val="left" w:pos="-1560"/>
          <w:tab w:val="left" w:pos="-1134"/>
        </w:tabs>
        <w:spacing w:after="0" w:line="360" w:lineRule="auto"/>
        <w:ind w:firstLine="709"/>
        <w:jc w:val="both"/>
        <w:rPr>
          <w:rFonts w:ascii="Times New Roman" w:eastAsia="Times New Roman" w:hAnsi="Times New Roman"/>
          <w:bCs/>
          <w:color w:val="000000" w:themeColor="text1"/>
          <w:sz w:val="28"/>
          <w:szCs w:val="28"/>
        </w:rPr>
      </w:pPr>
      <w:r>
        <w:rPr>
          <w:rFonts w:ascii="Times New Roman" w:hAnsi="Times New Roman"/>
          <w:color w:val="000000" w:themeColor="text1"/>
          <w:sz w:val="28"/>
          <w:szCs w:val="28"/>
        </w:rPr>
        <w:lastRenderedPageBreak/>
        <w:t>Особенности освоение учебного материала связаны у школьников с ЗПР с неравномерной обучаемостью, замедленностью восприятия и переработки учебной информации, непрочность следов при запоминании материала, неточностью и ошибками воспроизведения.</w:t>
      </w:r>
    </w:p>
    <w:p w:rsidR="00811335" w:rsidRPr="00C10FDE" w:rsidRDefault="00811335" w:rsidP="00811335">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Для обучающихся с ЗПР характерны трудности усвоения и оперирования понятиями. Они склонны к смешению понятий, семантическим замена, с трудом запоминают определения. Подростки с ЗПР продуктивнее усваивают материал с опорой на алгоритм, визуальной поддержкой, наличием смысловых схем.</w:t>
      </w:r>
    </w:p>
    <w:p w:rsidR="00811335" w:rsidRPr="00DA1400" w:rsidRDefault="00811335" w:rsidP="00811335">
      <w:pPr>
        <w:spacing w:after="0" w:line="360" w:lineRule="auto"/>
        <w:ind w:firstLine="709"/>
        <w:contextualSpacing/>
        <w:jc w:val="both"/>
        <w:rPr>
          <w:rFonts w:ascii="Times New Roman" w:hAnsi="Times New Roman"/>
          <w:color w:val="000000" w:themeColor="text1"/>
          <w:sz w:val="28"/>
          <w:szCs w:val="28"/>
        </w:rPr>
      </w:pPr>
      <w:r w:rsidRPr="00DA1400">
        <w:rPr>
          <w:rFonts w:ascii="Times New Roman" w:hAnsi="Times New Roman"/>
          <w:color w:val="000000" w:themeColor="text1"/>
          <w:sz w:val="28"/>
          <w:szCs w:val="28"/>
        </w:rPr>
        <w:t xml:space="preserve">Школьникам с ЗПР сложно сделать опосредованный вывод, осуществить применение усвоенных знаний в новой ситуации. Наблюдается затруднение понимания научных текстов, им сложно выделить главную мысль, разбить текст на смысловые части, изложить основное содержание. Характерной особенностью являются затруднения в самостоятельном выборе нужного способа действия, </w:t>
      </w:r>
      <w:r>
        <w:rPr>
          <w:rFonts w:ascii="Times New Roman" w:hAnsi="Times New Roman"/>
          <w:color w:val="000000" w:themeColor="text1"/>
          <w:sz w:val="28"/>
          <w:szCs w:val="28"/>
        </w:rPr>
        <w:t>применения</w:t>
      </w:r>
      <w:r w:rsidRPr="00DA1400">
        <w:rPr>
          <w:rFonts w:ascii="Times New Roman" w:hAnsi="Times New Roman"/>
          <w:color w:val="000000" w:themeColor="text1"/>
          <w:sz w:val="28"/>
          <w:szCs w:val="28"/>
        </w:rPr>
        <w:t xml:space="preserve"> известного способа решения в новых условиях или одновременно </w:t>
      </w:r>
      <w:r>
        <w:rPr>
          <w:rFonts w:ascii="Times New Roman" w:hAnsi="Times New Roman"/>
          <w:color w:val="000000" w:themeColor="text1"/>
          <w:sz w:val="28"/>
          <w:szCs w:val="28"/>
        </w:rPr>
        <w:t xml:space="preserve">использования </w:t>
      </w:r>
      <w:r w:rsidRPr="00DA1400">
        <w:rPr>
          <w:rFonts w:ascii="Times New Roman" w:hAnsi="Times New Roman"/>
          <w:color w:val="000000" w:themeColor="text1"/>
          <w:sz w:val="28"/>
          <w:szCs w:val="28"/>
        </w:rPr>
        <w:t>двух и более простых алгоритмов.</w:t>
      </w:r>
    </w:p>
    <w:p w:rsidR="00811335" w:rsidRPr="00EF13B3" w:rsidRDefault="00811335" w:rsidP="00811335">
      <w:pPr>
        <w:widowControl w:val="0"/>
        <w:pBdr>
          <w:top w:val="nil"/>
          <w:left w:val="nil"/>
          <w:bottom w:val="nil"/>
          <w:right w:val="nil"/>
          <w:between w:val="nil"/>
        </w:pBdr>
        <w:spacing w:after="0" w:line="360" w:lineRule="auto"/>
        <w:jc w:val="center"/>
        <w:rPr>
          <w:rFonts w:ascii="Times New Roman" w:eastAsia="Times New Roman" w:hAnsi="Times New Roman"/>
          <w:b/>
          <w:color w:val="000000" w:themeColor="text1"/>
          <w:sz w:val="28"/>
          <w:szCs w:val="28"/>
        </w:rPr>
      </w:pPr>
      <w:r w:rsidRPr="00EF13B3">
        <w:rPr>
          <w:rFonts w:ascii="Times New Roman" w:eastAsia="Times New Roman" w:hAnsi="Times New Roman"/>
          <w:b/>
          <w:color w:val="000000" w:themeColor="text1"/>
          <w:sz w:val="28"/>
          <w:szCs w:val="28"/>
        </w:rPr>
        <w:t>Особые образовательные потребности обучающихся с задержкой психического развития на уровне основного общего образования</w:t>
      </w:r>
    </w:p>
    <w:p w:rsidR="00811335" w:rsidRPr="000A7AF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Выделяют общие для всех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ОВЗ образовательные потребности и специфические, удовлетворение которых особенно важно для конкретной группы детей.</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0A7AFD">
        <w:rPr>
          <w:rFonts w:ascii="Times New Roman" w:eastAsia="Times New Roman" w:hAnsi="Times New Roman"/>
          <w:color w:val="000000" w:themeColor="text1"/>
          <w:sz w:val="28"/>
          <w:szCs w:val="28"/>
        </w:rPr>
        <w:t xml:space="preserve">На этапе основного образования для </w:t>
      </w:r>
      <w:r>
        <w:rPr>
          <w:rFonts w:ascii="Times New Roman" w:eastAsia="Times New Roman" w:hAnsi="Times New Roman"/>
          <w:color w:val="000000" w:themeColor="text1"/>
          <w:sz w:val="28"/>
          <w:szCs w:val="28"/>
        </w:rPr>
        <w:t>обучающихся</w:t>
      </w:r>
      <w:r w:rsidRPr="000A7AFD">
        <w:rPr>
          <w:rFonts w:ascii="Times New Roman" w:eastAsia="Times New Roman" w:hAnsi="Times New Roman"/>
          <w:color w:val="000000" w:themeColor="text1"/>
          <w:sz w:val="28"/>
          <w:szCs w:val="28"/>
        </w:rPr>
        <w:t xml:space="preserve"> с </w:t>
      </w:r>
      <w:r>
        <w:rPr>
          <w:rFonts w:ascii="Times New Roman" w:eastAsia="Times New Roman" w:hAnsi="Times New Roman"/>
          <w:color w:val="000000" w:themeColor="text1"/>
          <w:sz w:val="28"/>
          <w:szCs w:val="28"/>
        </w:rPr>
        <w:t>ЗПР</w:t>
      </w:r>
      <w:r w:rsidRPr="000A7AFD">
        <w:rPr>
          <w:rFonts w:ascii="Times New Roman" w:eastAsia="Times New Roman" w:hAnsi="Times New Roman"/>
          <w:color w:val="000000" w:themeColor="text1"/>
          <w:sz w:val="28"/>
          <w:szCs w:val="28"/>
        </w:rPr>
        <w:t xml:space="preserve"> актуальны следующие </w:t>
      </w:r>
      <w:r w:rsidRPr="00FD1541">
        <w:rPr>
          <w:rFonts w:ascii="Times New Roman" w:eastAsia="Times New Roman" w:hAnsi="Times New Roman"/>
          <w:i/>
          <w:color w:val="000000" w:themeColor="text1"/>
          <w:sz w:val="28"/>
          <w:szCs w:val="28"/>
        </w:rPr>
        <w:t>общие</w:t>
      </w:r>
      <w:r w:rsidRPr="000A7AFD">
        <w:rPr>
          <w:rFonts w:ascii="Times New Roman" w:eastAsia="Times New Roman" w:hAnsi="Times New Roman"/>
          <w:color w:val="000000" w:themeColor="text1"/>
          <w:sz w:val="28"/>
          <w:szCs w:val="28"/>
        </w:rPr>
        <w:t xml:space="preserve"> образовательные потребности: потребность во введении специальных разделов обучения и специфических средств обучения, потребность в качественной индивидуализации и создании особой пространственной и временной образовательной среды, потребность в максимальном расширении образовательного пространства за пределы школы, потребность в согласованном участии в образовательном процессе </w:t>
      </w:r>
      <w:r w:rsidRPr="00B8670F">
        <w:rPr>
          <w:rFonts w:ascii="Times New Roman" w:eastAsia="Times New Roman" w:hAnsi="Times New Roman"/>
          <w:color w:val="000000" w:themeColor="text1"/>
          <w:sz w:val="28"/>
          <w:szCs w:val="28"/>
        </w:rPr>
        <w:t xml:space="preserve">команды квалифицированных специалистов и родителей ребенка с ЗПР. </w:t>
      </w:r>
    </w:p>
    <w:p w:rsidR="00811335" w:rsidRPr="00B8670F" w:rsidRDefault="00811335" w:rsidP="00811335">
      <w:pPr>
        <w:spacing w:after="0" w:line="360" w:lineRule="auto"/>
        <w:ind w:left="-142" w:firstLine="709"/>
        <w:jc w:val="both"/>
        <w:rPr>
          <w:rFonts w:ascii="Times New Roman" w:hAnsi="Times New Roman"/>
          <w:sz w:val="28"/>
          <w:szCs w:val="28"/>
        </w:rPr>
      </w:pPr>
      <w:r w:rsidRPr="00B8670F">
        <w:rPr>
          <w:rFonts w:ascii="Times New Roman" w:hAnsi="Times New Roman"/>
          <w:sz w:val="28"/>
          <w:szCs w:val="28"/>
        </w:rPr>
        <w:lastRenderedPageBreak/>
        <w:t xml:space="preserve">Для обучающихся с ЗПР, осваивающих АООП ООО, характерны следующие </w:t>
      </w:r>
      <w:r w:rsidRPr="00B8670F">
        <w:rPr>
          <w:rFonts w:ascii="Times New Roman" w:hAnsi="Times New Roman"/>
          <w:i/>
          <w:sz w:val="28"/>
          <w:szCs w:val="28"/>
        </w:rPr>
        <w:t>специфические</w:t>
      </w:r>
      <w:r w:rsidRPr="00B8670F">
        <w:rPr>
          <w:rFonts w:ascii="Times New Roman" w:hAnsi="Times New Roman"/>
          <w:sz w:val="28"/>
          <w:szCs w:val="28"/>
        </w:rPr>
        <w:t xml:space="preserve"> образовательные потребности:</w:t>
      </w:r>
    </w:p>
    <w:p w:rsidR="00811335"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потребность в адаптации и дифференцированном подходе к отбору содержания программного материала учебных предметов с учетом особых образовательных потребностей и возможностей детей с ЗПР на уровне основного общего образования;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включение коррекционно-развивающего компонента в процесс обучения при реализации образовательных программ основного общего образования с учетом преемственности уровней начального и основного общего образования;</w:t>
      </w:r>
    </w:p>
    <w:p w:rsidR="00811335" w:rsidRPr="00A24D5E"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bookmarkStart w:id="1" w:name="_Hlk39599667"/>
      <w:r>
        <w:rPr>
          <w:rFonts w:ascii="Times New Roman" w:hAnsi="Times New Roman"/>
          <w:sz w:val="28"/>
          <w:szCs w:val="28"/>
        </w:rPr>
        <w:t xml:space="preserve">развитие и коррекция </w:t>
      </w:r>
      <w:r>
        <w:rPr>
          <w:rFonts w:ascii="Times New Roman" w:hAnsi="Times New Roman"/>
          <w:sz w:val="28"/>
          <w:szCs w:val="28"/>
          <w:shd w:val="clear" w:color="auto" w:fill="FFFFFF"/>
        </w:rPr>
        <w:t>приемов мыслительной деятельности и логических действий, составляющих основу логических мыслительных операций, расширение метапредметных способов учебно-познавательной деятельности, обеспечивающих процесс освоения программного материала;</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специальных методов и приемов, средств обучения с учетом особенностей усвоения обучающимся с ЗПР системы знаний, умений, навыков, компетенций</w:t>
      </w:r>
      <w:bookmarkEnd w:id="1"/>
      <w:r w:rsidRPr="00B8670F">
        <w:rPr>
          <w:rFonts w:ascii="Times New Roman" w:hAnsi="Times New Roman"/>
          <w:sz w:val="28"/>
          <w:szCs w:val="28"/>
        </w:rPr>
        <w:t xml:space="preserve"> (использование «пошаговости» при предъявлении учебного материала, при решении практико-ориентированных задач и жизненных ситуаций; применение алгоритмов, дополнительной визуальной поддержки, опорных схем при решении учебно-познавательных задач и работе с учебной информацией; разносторонняя проработка учебного материала, закрепление навыков и компетенций применительно к различным жизненным ситуациям; увеличение доли практико-ориентированного материала, связанного с жизненным опытом подростка; разнообразие и вариативность предъявления и объяснения учебного материала при трудностях усвоения и переработки информации и т.д.);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организация образовательного пространства, рабочего места, временной организации образовательной среды с учетом психофизических особенностей и возможностей обучающегося с ЗПР (индивидуальное </w:t>
      </w:r>
      <w:r w:rsidRPr="00B8670F">
        <w:rPr>
          <w:rFonts w:ascii="Times New Roman" w:hAnsi="Times New Roman"/>
          <w:sz w:val="28"/>
          <w:szCs w:val="28"/>
        </w:rPr>
        <w:lastRenderedPageBreak/>
        <w:t xml:space="preserve">проектирование образовательной среды с учетом повышенной истощаемости и быстрой утомляемости в процессе интеллектуальной деятельности, сниженной работоспособности, сниженной произвольной регуляции, неустойчивости произвольного внимания, сниженного объема памяти и пониженной точности воспроизведения);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специальная помощь в развитии осознанной саморегуляции деятельности и поведения, в осознании возникающих трудностей в коммуникативных ситуациях, использовании приемов эмоциональной саморегуляции, в побуждении запрашивать помощь взрослого в затруднительных социальных ситуациях; целенаправленное развитие социального взаимодействия обучающихся с ЗПР;</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учет функционального состояния центральной нервной системы и нейродинамики психических процессов обучающихся с ЗПР (замедленного темпа переработки информации, пониженного общего тонуса, склонности к аффективной дезорганизации деятельности, «органической» деконцентрации внимания и др.);</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стимулирование к осознанию и осмыслению, упорядочиванию усваиваемых на уроках знаний и умений, к применению усвоенных компетенций в повседневной жизни;</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применение специального подхода к оценке образовательных достижений (личностных, метапредметных и предметных) с учетом психофизических особенностей и особых образовательных потребностей обучающихся с ЗПР; использование специального инструментария оценивания достижений и выявления трудностей усвоения образовательной программы;</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формирование социально активной позиции, интереса к социальному миру с позиций личностного становления и профессионального самоопределения; </w:t>
      </w:r>
    </w:p>
    <w:p w:rsidR="00811335" w:rsidRPr="00B8670F" w:rsidRDefault="00811335" w:rsidP="00811335">
      <w:pPr>
        <w:pStyle w:val="a4"/>
        <w:numPr>
          <w:ilvl w:val="0"/>
          <w:numId w:val="58"/>
        </w:numPr>
        <w:suppressAutoHyphens/>
        <w:spacing w:after="0" w:line="360" w:lineRule="auto"/>
        <w:ind w:left="142" w:firstLine="284"/>
        <w:jc w:val="both"/>
        <w:rPr>
          <w:rFonts w:ascii="Times New Roman" w:hAnsi="Times New Roman"/>
          <w:sz w:val="28"/>
          <w:szCs w:val="28"/>
        </w:rPr>
      </w:pPr>
      <w:r w:rsidRPr="00B8670F">
        <w:rPr>
          <w:rFonts w:ascii="Times New Roman" w:hAnsi="Times New Roman"/>
          <w:sz w:val="28"/>
          <w:szCs w:val="28"/>
        </w:rPr>
        <w:t xml:space="preserve">развитие и расширение средств коммуникации, навыков конструктивного общения и социального взаимодействия (со сверстниками, </w:t>
      </w:r>
      <w:r w:rsidRPr="00B8670F">
        <w:rPr>
          <w:rFonts w:ascii="Times New Roman" w:hAnsi="Times New Roman"/>
          <w:sz w:val="28"/>
          <w:szCs w:val="28"/>
        </w:rPr>
        <w:lastRenderedPageBreak/>
        <w:t>с членами семьи, со взрослыми), максимальное расширение социальных контактов, помощь подростку с ЗПР в осознании социально приемлемого и одобряемого поведения, в избирательности в установлении социальных контактов (профилактика негативного влияния, противостояние вовлечению в антисоциальную среду); профилактика асоциального поведения.</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 xml:space="preserve">В соответствии с Законом об образовании в Российской Федерации №273-ФЗ, в образовательной организации должны создаваться специальные образовательные условия, соответствующие особым образовательным потребностям </w:t>
      </w:r>
      <w:r>
        <w:rPr>
          <w:rFonts w:ascii="Times New Roman" w:eastAsia="Times New Roman" w:hAnsi="Times New Roman"/>
          <w:color w:val="000000" w:themeColor="text1"/>
          <w:sz w:val="28"/>
          <w:szCs w:val="28"/>
        </w:rPr>
        <w:t>обучающихся</w:t>
      </w:r>
      <w:r w:rsidRPr="00B8670F">
        <w:rPr>
          <w:rFonts w:ascii="Times New Roman" w:eastAsia="Times New Roman" w:hAnsi="Times New Roman"/>
          <w:color w:val="000000" w:themeColor="text1"/>
          <w:sz w:val="28"/>
          <w:szCs w:val="28"/>
        </w:rPr>
        <w:t xml:space="preserve"> с ОВЗ.</w:t>
      </w:r>
    </w:p>
    <w:p w:rsidR="00811335" w:rsidRPr="00B8670F"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8670F">
        <w:rPr>
          <w:rFonts w:ascii="Times New Roman" w:eastAsia="Times New Roman" w:hAnsi="Times New Roman"/>
          <w:color w:val="000000" w:themeColor="text1"/>
          <w:sz w:val="28"/>
          <w:szCs w:val="28"/>
        </w:rPr>
        <w:t>К специальным образовательным условиям относятся специальные образовательные программы и методы обучения и воспитания, специальные учебники, учебные пособия и дидактические материалы, специальные технические средства обучения коллективного и индивидуального пользования, предоставление услуг ассистента (помощника), оказывающего обучающимся необходимую техническую помощь, проведение групповых и индивидуальных коррекционных занятий, обеспечение доступа в здания организаций, осуществляющих образовательную деятельность, и другие условия, без которых невозможно или затруднено освоение образовательных программ обучающимися с ограниченными возможностями здоровья (ст. 79. П.3 Закона об образовании в Российской Федерации №273-ФЗ). Совокупность специальных образовательных условий позволяет реализовать единую образовательную и социокультурную среду школы, основанную на обеспечении доступности и вариативности образования обучающихся с ЗПР. Для этого система специальных образовательных условий в образовательной организации должна соответствовать особым образовательным потребностям младших подростков с ЗПР и обеспечивать дифференцированный психолого-педагогический подход к образованию обучающихся.</w:t>
      </w:r>
    </w:p>
    <w:p w:rsidR="00811335" w:rsidRDefault="00811335" w:rsidP="00811335">
      <w:pPr>
        <w:pBdr>
          <w:top w:val="nil"/>
          <w:left w:val="nil"/>
          <w:bottom w:val="nil"/>
          <w:right w:val="nil"/>
          <w:between w:val="nil"/>
        </w:pBdr>
        <w:spacing w:after="0" w:line="360" w:lineRule="auto"/>
        <w:ind w:firstLine="709"/>
        <w:jc w:val="center"/>
        <w:rPr>
          <w:rFonts w:ascii="Times New Roman" w:eastAsia="Times New Roman" w:hAnsi="Times New Roman"/>
          <w:b/>
          <w:bCs/>
          <w:color w:val="000000" w:themeColor="text1"/>
          <w:sz w:val="28"/>
          <w:szCs w:val="28"/>
        </w:rPr>
      </w:pPr>
    </w:p>
    <w:p w:rsidR="00811335" w:rsidRPr="00423862" w:rsidRDefault="00811335" w:rsidP="00811335">
      <w:pPr>
        <w:tabs>
          <w:tab w:val="left" w:pos="1022"/>
        </w:tabs>
        <w:adjustRightInd w:val="0"/>
        <w:spacing w:after="0" w:line="360" w:lineRule="auto"/>
        <w:ind w:right="-108"/>
        <w:contextualSpacing/>
        <w:jc w:val="center"/>
        <w:rPr>
          <w:rFonts w:ascii="Times New Roman" w:eastAsia="Times New Roman" w:hAnsi="Times New Roman"/>
          <w:b/>
          <w:color w:val="000000" w:themeColor="text1"/>
          <w:sz w:val="28"/>
          <w:szCs w:val="28"/>
        </w:rPr>
      </w:pPr>
      <w:r>
        <w:rPr>
          <w:rFonts w:ascii="Times New Roman" w:hAnsi="Times New Roman"/>
          <w:b/>
          <w:color w:val="000000" w:themeColor="text1"/>
          <w:sz w:val="28"/>
          <w:szCs w:val="28"/>
        </w:rPr>
        <w:lastRenderedPageBreak/>
        <w:t xml:space="preserve">2.1.4. </w:t>
      </w:r>
      <w:r w:rsidRPr="00423862">
        <w:rPr>
          <w:rFonts w:ascii="Times New Roman" w:eastAsia="Times New Roman" w:hAnsi="Times New Roman"/>
          <w:b/>
          <w:color w:val="000000" w:themeColor="text1"/>
          <w:sz w:val="28"/>
          <w:szCs w:val="28"/>
        </w:rPr>
        <w:t>Планируемые результаты освоения обучающимися с задержкой психического развития адаптированной основной образовательной программы основного общего образования</w:t>
      </w:r>
      <w:bookmarkStart w:id="2" w:name="_tyjcwt" w:colFirst="0" w:colLast="0"/>
      <w:bookmarkEnd w:id="2"/>
    </w:p>
    <w:p w:rsidR="00811335" w:rsidRDefault="00811335" w:rsidP="00811335">
      <w:pPr>
        <w:spacing w:after="0" w:line="360" w:lineRule="auto"/>
        <w:ind w:firstLine="709"/>
        <w:jc w:val="both"/>
        <w:rPr>
          <w:rFonts w:ascii="Times New Roman" w:eastAsia="Times New Roman" w:hAnsi="Times New Roman"/>
          <w:b/>
          <w:bCs/>
          <w:color w:val="000000" w:themeColor="text1"/>
          <w:sz w:val="28"/>
          <w:szCs w:val="28"/>
        </w:rPr>
      </w:pPr>
    </w:p>
    <w:p w:rsidR="00811335" w:rsidRPr="007D287C" w:rsidRDefault="00811335" w:rsidP="00811335">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 xml:space="preserve">2.1.4.1. </w:t>
      </w:r>
      <w:r w:rsidRPr="007D287C">
        <w:rPr>
          <w:rFonts w:ascii="Times New Roman" w:eastAsia="Times New Roman" w:hAnsi="Times New Roman"/>
          <w:b/>
          <w:bCs/>
          <w:color w:val="000000" w:themeColor="text1"/>
          <w:sz w:val="28"/>
          <w:szCs w:val="28"/>
        </w:rPr>
        <w:t>Общие положения</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Планируемые результаты освоения адаптированной основной образовательной программы основного общего образования обучающихся с ЗПР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 xml:space="preserve">Итоговые достижения обучающихся с ЗПР в целом должны соответствовать требованиям к итоговым достижениям сверстников с нормативным развитием, определяемым действующим ФГОС ООО. При этом они должны оцениваться как исходя из освоения академического компонента образования, так и с точки зрения </w:t>
      </w:r>
      <w:r>
        <w:rPr>
          <w:rFonts w:ascii="Times New Roman" w:eastAsia="Times New Roman" w:hAnsi="Times New Roman"/>
          <w:color w:val="000000" w:themeColor="text1"/>
          <w:sz w:val="28"/>
          <w:szCs w:val="28"/>
        </w:rPr>
        <w:t>социальной (</w:t>
      </w:r>
      <w:r w:rsidRPr="007D287C">
        <w:rPr>
          <w:rFonts w:ascii="Times New Roman" w:eastAsia="Times New Roman" w:hAnsi="Times New Roman"/>
          <w:color w:val="000000" w:themeColor="text1"/>
          <w:sz w:val="28"/>
          <w:szCs w:val="28"/>
        </w:rPr>
        <w:t>жизненной</w:t>
      </w:r>
      <w:r>
        <w:rPr>
          <w:rFonts w:ascii="Times New Roman" w:eastAsia="Times New Roman" w:hAnsi="Times New Roman"/>
          <w:color w:val="000000" w:themeColor="text1"/>
          <w:sz w:val="28"/>
          <w:szCs w:val="28"/>
        </w:rPr>
        <w:t>)</w:t>
      </w:r>
      <w:r w:rsidRPr="007D287C">
        <w:rPr>
          <w:rFonts w:ascii="Times New Roman" w:eastAsia="Times New Roman" w:hAnsi="Times New Roman"/>
          <w:color w:val="000000" w:themeColor="text1"/>
          <w:sz w:val="28"/>
          <w:szCs w:val="28"/>
        </w:rPr>
        <w:t xml:space="preserve"> компетенции ребенка, при необходимости с использованием адаптированного инструментария, позволяющего сделать видимыми качество и результат обучения, умение применять знания, полученные в ходе обучения, в повседневной жизни.</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соответствии с требованиями ФГОС ООО система планируемых результатов</w:t>
      </w:r>
      <w:r>
        <w:rPr>
          <w:rFonts w:ascii="Times New Roman" w:eastAsia="Times New Roman" w:hAnsi="Times New Roman"/>
          <w:color w:val="000000" w:themeColor="text1"/>
          <w:sz w:val="28"/>
          <w:szCs w:val="28"/>
        </w:rPr>
        <w:t xml:space="preserve"> </w:t>
      </w:r>
      <w:r w:rsidRPr="007D287C">
        <w:rPr>
          <w:rFonts w:ascii="Times New Roman" w:eastAsia="Times New Roman" w:hAnsi="Times New Roman"/>
          <w:color w:val="000000" w:themeColor="text1"/>
          <w:sz w:val="28"/>
          <w:szCs w:val="28"/>
        </w:rPr>
        <w:t>– личностных, метапредметных и предметных – устанавливает и описывает совокупности учебно-познавательных и учебно-практических задач, которые осваивают обучающиеся</w:t>
      </w:r>
      <w:r>
        <w:rPr>
          <w:rFonts w:ascii="Times New Roman" w:eastAsia="Times New Roman" w:hAnsi="Times New Roman"/>
          <w:color w:val="000000" w:themeColor="text1"/>
          <w:sz w:val="28"/>
          <w:szCs w:val="28"/>
        </w:rPr>
        <w:t xml:space="preserve"> с ЗПР</w:t>
      </w:r>
      <w:r w:rsidRPr="007D287C">
        <w:rPr>
          <w:rFonts w:ascii="Times New Roman" w:eastAsia="Times New Roman" w:hAnsi="Times New Roman"/>
          <w:color w:val="000000" w:themeColor="text1"/>
          <w:sz w:val="28"/>
          <w:szCs w:val="28"/>
        </w:rPr>
        <w:t xml:space="preserve">. </w:t>
      </w:r>
    </w:p>
    <w:p w:rsidR="00811335" w:rsidRPr="007D287C"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p>
    <w:p w:rsidR="00811335" w:rsidRPr="007D287C"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 xml:space="preserve">2.1.4.2. </w:t>
      </w:r>
      <w:r w:rsidRPr="007D287C">
        <w:rPr>
          <w:rFonts w:ascii="Times New Roman" w:eastAsia="Times New Roman" w:hAnsi="Times New Roman"/>
          <w:b/>
          <w:color w:val="000000" w:themeColor="text1"/>
          <w:sz w:val="28"/>
          <w:szCs w:val="28"/>
        </w:rPr>
        <w:t>Структура планируемых результатов</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В структуре планируемых результатов выделя</w:t>
      </w:r>
      <w:r>
        <w:rPr>
          <w:rFonts w:ascii="Times New Roman" w:eastAsia="Times New Roman" w:hAnsi="Times New Roman"/>
          <w:color w:val="000000" w:themeColor="text1"/>
          <w:sz w:val="28"/>
          <w:szCs w:val="28"/>
        </w:rPr>
        <w:t>ю</w:t>
      </w:r>
      <w:r w:rsidRPr="007D287C">
        <w:rPr>
          <w:rFonts w:ascii="Times New Roman" w:eastAsia="Times New Roman" w:hAnsi="Times New Roman"/>
          <w:color w:val="000000" w:themeColor="text1"/>
          <w:sz w:val="28"/>
          <w:szCs w:val="28"/>
        </w:rPr>
        <w:t xml:space="preserve">тся следующие группы: </w:t>
      </w:r>
    </w:p>
    <w:p w:rsidR="00811335"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Личностные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раскрывают и детализируют основные направленности этих результатов. </w:t>
      </w:r>
      <w:r>
        <w:rPr>
          <w:rFonts w:ascii="Times New Roman" w:eastAsia="Times New Roman" w:hAnsi="Times New Roman"/>
          <w:color w:val="000000" w:themeColor="text1"/>
          <w:sz w:val="28"/>
          <w:szCs w:val="28"/>
        </w:rPr>
        <w:t>Они включают:</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lastRenderedPageBreak/>
        <w:t>готовность и способность обучающихся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к саморазвитию и личностному самоопределению;</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сформированность их мотивации к обучению и целенаправленной познавательной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систему значимых социальных и межличностных отношений, ценностно-смысловых установок, отражающих личностные и гражданские позиции в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социальные компетенции;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правосознание;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ставить цели и строить жизненные планы;</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к осознанию российской идентичности в поликультурном социуме.</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color w:val="000000" w:themeColor="text1"/>
          <w:sz w:val="28"/>
          <w:szCs w:val="28"/>
        </w:rPr>
        <w:t>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w:t>
      </w:r>
    </w:p>
    <w:p w:rsidR="00811335"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t>Метапредметные результаты</w:t>
      </w:r>
      <w:r w:rsidRPr="007D287C">
        <w:rPr>
          <w:rFonts w:ascii="Times New Roman" w:eastAsia="Times New Roman" w:hAnsi="Times New Roman"/>
          <w:color w:val="000000" w:themeColor="text1"/>
          <w:sz w:val="28"/>
          <w:szCs w:val="28"/>
        </w:rPr>
        <w:t xml:space="preserve"> освоения адаптированной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w:t>
      </w:r>
      <w:r>
        <w:rPr>
          <w:rFonts w:ascii="Times New Roman" w:eastAsia="Times New Roman" w:hAnsi="Times New Roman"/>
          <w:color w:val="000000" w:themeColor="text1"/>
          <w:sz w:val="28"/>
          <w:szCs w:val="28"/>
        </w:rPr>
        <w:t xml:space="preserve"> Они отражают:</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освоенные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межпредметные понятия и универсальные учебные действия (регулятивные, познавательные, коммуникативные);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способность их использования в учебной, познавательной и социальной практике;</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самостоятельность планирования и осуществления учебной деятельности и организации учебного сотрудничества с педагогами и сверстниками;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построение индивидуальной образовательной траектории.</w:t>
      </w:r>
    </w:p>
    <w:p w:rsidR="00811335" w:rsidRPr="007D287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7D287C">
        <w:rPr>
          <w:rFonts w:ascii="Times New Roman" w:eastAsia="Times New Roman" w:hAnsi="Times New Roman"/>
          <w:b/>
          <w:bCs/>
          <w:i/>
          <w:iCs/>
          <w:color w:val="000000" w:themeColor="text1"/>
          <w:sz w:val="28"/>
          <w:szCs w:val="28"/>
        </w:rPr>
        <w:lastRenderedPageBreak/>
        <w:t>Предметные результаты</w:t>
      </w:r>
      <w:r w:rsidRPr="007D287C">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 xml:space="preserve">адаптированной </w:t>
      </w:r>
      <w:r w:rsidRPr="007D287C">
        <w:rPr>
          <w:rFonts w:ascii="Times New Roman" w:eastAsia="Times New Roman" w:hAnsi="Times New Roman"/>
          <w:color w:val="000000" w:themeColor="text1"/>
          <w:sz w:val="28"/>
          <w:szCs w:val="28"/>
        </w:rPr>
        <w:t>основной образовательной программы представлены в соответствии с группами результатов учебных предметов, раскрывают и детализируют их</w:t>
      </w:r>
      <w:r>
        <w:rPr>
          <w:rFonts w:ascii="Times New Roman" w:eastAsia="Times New Roman" w:hAnsi="Times New Roman"/>
          <w:color w:val="000000" w:themeColor="text1"/>
          <w:sz w:val="28"/>
          <w:szCs w:val="28"/>
        </w:rPr>
        <w:t xml:space="preserve"> в отношении: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освоенных обучающимися</w:t>
      </w:r>
      <w:r>
        <w:rPr>
          <w:rFonts w:ascii="Times New Roman" w:eastAsia="Times New Roman" w:hAnsi="Times New Roman"/>
          <w:color w:val="000000" w:themeColor="text1"/>
          <w:sz w:val="28"/>
          <w:szCs w:val="28"/>
        </w:rPr>
        <w:t xml:space="preserve"> с ЗПР</w:t>
      </w:r>
      <w:r w:rsidRPr="00CA4132">
        <w:rPr>
          <w:rFonts w:ascii="Times New Roman" w:eastAsia="Times New Roman" w:hAnsi="Times New Roman"/>
          <w:color w:val="000000" w:themeColor="text1"/>
          <w:sz w:val="28"/>
          <w:szCs w:val="28"/>
        </w:rPr>
        <w:t xml:space="preserve"> в ходе изучения учебного предмета умений, специфических для данной предметной области;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формирования научного типа мышления, научных представлений о ключевых теориях, типах и видах отношений;</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владения научной терминологией, ключевыми понятиями, методами и приемами.</w:t>
      </w:r>
    </w:p>
    <w:p w:rsidR="00811335" w:rsidRPr="00CA4132" w:rsidRDefault="00811335" w:rsidP="00811335">
      <w:pPr>
        <w:spacing w:after="0" w:line="360" w:lineRule="auto"/>
        <w:ind w:firstLine="709"/>
        <w:jc w:val="both"/>
        <w:rPr>
          <w:rFonts w:ascii="Times New Roman" w:eastAsia="Times New Roman" w:hAnsi="Times New Roman"/>
          <w:color w:val="000000" w:themeColor="text1"/>
          <w:sz w:val="28"/>
          <w:szCs w:val="28"/>
        </w:rPr>
      </w:pPr>
      <w:r>
        <w:rPr>
          <w:rFonts w:ascii="Times New Roman" w:eastAsia="Times New Roman" w:hAnsi="Times New Roman"/>
          <w:color w:val="000000" w:themeColor="text1"/>
          <w:sz w:val="28"/>
          <w:szCs w:val="28"/>
        </w:rPr>
        <w:t>Планируемые л</w:t>
      </w:r>
      <w:r w:rsidRPr="00CA4132">
        <w:rPr>
          <w:rFonts w:ascii="Times New Roman" w:eastAsia="Times New Roman" w:hAnsi="Times New Roman"/>
          <w:color w:val="000000" w:themeColor="text1"/>
          <w:sz w:val="28"/>
          <w:szCs w:val="28"/>
        </w:rPr>
        <w:t xml:space="preserve">ичностные и метапредметные результаты </w:t>
      </w:r>
      <w:r w:rsidRPr="002B1291">
        <w:rPr>
          <w:rFonts w:ascii="Times New Roman" w:eastAsia="Times New Roman" w:hAnsi="Times New Roman"/>
          <w:color w:val="000000" w:themeColor="text1"/>
          <w:sz w:val="28"/>
          <w:szCs w:val="28"/>
        </w:rPr>
        <w:t>освоения обучающимися с</w:t>
      </w:r>
      <w:r w:rsidRPr="00CA4132">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 xml:space="preserve">ЗПР адаптированной основной образовательной программы </w:t>
      </w:r>
      <w:r w:rsidRPr="00CA4132">
        <w:rPr>
          <w:rFonts w:ascii="Times New Roman" w:eastAsia="Times New Roman" w:hAnsi="Times New Roman"/>
          <w:color w:val="000000" w:themeColor="text1"/>
          <w:sz w:val="28"/>
          <w:szCs w:val="28"/>
        </w:rPr>
        <w:t>описаны в соответствии с ФГОС ООО на двух уровнях:</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общем уровне</w:t>
      </w:r>
      <w:r>
        <w:rPr>
          <w:rStyle w:val="a7"/>
          <w:rFonts w:ascii="Times New Roman" w:eastAsia="Times New Roman" w:hAnsi="Times New Roman"/>
          <w:color w:val="000000" w:themeColor="text1"/>
          <w:sz w:val="28"/>
          <w:szCs w:val="28"/>
        </w:rPr>
        <w:footnoteReference w:id="1"/>
      </w:r>
      <w:r w:rsidRPr="00CA4132">
        <w:rPr>
          <w:rFonts w:ascii="Times New Roman" w:eastAsia="Times New Roman" w:hAnsi="Times New Roman"/>
          <w:color w:val="000000" w:themeColor="text1"/>
          <w:sz w:val="28"/>
          <w:szCs w:val="28"/>
        </w:rPr>
        <w:t xml:space="preserve"> (планируемые результаты формируются на всех без исключения учебных предметах и во внеурочной деятельности);</w:t>
      </w:r>
    </w:p>
    <w:p w:rsidR="00811335" w:rsidRPr="00CA4132"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CA4132">
        <w:rPr>
          <w:rFonts w:ascii="Times New Roman" w:eastAsia="Times New Roman" w:hAnsi="Times New Roman"/>
          <w:color w:val="000000" w:themeColor="text1"/>
          <w:sz w:val="28"/>
          <w:szCs w:val="28"/>
        </w:rPr>
        <w:t>на предметном уровне</w:t>
      </w:r>
      <w:r>
        <w:rPr>
          <w:rStyle w:val="a7"/>
          <w:rFonts w:ascii="Times New Roman" w:eastAsia="Times New Roman" w:hAnsi="Times New Roman"/>
          <w:color w:val="000000" w:themeColor="text1"/>
          <w:sz w:val="28"/>
          <w:szCs w:val="28"/>
        </w:rPr>
        <w:footnoteReference w:id="2"/>
      </w:r>
      <w:r w:rsidRPr="00CA4132">
        <w:rPr>
          <w:rFonts w:ascii="Times New Roman" w:eastAsia="Times New Roman" w:hAnsi="Times New Roman"/>
          <w:color w:val="000000" w:themeColor="text1"/>
          <w:sz w:val="28"/>
          <w:szCs w:val="28"/>
        </w:rPr>
        <w:t xml:space="preserve"> (планируемые результаты формируются в процессе изучения отдельных учебных предметов, входящих в перечень учебных предметов, обязательных для изучения на </w:t>
      </w:r>
      <w:r>
        <w:rPr>
          <w:rFonts w:ascii="Times New Roman" w:eastAsia="Times New Roman" w:hAnsi="Times New Roman"/>
          <w:color w:val="000000" w:themeColor="text1"/>
          <w:sz w:val="28"/>
          <w:szCs w:val="28"/>
        </w:rPr>
        <w:t>уровне</w:t>
      </w:r>
      <w:r w:rsidRPr="00CA4132">
        <w:rPr>
          <w:rFonts w:ascii="Times New Roman" w:eastAsia="Times New Roman" w:hAnsi="Times New Roman"/>
          <w:color w:val="000000" w:themeColor="text1"/>
          <w:sz w:val="28"/>
          <w:szCs w:val="28"/>
        </w:rPr>
        <w:t xml:space="preserve"> основного общего образования).</w:t>
      </w:r>
    </w:p>
    <w:p w:rsidR="00811335" w:rsidRDefault="00811335" w:rsidP="00811335">
      <w:pPr>
        <w:spacing w:after="0" w:line="360" w:lineRule="auto"/>
        <w:ind w:firstLine="709"/>
        <w:jc w:val="center"/>
        <w:rPr>
          <w:rFonts w:ascii="Times New Roman" w:eastAsia="Times New Roman" w:hAnsi="Times New Roman"/>
          <w:b/>
          <w:bCs/>
          <w:color w:val="000000" w:themeColor="text1"/>
          <w:sz w:val="28"/>
          <w:szCs w:val="28"/>
        </w:rPr>
      </w:pPr>
    </w:p>
    <w:p w:rsidR="00811335" w:rsidRDefault="00811335" w:rsidP="00811335">
      <w:pPr>
        <w:spacing w:after="0" w:line="360" w:lineRule="auto"/>
        <w:ind w:firstLine="709"/>
        <w:jc w:val="both"/>
        <w:rPr>
          <w:rFonts w:ascii="Times New Roman" w:eastAsia="Times New Roman" w:hAnsi="Times New Roman"/>
          <w:b/>
          <w:bCs/>
          <w:color w:val="000000" w:themeColor="text1"/>
          <w:sz w:val="28"/>
          <w:szCs w:val="28"/>
        </w:rPr>
      </w:pPr>
      <w:r>
        <w:rPr>
          <w:rFonts w:ascii="Times New Roman" w:eastAsia="Times New Roman" w:hAnsi="Times New Roman"/>
          <w:b/>
          <w:bCs/>
          <w:color w:val="000000" w:themeColor="text1"/>
          <w:sz w:val="28"/>
          <w:szCs w:val="28"/>
        </w:rPr>
        <w:t>2.1.4.3. Личностные результаты</w:t>
      </w:r>
    </w:p>
    <w:p w:rsidR="00811335" w:rsidRPr="0096728D" w:rsidRDefault="00811335" w:rsidP="00811335">
      <w:pPr>
        <w:spacing w:after="0" w:line="360" w:lineRule="auto"/>
        <w:ind w:firstLine="709"/>
        <w:jc w:val="both"/>
        <w:rPr>
          <w:rFonts w:ascii="Times New Roman" w:eastAsia="Times New Roman" w:hAnsi="Times New Roman"/>
          <w:color w:val="000000" w:themeColor="text1"/>
          <w:sz w:val="28"/>
          <w:szCs w:val="28"/>
        </w:rPr>
      </w:pPr>
      <w:r w:rsidRPr="0096728D">
        <w:rPr>
          <w:rFonts w:ascii="Times New Roman" w:eastAsia="Times New Roman" w:hAnsi="Times New Roman"/>
          <w:color w:val="000000" w:themeColor="text1"/>
          <w:sz w:val="28"/>
          <w:szCs w:val="28"/>
        </w:rPr>
        <w:t xml:space="preserve">Личностные результаты освоения </w:t>
      </w:r>
      <w:r>
        <w:rPr>
          <w:rFonts w:ascii="Times New Roman" w:eastAsia="Times New Roman" w:hAnsi="Times New Roman"/>
          <w:color w:val="000000" w:themeColor="text1"/>
          <w:sz w:val="28"/>
          <w:szCs w:val="28"/>
        </w:rPr>
        <w:t xml:space="preserve">адаптированной </w:t>
      </w:r>
      <w:r w:rsidRPr="0096728D">
        <w:rPr>
          <w:rFonts w:ascii="Times New Roman" w:eastAsia="Times New Roman" w:hAnsi="Times New Roman"/>
          <w:color w:val="000000" w:themeColor="text1"/>
          <w:sz w:val="28"/>
          <w:szCs w:val="28"/>
        </w:rPr>
        <w:t>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w:t>
      </w:r>
      <w:r w:rsidRPr="0096728D">
        <w:rPr>
          <w:rFonts w:ascii="Times New Roman" w:eastAsia="Times New Roman" w:hAnsi="Times New Roman"/>
          <w:color w:val="000000" w:themeColor="text1"/>
          <w:sz w:val="28"/>
          <w:szCs w:val="28"/>
        </w:rPr>
        <w:t>согласно ФГОС ООО, отражают:</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3" w:name="sub_2091"/>
      <w:r w:rsidRPr="00E46E24">
        <w:rPr>
          <w:rFonts w:ascii="Times New Roman" w:eastAsia="Times New Roman" w:hAnsi="Times New Roman"/>
          <w:color w:val="000000" w:themeColor="text1"/>
          <w:sz w:val="28"/>
          <w:szCs w:val="28"/>
        </w:rPr>
        <w:lastRenderedPageBreak/>
        <w:t>воспитание у обучающихся с ЗПР российской гражданской идентичности: патриотизма, уважения к Отечеству, прошлому и настоящему многонационального народа России; осознание своей этнической принадлежности, знание истории, языка, культуры своего народа, своего края, основ культурного наследия народов России и человечества; усвоение гуманистических, демократических и традиционных ценностей многонационального российского общества; воспитание чувства ответственности и долга перед Родиной;</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4" w:name="sub_2092"/>
      <w:bookmarkEnd w:id="3"/>
      <w:r w:rsidRPr="00E46E24">
        <w:rPr>
          <w:rFonts w:ascii="Times New Roman" w:eastAsia="Times New Roman" w:hAnsi="Times New Roman"/>
          <w:color w:val="000000" w:themeColor="text1"/>
          <w:sz w:val="28"/>
          <w:szCs w:val="28"/>
        </w:rPr>
        <w:t>формирование ответственного отношения к учению, готовности и способности обучающихся к саморазвитию и самообразованию на основе мотивации к обучению и познанию,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а также на основе формирования уважительного отношения к труду, развития опыта участия в социально значимом труде;</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5" w:name="sub_2093"/>
      <w:bookmarkEnd w:id="4"/>
      <w:r w:rsidRPr="00E46E24">
        <w:rPr>
          <w:rFonts w:ascii="Times New Roman" w:eastAsia="Times New Roman" w:hAnsi="Times New Roman"/>
          <w:color w:val="000000" w:themeColor="text1"/>
          <w:sz w:val="28"/>
          <w:szCs w:val="28"/>
        </w:rPr>
        <w:t>формирование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6" w:name="sub_2094"/>
      <w:bookmarkEnd w:id="5"/>
      <w:r w:rsidRPr="00E46E24">
        <w:rPr>
          <w:rFonts w:ascii="Times New Roman" w:eastAsia="Times New Roman" w:hAnsi="Times New Roman"/>
          <w:color w:val="000000" w:themeColor="text1"/>
          <w:sz w:val="28"/>
          <w:szCs w:val="28"/>
        </w:rPr>
        <w:t>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7" w:name="sub_2095"/>
      <w:bookmarkEnd w:id="6"/>
      <w:r w:rsidRPr="00E46E24">
        <w:rPr>
          <w:rFonts w:ascii="Times New Roman" w:eastAsia="Times New Roman" w:hAnsi="Times New Roman"/>
          <w:color w:val="000000" w:themeColor="text1"/>
          <w:sz w:val="28"/>
          <w:szCs w:val="28"/>
        </w:rPr>
        <w:t>освоение социальных норм, правил поведения, ролей и форм социальной жизни в группах и сообществах, включая взрослые и социальные сообщества; 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8" w:name="sub_2096"/>
      <w:bookmarkEnd w:id="7"/>
      <w:r w:rsidRPr="00E46E24">
        <w:rPr>
          <w:rFonts w:ascii="Times New Roman" w:eastAsia="Times New Roman" w:hAnsi="Times New Roman"/>
          <w:color w:val="000000" w:themeColor="text1"/>
          <w:sz w:val="28"/>
          <w:szCs w:val="28"/>
        </w:rPr>
        <w:lastRenderedPageBreak/>
        <w:t>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9" w:name="sub_2097"/>
      <w:bookmarkEnd w:id="8"/>
      <w:r w:rsidRPr="00E46E24">
        <w:rPr>
          <w:rFonts w:ascii="Times New Roman" w:eastAsia="Times New Roman" w:hAnsi="Times New Roman"/>
          <w:color w:val="000000" w:themeColor="text1"/>
          <w:sz w:val="28"/>
          <w:szCs w:val="28"/>
        </w:rPr>
        <w:t>формирование коммуникативной компетентности в общении и сотрудничестве со сверстниками, детьми старшего и младшего возраста, взрослыми в процессе образовательной, общественно полезной, учебно-исследовательской, творческой и других видов деятельности;</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0" w:name="sub_2098"/>
      <w:bookmarkEnd w:id="9"/>
      <w:r w:rsidRPr="00E46E24">
        <w:rPr>
          <w:rFonts w:ascii="Times New Roman" w:eastAsia="Times New Roman" w:hAnsi="Times New Roman"/>
          <w:color w:val="000000" w:themeColor="text1"/>
          <w:sz w:val="28"/>
          <w:szCs w:val="28"/>
        </w:rPr>
        <w:t>формирование ценности здорового и безопасного образа жизни; усвоение правил индивидуального и коллективного безопасного поведения в чрезвычайных ситуациях, угрожающих жизни и здоровью людей, правил поведения на транспорте и на дорогах;</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1" w:name="sub_2099"/>
      <w:bookmarkEnd w:id="10"/>
      <w:r w:rsidRPr="00E46E24">
        <w:rPr>
          <w:rFonts w:ascii="Times New Roman" w:eastAsia="Times New Roman" w:hAnsi="Times New Roman"/>
          <w:color w:val="000000" w:themeColor="text1"/>
          <w:sz w:val="28"/>
          <w:szCs w:val="28"/>
        </w:rPr>
        <w:t>формирование основ экологической культуры, соответствующей современному уровню экологического мышления, развитие опыта экологически ориентированной рефлексивно-оценочной и практической деятельности в жизненных ситуациях;</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2" w:name="sub_20910"/>
      <w:bookmarkEnd w:id="11"/>
      <w:r w:rsidRPr="00E46E24">
        <w:rPr>
          <w:rFonts w:ascii="Times New Roman" w:eastAsia="Times New Roman" w:hAnsi="Times New Roman"/>
          <w:color w:val="000000" w:themeColor="text1"/>
          <w:sz w:val="28"/>
          <w:szCs w:val="28"/>
        </w:rPr>
        <w:t>осознание значения семьи в жизни человека и общества, принятие ценности семейной жизни, уважительное и заботливое отношение к членам своей семьи;</w:t>
      </w:r>
    </w:p>
    <w:p w:rsidR="00811335" w:rsidRPr="00E46E24"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3" w:name="sub_20911"/>
      <w:bookmarkEnd w:id="12"/>
      <w:r w:rsidRPr="00E46E24">
        <w:rPr>
          <w:rFonts w:ascii="Times New Roman" w:eastAsia="Times New Roman" w:hAnsi="Times New Roman"/>
          <w:color w:val="000000" w:themeColor="text1"/>
          <w:sz w:val="28"/>
          <w:szCs w:val="28"/>
        </w:rPr>
        <w:t>развитие эстетического сознания через освоение художественного наследия народов России и мира, творческой деятельности эстетического характера.</w:t>
      </w:r>
    </w:p>
    <w:bookmarkEnd w:id="13"/>
    <w:p w:rsidR="00811335" w:rsidRDefault="00811335" w:rsidP="00811335">
      <w:pPr>
        <w:spacing w:after="0" w:line="360" w:lineRule="auto"/>
        <w:ind w:firstLine="709"/>
        <w:jc w:val="both"/>
        <w:rPr>
          <w:rFonts w:ascii="Times New Roman" w:hAnsi="Times New Roman"/>
          <w:sz w:val="28"/>
          <w:szCs w:val="28"/>
        </w:rPr>
      </w:pPr>
      <w:r w:rsidRPr="005E3B7F">
        <w:rPr>
          <w:rFonts w:ascii="Times New Roman" w:eastAsia="Times New Roman" w:hAnsi="Times New Roman"/>
          <w:color w:val="000000" w:themeColor="text1"/>
          <w:sz w:val="28"/>
          <w:szCs w:val="28"/>
        </w:rPr>
        <w:t>Значимым</w:t>
      </w:r>
      <w:r>
        <w:rPr>
          <w:rFonts w:ascii="Times New Roman" w:eastAsia="Times New Roman" w:hAnsi="Times New Roman"/>
          <w:color w:val="000000" w:themeColor="text1"/>
          <w:sz w:val="28"/>
          <w:szCs w:val="28"/>
        </w:rPr>
        <w:t xml:space="preserve"> личностным</w:t>
      </w:r>
      <w:r w:rsidRPr="005E3B7F">
        <w:rPr>
          <w:rFonts w:ascii="Times New Roman" w:eastAsia="Times New Roman" w:hAnsi="Times New Roman"/>
          <w:color w:val="000000" w:themeColor="text1"/>
          <w:sz w:val="28"/>
          <w:szCs w:val="28"/>
        </w:rPr>
        <w:t xml:space="preserve"> результат</w:t>
      </w:r>
      <w:r>
        <w:rPr>
          <w:rFonts w:ascii="Times New Roman" w:eastAsia="Times New Roman" w:hAnsi="Times New Roman"/>
          <w:color w:val="000000" w:themeColor="text1"/>
          <w:sz w:val="28"/>
          <w:szCs w:val="28"/>
        </w:rPr>
        <w:t>ом</w:t>
      </w:r>
      <w:r w:rsidRPr="005E3B7F">
        <w:rPr>
          <w:rFonts w:ascii="Times New Roman" w:eastAsia="Times New Roman" w:hAnsi="Times New Roman"/>
          <w:color w:val="000000" w:themeColor="text1"/>
          <w:sz w:val="28"/>
          <w:szCs w:val="28"/>
        </w:rPr>
        <w:t xml:space="preserve"> освоения </w:t>
      </w:r>
      <w:r>
        <w:rPr>
          <w:rFonts w:ascii="Times New Roman" w:eastAsia="Times New Roman" w:hAnsi="Times New Roman"/>
          <w:color w:val="000000" w:themeColor="text1"/>
          <w:sz w:val="28"/>
          <w:szCs w:val="28"/>
        </w:rPr>
        <w:t>АООП ООО обучающихся с ЗПР</w:t>
      </w:r>
      <w:r w:rsidRPr="005E3B7F">
        <w:rPr>
          <w:rFonts w:ascii="Times New Roman" w:eastAsia="Times New Roman" w:hAnsi="Times New Roman"/>
          <w:color w:val="000000" w:themeColor="text1"/>
          <w:sz w:val="28"/>
          <w:szCs w:val="28"/>
        </w:rPr>
        <w:t xml:space="preserve">, </w:t>
      </w:r>
      <w:r>
        <w:rPr>
          <w:rFonts w:ascii="Times New Roman" w:eastAsia="Times New Roman" w:hAnsi="Times New Roman"/>
          <w:color w:val="000000" w:themeColor="text1"/>
          <w:sz w:val="28"/>
          <w:szCs w:val="28"/>
        </w:rPr>
        <w:t>отражающим результаты освоения коррекционных курсов и Программы воспитания,</w:t>
      </w:r>
      <w:r w:rsidRPr="005E3B7F">
        <w:rPr>
          <w:rFonts w:ascii="Times New Roman" w:eastAsia="Times New Roman" w:hAnsi="Times New Roman"/>
          <w:color w:val="000000" w:themeColor="text1"/>
          <w:sz w:val="28"/>
          <w:szCs w:val="28"/>
        </w:rPr>
        <w:t xml:space="preserve"> является </w:t>
      </w:r>
      <w:r w:rsidRPr="005E3B7F">
        <w:rPr>
          <w:rFonts w:ascii="Times New Roman" w:hAnsi="Times New Roman"/>
          <w:sz w:val="28"/>
          <w:szCs w:val="28"/>
        </w:rPr>
        <w:t xml:space="preserve">сформированность </w:t>
      </w:r>
      <w:r w:rsidRPr="005E3B7F">
        <w:rPr>
          <w:rFonts w:ascii="Times New Roman" w:hAnsi="Times New Roman"/>
          <w:i/>
          <w:sz w:val="28"/>
          <w:szCs w:val="28"/>
        </w:rPr>
        <w:t>социальных (жизненных) компетенций</w:t>
      </w:r>
      <w:r w:rsidRPr="005E3B7F">
        <w:rPr>
          <w:rFonts w:ascii="Times New Roman" w:hAnsi="Times New Roman"/>
          <w:sz w:val="28"/>
          <w:szCs w:val="28"/>
        </w:rPr>
        <w:t xml:space="preserve">, </w:t>
      </w:r>
      <w:r w:rsidRPr="005E3B7F">
        <w:rPr>
          <w:rFonts w:ascii="Times New Roman" w:hAnsi="Times New Roman"/>
          <w:bCs/>
          <w:sz w:val="28"/>
          <w:szCs w:val="28"/>
        </w:rPr>
        <w:t>необходимых для решения практико-ориентированных задач и обеспечивающих становление социальных отношений обучающихся с ЗПР в различных средах</w:t>
      </w:r>
      <w:r w:rsidRPr="005E3B7F">
        <w:rPr>
          <w:rFonts w:ascii="Times New Roman" w:hAnsi="Times New Roman"/>
          <w:sz w:val="28"/>
          <w:szCs w:val="28"/>
        </w:rPr>
        <w:t>, в том числе:</w:t>
      </w:r>
    </w:p>
    <w:p w:rsidR="00811335" w:rsidRPr="00543539"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lastRenderedPageBreak/>
        <w:t>Развитие адекватных представлений о собственных возможностях, о насущно необходимом жизнеобеспечении</w:t>
      </w:r>
      <w:r w:rsidRPr="00640ADA">
        <w:rPr>
          <w:rFonts w:ascii="Times New Roman" w:hAnsi="Times New Roman"/>
          <w:b/>
          <w:bCs/>
          <w:i/>
          <w:sz w:val="28"/>
          <w:szCs w:val="28"/>
        </w:rPr>
        <w:t xml:space="preserve">, </w:t>
      </w:r>
      <w:r w:rsidRPr="00543539">
        <w:rPr>
          <w:rFonts w:ascii="Times New Roman" w:hAnsi="Times New Roman"/>
          <w:bCs/>
          <w:sz w:val="28"/>
          <w:szCs w:val="28"/>
        </w:rPr>
        <w:t xml:space="preserve">проявляющееся: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различать учебные ситуации, в которых они могут действовать самостоятельно, и ситуации, где следует воспользоваться справочной информацией или другими вспомогательными средствами;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принимать решение в жизненной ситуации на основе переноса полученных в ходе обучения знаний в данную ситуацию, восполнять дефицит информации;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находить, отбирать и использовать нужную информацию в соответствии с контекстом жизненной ситуации;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связаться удобным способом и запросить помощь, корректно и точно сформулировав возникшую проблему; </w:t>
      </w:r>
    </w:p>
    <w:p w:rsidR="00811335" w:rsidRPr="00D84250" w:rsidRDefault="00811335" w:rsidP="00811335">
      <w:pPr>
        <w:pStyle w:val="a4"/>
        <w:numPr>
          <w:ilvl w:val="0"/>
          <w:numId w:val="60"/>
        </w:numPr>
        <w:spacing w:after="0" w:line="360" w:lineRule="auto"/>
        <w:ind w:left="284"/>
        <w:jc w:val="both"/>
        <w:rPr>
          <w:rFonts w:ascii="Times New Roman" w:hAnsi="Times New Roman"/>
          <w:sz w:val="28"/>
          <w:szCs w:val="28"/>
        </w:rPr>
      </w:pPr>
      <w:r w:rsidRPr="00543539">
        <w:rPr>
          <w:rFonts w:ascii="Times New Roman" w:hAnsi="Times New Roman"/>
          <w:bCs/>
          <w:sz w:val="28"/>
          <w:szCs w:val="28"/>
        </w:rPr>
        <w:t>в умении</w:t>
      </w:r>
      <w:r w:rsidRPr="00D84250">
        <w:rPr>
          <w:rFonts w:ascii="Times New Roman" w:hAnsi="Times New Roman"/>
          <w:sz w:val="28"/>
          <w:szCs w:val="28"/>
        </w:rPr>
        <w:t xml:space="preserve"> оценивать собственные возможности, склонности и интересы для самореализации.</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 xml:space="preserve">Овладение социально-бытовыми умениями, используемыми в повседневной жизни, </w:t>
      </w:r>
      <w:r w:rsidRPr="00640ADA">
        <w:rPr>
          <w:rFonts w:ascii="Times New Roman" w:hAnsi="Times New Roman"/>
          <w:sz w:val="28"/>
          <w:szCs w:val="28"/>
        </w:rPr>
        <w:t>проявляющееся:</w:t>
      </w:r>
      <w:r w:rsidRPr="00640ADA">
        <w:rPr>
          <w:rFonts w:ascii="Times New Roman" w:hAnsi="Times New Roman"/>
          <w:i/>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готовности брать на себя инициативу в повседневных бытовых делах и брать на себя ответственность за результат своей работы;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 xml:space="preserve">умении адекватно оценивать свои возможности относительно выполняемой деятельности;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1A5308">
        <w:rPr>
          <w:rFonts w:ascii="Times New Roman" w:hAnsi="Times New Roman"/>
          <w:sz w:val="28"/>
          <w:szCs w:val="28"/>
        </w:rPr>
        <w:t>принятии на себя обязанностей при участии в повседневной жизни класса</w:t>
      </w:r>
      <w:r>
        <w:rPr>
          <w:rFonts w:ascii="Times New Roman" w:hAnsi="Times New Roman"/>
          <w:sz w:val="28"/>
          <w:szCs w:val="28"/>
        </w:rPr>
        <w:t xml:space="preserve"> и школы;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ориентироваться в требованиях и правилах проведения промежуточной и итоговой аттестации; </w:t>
      </w:r>
    </w:p>
    <w:p w:rsidR="00811335" w:rsidRPr="001A5308"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применении в повседневной жизни правил личной безопасности.</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i/>
          <w:sz w:val="28"/>
          <w:szCs w:val="28"/>
        </w:rPr>
      </w:pPr>
      <w:r w:rsidRPr="00640ADA">
        <w:rPr>
          <w:rFonts w:ascii="Times New Roman" w:hAnsi="Times New Roman"/>
          <w:i/>
          <w:sz w:val="28"/>
          <w:szCs w:val="28"/>
        </w:rPr>
        <w:t>Овладение навыками коммуникации и принятыми ритуалами социального взаимодействия</w:t>
      </w:r>
      <w:r w:rsidRPr="00640ADA">
        <w:rPr>
          <w:rFonts w:ascii="Times New Roman" w:hAnsi="Times New Roman"/>
          <w:bCs/>
          <w:i/>
          <w:sz w:val="28"/>
          <w:szCs w:val="28"/>
        </w:rPr>
        <w:t xml:space="preserve">, </w:t>
      </w:r>
      <w:r w:rsidRPr="00640ADA">
        <w:rPr>
          <w:rFonts w:ascii="Times New Roman" w:hAnsi="Times New Roman"/>
          <w:bCs/>
          <w:sz w:val="28"/>
          <w:szCs w:val="28"/>
        </w:rPr>
        <w:t>проявляющееся:</w:t>
      </w:r>
      <w:r w:rsidRPr="00640ADA">
        <w:rPr>
          <w:rFonts w:ascii="Times New Roman" w:hAnsi="Times New Roman"/>
          <w:i/>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 xml:space="preserve">в </w:t>
      </w:r>
      <w:r w:rsidRPr="00BD11F9">
        <w:rPr>
          <w:rFonts w:ascii="Times New Roman" w:hAnsi="Times New Roman"/>
          <w:sz w:val="28"/>
          <w:szCs w:val="28"/>
        </w:rPr>
        <w:t xml:space="preserve">обогащении опыта коммуникации подростка, расширении коммуникативного репертуара и гибкости общения в соответствии с контекстом социально-коммуникативной ситуации;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использовать коммуникацию как средство достижения цели;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 xml:space="preserve">умении критически оценивать полученную от собеседника информацию;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BD11F9">
        <w:rPr>
          <w:rFonts w:ascii="Times New Roman" w:hAnsi="Times New Roman"/>
          <w:sz w:val="28"/>
          <w:szCs w:val="28"/>
        </w:rPr>
        <w:t>освоении культурных форм выражения своих чувств</w:t>
      </w:r>
      <w:r>
        <w:rPr>
          <w:rFonts w:ascii="Times New Roman" w:hAnsi="Times New Roman"/>
          <w:sz w:val="28"/>
          <w:szCs w:val="28"/>
        </w:rPr>
        <w:t xml:space="preserve">, мыслей, потребностей; </w:t>
      </w:r>
    </w:p>
    <w:p w:rsidR="00811335" w:rsidRPr="00BD11F9"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передать свои впечатления, соображения, умозаключения так, чтобы быть понятым другим человеком</w:t>
      </w:r>
      <w:r w:rsidRPr="00BD11F9">
        <w:rPr>
          <w:rFonts w:ascii="Times New Roman" w:hAnsi="Times New Roman"/>
          <w:sz w:val="28"/>
          <w:szCs w:val="28"/>
        </w:rPr>
        <w:t>.</w:t>
      </w:r>
    </w:p>
    <w:p w:rsidR="00811335" w:rsidRPr="00640ADA"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 xml:space="preserve">Развитие способности к осмыслению и дифференциации картины мира, ее пространственно-временной организации, </w:t>
      </w:r>
      <w:r w:rsidRPr="00640ADA">
        <w:rPr>
          <w:rFonts w:ascii="Times New Roman" w:hAnsi="Times New Roman"/>
          <w:sz w:val="28"/>
          <w:szCs w:val="28"/>
        </w:rPr>
        <w:t>проявляющейся:</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использовать полученные знания и опыт для безопасного взаимодействия</w:t>
      </w:r>
      <w:r w:rsidRPr="00CA7FCD">
        <w:rPr>
          <w:rFonts w:ascii="Times New Roman" w:hAnsi="Times New Roman"/>
          <w:sz w:val="28"/>
          <w:szCs w:val="28"/>
        </w:rPr>
        <w:t xml:space="preserve"> с </w:t>
      </w:r>
      <w:r>
        <w:rPr>
          <w:rFonts w:ascii="Times New Roman" w:hAnsi="Times New Roman"/>
          <w:sz w:val="28"/>
          <w:szCs w:val="28"/>
        </w:rPr>
        <w:t>окружающей средой;</w:t>
      </w:r>
      <w:r w:rsidRPr="00CA7FCD">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адекватности поведения подростка с точки зрения опасности или</w:t>
      </w:r>
      <w:r w:rsidRPr="00CA7FCD">
        <w:rPr>
          <w:rFonts w:ascii="Times New Roman" w:hAnsi="Times New Roman"/>
          <w:sz w:val="28"/>
          <w:szCs w:val="28"/>
        </w:rPr>
        <w:t xml:space="preserve"> безопасности</w:t>
      </w:r>
      <w:r>
        <w:rPr>
          <w:rFonts w:ascii="Times New Roman" w:hAnsi="Times New Roman"/>
          <w:sz w:val="28"/>
          <w:szCs w:val="28"/>
        </w:rPr>
        <w:t xml:space="preserve"> для себя или для окружающих</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углублении </w:t>
      </w:r>
      <w:r w:rsidRPr="00CA7FCD">
        <w:rPr>
          <w:rFonts w:ascii="Times New Roman" w:hAnsi="Times New Roman"/>
          <w:sz w:val="28"/>
          <w:szCs w:val="28"/>
        </w:rPr>
        <w:t>представлений о целостной и подробной картине мира, упорядоченной в пространстве и времени</w:t>
      </w:r>
      <w:r>
        <w:rPr>
          <w:rFonts w:ascii="Times New Roman" w:hAnsi="Times New Roman"/>
          <w:sz w:val="28"/>
          <w:szCs w:val="28"/>
        </w:rPr>
        <w:t>, адекватной возрасту подростка</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осознании </w:t>
      </w:r>
      <w:r w:rsidRPr="00CA7FCD">
        <w:rPr>
          <w:rFonts w:ascii="Times New Roman" w:hAnsi="Times New Roman"/>
          <w:sz w:val="28"/>
          <w:szCs w:val="28"/>
        </w:rPr>
        <w:t>взаимосвяз</w:t>
      </w:r>
      <w:r>
        <w:rPr>
          <w:rFonts w:ascii="Times New Roman" w:hAnsi="Times New Roman"/>
          <w:sz w:val="28"/>
          <w:szCs w:val="28"/>
        </w:rPr>
        <w:t>и</w:t>
      </w:r>
      <w:r w:rsidRPr="00CA7FCD">
        <w:rPr>
          <w:rFonts w:ascii="Times New Roman" w:hAnsi="Times New Roman"/>
          <w:sz w:val="28"/>
          <w:szCs w:val="28"/>
        </w:rPr>
        <w:t xml:space="preserve"> общественного порядка и уклада собственной жизни в семье и в школе, </w:t>
      </w:r>
      <w:r>
        <w:rPr>
          <w:rFonts w:ascii="Times New Roman" w:hAnsi="Times New Roman"/>
          <w:sz w:val="28"/>
          <w:szCs w:val="28"/>
        </w:rPr>
        <w:t>в умении придерживаться</w:t>
      </w:r>
      <w:r w:rsidRPr="00CA7FCD">
        <w:rPr>
          <w:rFonts w:ascii="Times New Roman" w:hAnsi="Times New Roman"/>
          <w:sz w:val="28"/>
          <w:szCs w:val="28"/>
        </w:rPr>
        <w:t xml:space="preserve"> это</w:t>
      </w:r>
      <w:r>
        <w:rPr>
          <w:rFonts w:ascii="Times New Roman" w:hAnsi="Times New Roman"/>
          <w:sz w:val="28"/>
          <w:szCs w:val="28"/>
        </w:rPr>
        <w:t>го</w:t>
      </w:r>
      <w:r w:rsidRPr="00CA7FCD">
        <w:rPr>
          <w:rFonts w:ascii="Times New Roman" w:hAnsi="Times New Roman"/>
          <w:sz w:val="28"/>
          <w:szCs w:val="28"/>
        </w:rPr>
        <w:t xml:space="preserve"> порядк</w:t>
      </w:r>
      <w:r>
        <w:rPr>
          <w:rFonts w:ascii="Times New Roman" w:hAnsi="Times New Roman"/>
          <w:sz w:val="28"/>
          <w:szCs w:val="28"/>
        </w:rPr>
        <w:t xml:space="preserve">а;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развитии активно</w:t>
      </w:r>
      <w:r>
        <w:rPr>
          <w:rFonts w:ascii="Times New Roman" w:hAnsi="Times New Roman"/>
          <w:sz w:val="28"/>
          <w:szCs w:val="28"/>
        </w:rPr>
        <w:t>й личностной позиции</w:t>
      </w:r>
      <w:r w:rsidRPr="00CA7FCD">
        <w:rPr>
          <w:rFonts w:ascii="Times New Roman" w:hAnsi="Times New Roman"/>
          <w:sz w:val="28"/>
          <w:szCs w:val="28"/>
        </w:rPr>
        <w:t xml:space="preserve"> во взаимодействии с миром, понимании собственной результативности</w:t>
      </w:r>
      <w:r>
        <w:rPr>
          <w:rFonts w:ascii="Times New Roman" w:hAnsi="Times New Roman"/>
          <w:sz w:val="28"/>
          <w:szCs w:val="28"/>
        </w:rPr>
        <w:t xml:space="preserve"> и умении адекватно оценить свои достижения</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умении принимать и включать в свой личный опыт жизненный опыт других людей</w:t>
      </w:r>
      <w:r>
        <w:rPr>
          <w:rFonts w:ascii="Times New Roman" w:hAnsi="Times New Roman"/>
          <w:sz w:val="28"/>
          <w:szCs w:val="28"/>
        </w:rPr>
        <w:t>, исключая асоциальные проявления</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овладении основами финансовой грамотности</w:t>
      </w:r>
      <w:r w:rsidRPr="00CA7FCD">
        <w:rPr>
          <w:rFonts w:ascii="Times New Roman" w:hAnsi="Times New Roman"/>
          <w:sz w:val="28"/>
          <w:szCs w:val="28"/>
        </w:rPr>
        <w:t>.</w:t>
      </w:r>
    </w:p>
    <w:p w:rsidR="00811335" w:rsidRDefault="00811335" w:rsidP="00811335">
      <w:pPr>
        <w:numPr>
          <w:ilvl w:val="0"/>
          <w:numId w:val="59"/>
        </w:numPr>
        <w:tabs>
          <w:tab w:val="left" w:pos="0"/>
        </w:tabs>
        <w:spacing w:after="0" w:line="360" w:lineRule="auto"/>
        <w:ind w:left="284" w:firstLine="425"/>
        <w:jc w:val="both"/>
        <w:rPr>
          <w:rFonts w:ascii="Times New Roman" w:hAnsi="Times New Roman"/>
          <w:sz w:val="28"/>
          <w:szCs w:val="28"/>
        </w:rPr>
      </w:pPr>
      <w:r w:rsidRPr="00640ADA">
        <w:rPr>
          <w:rFonts w:ascii="Times New Roman" w:hAnsi="Times New Roman"/>
          <w:i/>
          <w:sz w:val="28"/>
          <w:szCs w:val="28"/>
        </w:rPr>
        <w:t>Развитие способности к осмыслению социального окружения, своего места в нем, принятие соответствующих возрасту ценностей и социальных ролей</w:t>
      </w:r>
      <w:r w:rsidRPr="00AB47E4">
        <w:rPr>
          <w:rFonts w:ascii="Times New Roman" w:hAnsi="Times New Roman"/>
          <w:sz w:val="28"/>
          <w:szCs w:val="28"/>
        </w:rPr>
        <w:t>, проявляющаяся:</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lastRenderedPageBreak/>
        <w:t>в умении регулировать свое поведение и эмоциональные реакции</w:t>
      </w:r>
      <w:r w:rsidRPr="00CA7FCD">
        <w:rPr>
          <w:rFonts w:ascii="Times New Roman" w:hAnsi="Times New Roman"/>
          <w:sz w:val="28"/>
          <w:szCs w:val="28"/>
        </w:rPr>
        <w:t xml:space="preserve"> в разных социальных ситуациях с людьми разного статуса;</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w:t>
      </w:r>
      <w:r w:rsidRPr="00CA7FCD">
        <w:rPr>
          <w:rFonts w:ascii="Times New Roman" w:hAnsi="Times New Roman"/>
          <w:sz w:val="28"/>
          <w:szCs w:val="28"/>
        </w:rPr>
        <w:t>освоени</w:t>
      </w:r>
      <w:r>
        <w:rPr>
          <w:rFonts w:ascii="Times New Roman" w:hAnsi="Times New Roman"/>
          <w:sz w:val="28"/>
          <w:szCs w:val="28"/>
        </w:rPr>
        <w:t>и</w:t>
      </w:r>
      <w:r w:rsidRPr="00CA7FCD">
        <w:rPr>
          <w:rFonts w:ascii="Times New Roman" w:hAnsi="Times New Roman"/>
          <w:sz w:val="28"/>
          <w:szCs w:val="28"/>
        </w:rPr>
        <w:t xml:space="preserve"> необходимых социальных ритуалов</w:t>
      </w:r>
      <w:r>
        <w:rPr>
          <w:rFonts w:ascii="Times New Roman" w:hAnsi="Times New Roman"/>
          <w:sz w:val="28"/>
          <w:szCs w:val="28"/>
        </w:rPr>
        <w:t xml:space="preserve"> в ситуациях необходимости корректно привлечь к себе внимание</w:t>
      </w:r>
      <w:r w:rsidRPr="00CA7FCD">
        <w:rPr>
          <w:rFonts w:ascii="Times New Roman" w:hAnsi="Times New Roman"/>
          <w:sz w:val="28"/>
          <w:szCs w:val="28"/>
        </w:rPr>
        <w:t>, отстраниться от нежелательного контакта, выразить свои чувства, отказ, недовольство, сочувствие, намерение, опасение и др</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соблюдении адекватной социальной дистанции в разных коммуникативных ситуациях</w:t>
      </w:r>
      <w:r w:rsidRPr="00CA7FCD">
        <w:rPr>
          <w:rFonts w:ascii="Times New Roman" w:hAnsi="Times New Roman"/>
          <w:sz w:val="28"/>
          <w:szCs w:val="28"/>
        </w:rPr>
        <w:t>;</w:t>
      </w:r>
      <w:r>
        <w:rPr>
          <w:rFonts w:ascii="Times New Roman" w:hAnsi="Times New Roman"/>
          <w:sz w:val="28"/>
          <w:szCs w:val="28"/>
        </w:rPr>
        <w:t xml:space="preserve"> </w:t>
      </w:r>
    </w:p>
    <w:p w:rsidR="00811335"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 xml:space="preserve">в умении </w:t>
      </w:r>
      <w:r w:rsidRPr="00CA7FCD">
        <w:rPr>
          <w:rFonts w:ascii="Times New Roman" w:hAnsi="Times New Roman"/>
          <w:sz w:val="28"/>
          <w:szCs w:val="28"/>
        </w:rPr>
        <w:t>корректно устанавливать и ограничивать контакт</w:t>
      </w:r>
      <w:r>
        <w:rPr>
          <w:rFonts w:ascii="Times New Roman" w:hAnsi="Times New Roman"/>
          <w:sz w:val="28"/>
          <w:szCs w:val="28"/>
        </w:rPr>
        <w:t xml:space="preserve"> в зависимости от социальной ситуации</w:t>
      </w:r>
      <w:r w:rsidRPr="00CA7FCD">
        <w:rPr>
          <w:rFonts w:ascii="Times New Roman" w:hAnsi="Times New Roman"/>
          <w:sz w:val="28"/>
          <w:szCs w:val="28"/>
        </w:rPr>
        <w:t>;</w:t>
      </w:r>
      <w:r>
        <w:rPr>
          <w:rFonts w:ascii="Times New Roman" w:hAnsi="Times New Roman"/>
          <w:sz w:val="28"/>
          <w:szCs w:val="28"/>
        </w:rPr>
        <w:t xml:space="preserve"> </w:t>
      </w:r>
    </w:p>
    <w:p w:rsidR="00811335" w:rsidRPr="00CA7FCD" w:rsidRDefault="00811335" w:rsidP="00811335">
      <w:pPr>
        <w:pStyle w:val="a4"/>
        <w:numPr>
          <w:ilvl w:val="0"/>
          <w:numId w:val="60"/>
        </w:numPr>
        <w:spacing w:after="0" w:line="360" w:lineRule="auto"/>
        <w:ind w:left="284"/>
        <w:jc w:val="both"/>
        <w:rPr>
          <w:rFonts w:ascii="Times New Roman" w:hAnsi="Times New Roman"/>
          <w:sz w:val="28"/>
          <w:szCs w:val="28"/>
        </w:rPr>
      </w:pPr>
      <w:r>
        <w:rPr>
          <w:rFonts w:ascii="Times New Roman" w:hAnsi="Times New Roman"/>
          <w:sz w:val="28"/>
          <w:szCs w:val="28"/>
        </w:rPr>
        <w:t>в умении распознавать и противостоять психологической манипуляции, социально неблагоприятному воздействию.</w:t>
      </w:r>
    </w:p>
    <w:p w:rsidR="00811335" w:rsidRPr="00EF2E8E" w:rsidRDefault="00811335" w:rsidP="00811335">
      <w:pPr>
        <w:pStyle w:val="ad"/>
        <w:spacing w:after="0" w:line="360" w:lineRule="auto"/>
        <w:ind w:left="0" w:firstLine="709"/>
        <w:jc w:val="both"/>
        <w:rPr>
          <w:rFonts w:ascii="Times New Roman" w:hAnsi="Times New Roman" w:cs="Times New Roman"/>
          <w:sz w:val="28"/>
          <w:szCs w:val="28"/>
        </w:rPr>
      </w:pPr>
    </w:p>
    <w:p w:rsidR="00811335"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2.1.4.4. Метапредметные результаты</w:t>
      </w:r>
    </w:p>
    <w:p w:rsidR="00811335" w:rsidRPr="00CC1AEC" w:rsidRDefault="00811335" w:rsidP="00811335">
      <w:pPr>
        <w:spacing w:after="0" w:line="360" w:lineRule="auto"/>
        <w:ind w:firstLine="709"/>
        <w:jc w:val="both"/>
        <w:rPr>
          <w:rFonts w:ascii="Times New Roman" w:eastAsia="Times New Roman" w:hAnsi="Times New Roman"/>
          <w:color w:val="000000" w:themeColor="text1"/>
          <w:sz w:val="28"/>
          <w:szCs w:val="28"/>
        </w:rPr>
      </w:pPr>
      <w:r w:rsidRPr="00CC1AEC">
        <w:rPr>
          <w:rFonts w:ascii="Times New Roman" w:eastAsia="Times New Roman" w:hAnsi="Times New Roman"/>
          <w:color w:val="000000" w:themeColor="text1"/>
          <w:sz w:val="28"/>
          <w:szCs w:val="28"/>
        </w:rPr>
        <w:t>Метапредметные результаты освоения</w:t>
      </w:r>
      <w:r>
        <w:rPr>
          <w:rFonts w:ascii="Times New Roman" w:eastAsia="Times New Roman" w:hAnsi="Times New Roman"/>
          <w:color w:val="000000" w:themeColor="text1"/>
          <w:sz w:val="28"/>
          <w:szCs w:val="28"/>
        </w:rPr>
        <w:t xml:space="preserve"> адаптированной</w:t>
      </w:r>
      <w:r w:rsidRPr="00CC1AEC">
        <w:rPr>
          <w:rFonts w:ascii="Times New Roman" w:eastAsia="Times New Roman" w:hAnsi="Times New Roman"/>
          <w:color w:val="000000" w:themeColor="text1"/>
          <w:sz w:val="28"/>
          <w:szCs w:val="28"/>
        </w:rPr>
        <w:t xml:space="preserve"> основной образовательной программы основного общего образования</w:t>
      </w:r>
      <w:r>
        <w:rPr>
          <w:rFonts w:ascii="Times New Roman" w:eastAsia="Times New Roman" w:hAnsi="Times New Roman"/>
          <w:color w:val="000000" w:themeColor="text1"/>
          <w:sz w:val="28"/>
          <w:szCs w:val="28"/>
        </w:rPr>
        <w:t xml:space="preserve"> обучающихся с ЗПР достигаются аккумулированием результатов всех составляющих данной программы и </w:t>
      </w:r>
      <w:r w:rsidRPr="00CC1AEC">
        <w:rPr>
          <w:rFonts w:ascii="Times New Roman" w:eastAsia="Times New Roman" w:hAnsi="Times New Roman"/>
          <w:color w:val="000000" w:themeColor="text1"/>
          <w:sz w:val="28"/>
          <w:szCs w:val="28"/>
        </w:rPr>
        <w:t>отражают:</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4" w:name="sub_2101"/>
      <w:r w:rsidRPr="0044169B">
        <w:rPr>
          <w:rFonts w:ascii="Times New Roman" w:eastAsia="Times New Roman" w:hAnsi="Times New Roman"/>
          <w:color w:val="000000" w:themeColor="text1"/>
          <w:sz w:val="28"/>
          <w:szCs w:val="28"/>
        </w:rPr>
        <w:t>умение обучающегося с ЗПР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5" w:name="sub_2102"/>
      <w:bookmarkEnd w:id="14"/>
      <w:r w:rsidRPr="0044169B">
        <w:rPr>
          <w:rFonts w:ascii="Times New Roman" w:eastAsia="Times New Roman" w:hAnsi="Times New Roman"/>
          <w:color w:val="000000" w:themeColor="text1"/>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6" w:name="sub_2103"/>
      <w:bookmarkEnd w:id="15"/>
      <w:r w:rsidRPr="0044169B">
        <w:rPr>
          <w:rFonts w:ascii="Times New Roman" w:eastAsia="Times New Roman" w:hAnsi="Times New Roman"/>
          <w:color w:val="000000" w:themeColor="text1"/>
          <w:sz w:val="28"/>
          <w:szCs w:val="28"/>
        </w:rPr>
        <w:t xml:space="preserve">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w:t>
      </w:r>
      <w:r w:rsidRPr="0044169B">
        <w:rPr>
          <w:rFonts w:ascii="Times New Roman" w:eastAsia="Times New Roman" w:hAnsi="Times New Roman"/>
          <w:color w:val="000000" w:themeColor="text1"/>
          <w:sz w:val="28"/>
          <w:szCs w:val="28"/>
        </w:rPr>
        <w:lastRenderedPageBreak/>
        <w:t>требований, корректировать свои действия в соответствии с изменяющейся ситуацией;</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7" w:name="sub_2104"/>
      <w:bookmarkEnd w:id="16"/>
      <w:r w:rsidRPr="0044169B">
        <w:rPr>
          <w:rFonts w:ascii="Times New Roman" w:eastAsia="Times New Roman" w:hAnsi="Times New Roman"/>
          <w:color w:val="000000" w:themeColor="text1"/>
          <w:sz w:val="28"/>
          <w:szCs w:val="28"/>
        </w:rPr>
        <w:t>умение оценивать правильность выполнения учебной задачи, собственные возможности ее решения;</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8" w:name="sub_2105"/>
      <w:bookmarkEnd w:id="17"/>
      <w:r w:rsidRPr="0044169B">
        <w:rPr>
          <w:rFonts w:ascii="Times New Roman" w:eastAsia="Times New Roman" w:hAnsi="Times New Roman"/>
          <w:color w:val="000000" w:themeColor="text1"/>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19" w:name="sub_2106"/>
      <w:bookmarkEnd w:id="18"/>
      <w:r w:rsidRPr="0044169B">
        <w:rPr>
          <w:rFonts w:ascii="Times New Roman" w:eastAsia="Times New Roman" w:hAnsi="Times New Roman"/>
          <w:color w:val="000000" w:themeColor="text1"/>
          <w:sz w:val="28"/>
          <w:szCs w:val="28"/>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0" w:name="sub_2107"/>
      <w:bookmarkEnd w:id="19"/>
      <w:r w:rsidRPr="0044169B">
        <w:rPr>
          <w:rFonts w:ascii="Times New Roman" w:eastAsia="Times New Roman" w:hAnsi="Times New Roman"/>
          <w:color w:val="000000" w:themeColor="text1"/>
          <w:sz w:val="28"/>
          <w:szCs w:val="28"/>
        </w:rPr>
        <w:t>умение создавать, применять и преобразовывать знаки и символы, модели и схемы для решения учебных и познавательных задач;</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1" w:name="sub_2108"/>
      <w:bookmarkEnd w:id="20"/>
      <w:r w:rsidRPr="0044169B">
        <w:rPr>
          <w:rFonts w:ascii="Times New Roman" w:eastAsia="Times New Roman" w:hAnsi="Times New Roman"/>
          <w:color w:val="000000" w:themeColor="text1"/>
          <w:sz w:val="28"/>
          <w:szCs w:val="28"/>
        </w:rPr>
        <w:t>смысловое чтение;</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2" w:name="sub_2109"/>
      <w:bookmarkEnd w:id="21"/>
      <w:r w:rsidRPr="0044169B">
        <w:rPr>
          <w:rFonts w:ascii="Times New Roman" w:eastAsia="Times New Roman" w:hAnsi="Times New Roman"/>
          <w:color w:val="000000" w:themeColor="text1"/>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bookmarkStart w:id="23" w:name="sub_21010"/>
      <w:bookmarkEnd w:id="22"/>
      <w:r w:rsidRPr="0044169B">
        <w:rPr>
          <w:rFonts w:ascii="Times New Roman" w:eastAsia="Times New Roman" w:hAnsi="Times New Roman"/>
          <w:color w:val="000000" w:themeColor="text1"/>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bookmarkEnd w:id="23"/>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t>формирование и развитие компетентности в области использования информационно-коммуникационных технологий; развитие мотивации к овладению культурой активного пользования словарями и другими поисковыми системами;</w:t>
      </w:r>
    </w:p>
    <w:p w:rsidR="00811335" w:rsidRPr="0044169B" w:rsidRDefault="00811335" w:rsidP="00811335">
      <w:pPr>
        <w:pStyle w:val="a4"/>
        <w:numPr>
          <w:ilvl w:val="0"/>
          <w:numId w:val="61"/>
        </w:numPr>
        <w:spacing w:after="0" w:line="360" w:lineRule="auto"/>
        <w:ind w:left="0" w:firstLine="426"/>
        <w:jc w:val="both"/>
        <w:rPr>
          <w:rFonts w:ascii="Times New Roman" w:eastAsia="Times New Roman" w:hAnsi="Times New Roman"/>
          <w:color w:val="000000" w:themeColor="text1"/>
          <w:sz w:val="28"/>
          <w:szCs w:val="28"/>
        </w:rPr>
      </w:pPr>
      <w:r w:rsidRPr="0044169B">
        <w:rPr>
          <w:rFonts w:ascii="Times New Roman" w:eastAsia="Times New Roman" w:hAnsi="Times New Roman"/>
          <w:color w:val="000000" w:themeColor="text1"/>
          <w:sz w:val="28"/>
          <w:szCs w:val="28"/>
        </w:rPr>
        <w:lastRenderedPageBreak/>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Default="00811335" w:rsidP="00811335">
      <w:pPr>
        <w:spacing w:after="0" w:line="360" w:lineRule="auto"/>
        <w:ind w:firstLine="709"/>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 Предметные результаты</w:t>
      </w:r>
    </w:p>
    <w:p w:rsidR="00811335" w:rsidRPr="009911CB" w:rsidRDefault="00811335" w:rsidP="00811335">
      <w:pPr>
        <w:spacing w:after="0" w:line="360" w:lineRule="auto"/>
        <w:ind w:firstLine="709"/>
        <w:jc w:val="both"/>
        <w:rPr>
          <w:rFonts w:ascii="Times New Roman" w:eastAsia="Times New Roman" w:hAnsi="Times New Roman"/>
          <w:color w:val="000000" w:themeColor="text1"/>
          <w:sz w:val="28"/>
          <w:szCs w:val="28"/>
        </w:rPr>
      </w:pPr>
      <w:r w:rsidRPr="009911CB">
        <w:rPr>
          <w:rFonts w:ascii="Times New Roman" w:eastAsia="Times New Roman" w:hAnsi="Times New Roman"/>
          <w:color w:val="000000" w:themeColor="text1"/>
          <w:sz w:val="28"/>
          <w:szCs w:val="28"/>
        </w:rPr>
        <w:t>Предметные результаты по учебным предметам «Родной язык» и «Родная литература» соответствуют требованиям, заявленным в ПрООП ООО.</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Русский язык</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русского языка как одной из основных национально-культурных ценностей русского народа;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понимание определяющей роли родного языка в развитии интеллектуальных, творческих способностей и моральных качеств личности; его значения в процессе получения школьного образования;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осознание эстетической ценности русского языка;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уважительное отношение к родному языку, гордость за него потребность сохранить чистоту русского языка как явление национальной культуры;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стремление к речевому самосовершенствованию;</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достаточный объ</w:t>
      </w:r>
      <w:r>
        <w:rPr>
          <w:rFonts w:ascii="Times New Roman" w:hAnsi="Times New Roman"/>
          <w:sz w:val="28"/>
          <w:szCs w:val="28"/>
        </w:rPr>
        <w:t>е</w:t>
      </w:r>
      <w:r w:rsidRPr="002A563C">
        <w:rPr>
          <w:rFonts w:ascii="Times New Roman" w:hAnsi="Times New Roman"/>
          <w:sz w:val="28"/>
          <w:szCs w:val="28"/>
        </w:rPr>
        <w:t>м словарного запаса и усвоенных грамматических средств для свободного выражения мыслей и чувств в процессе речевого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к самооценке на основе наблюдения за собственной речью.</w:t>
      </w:r>
    </w:p>
    <w:p w:rsidR="00811335" w:rsidRPr="002A563C" w:rsidRDefault="00811335" w:rsidP="00811335">
      <w:pPr>
        <w:spacing w:after="0" w:line="360" w:lineRule="auto"/>
        <w:ind w:firstLine="709"/>
        <w:jc w:val="both"/>
        <w:rPr>
          <w:rFonts w:ascii="Times New Roman" w:eastAsia="Times New Roman" w:hAnsi="Times New Roman" w:cs="Times New Roman"/>
          <w:b/>
          <w:sz w:val="28"/>
          <w:szCs w:val="28"/>
        </w:rPr>
      </w:pPr>
      <w:r w:rsidRPr="002A563C">
        <w:rPr>
          <w:rFonts w:ascii="Times New Roman" w:eastAsia="Times New Roman" w:hAnsi="Times New Roman" w:cs="Times New Roman"/>
          <w:b/>
          <w:sz w:val="28"/>
          <w:szCs w:val="28"/>
        </w:rPr>
        <w:t>Метапредметные результаты</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Регулятивные: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lastRenderedPageBreak/>
        <w:t>применение приобрет</w:t>
      </w:r>
      <w:r>
        <w:rPr>
          <w:rFonts w:ascii="Times New Roman" w:hAnsi="Times New Roman"/>
          <w:sz w:val="28"/>
          <w:szCs w:val="28"/>
        </w:rPr>
        <w:t>е</w:t>
      </w:r>
      <w:r w:rsidRPr="002A563C">
        <w:rPr>
          <w:rFonts w:ascii="Times New Roman" w:hAnsi="Times New Roman"/>
          <w:sz w:val="28"/>
          <w:szCs w:val="28"/>
        </w:rPr>
        <w:t>нных знаний, умений и навыков в повседневной жизни;</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использовать родной язык как средство получения знаний по другим учебным предметам, применять полученные знания, умения и навыки анализа языковых явлений на межпредметном уровне (на уроках иностранного языка, литературы и др.).</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t>Коммуникативные: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коммуникативно целесообразное взаимодействие с окру</w:t>
      </w:r>
      <w:r w:rsidRPr="002A563C">
        <w:rPr>
          <w:rFonts w:ascii="Times New Roman" w:hAnsi="Times New Roman"/>
          <w:sz w:val="28"/>
          <w:szCs w:val="28"/>
        </w:rPr>
        <w:softHyphen/>
        <w:t>жающими людьми в процессе речевого общения, совместного выполнения какой-либо задачи, участия в спорах, обсуждени</w:t>
      </w:r>
      <w:r w:rsidRPr="002A563C">
        <w:rPr>
          <w:rFonts w:ascii="Times New Roman" w:hAnsi="Times New Roman"/>
          <w:sz w:val="28"/>
          <w:szCs w:val="28"/>
        </w:rPr>
        <w:softHyphen/>
        <w:t>ях; овладение национально-культурными нормами речевого поведения в различных ситуациях формального и неформального межличностного и межкультурного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создавать устные и письменные тексты разных типов, стилей речи и жанров с уч</w:t>
      </w:r>
      <w:r>
        <w:rPr>
          <w:rFonts w:ascii="Times New Roman" w:hAnsi="Times New Roman"/>
          <w:sz w:val="28"/>
          <w:szCs w:val="28"/>
        </w:rPr>
        <w:t>е</w:t>
      </w:r>
      <w:r w:rsidRPr="002A563C">
        <w:rPr>
          <w:rFonts w:ascii="Times New Roman" w:hAnsi="Times New Roman"/>
          <w:sz w:val="28"/>
          <w:szCs w:val="28"/>
        </w:rPr>
        <w:t>том замысла, адресата и ситуации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свободно, правильно излагать свои мысли в устной и письменной форме;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различными видами монолога и диалога;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соблюдение в практике речевого общения основных орфоэпических, лексических, грамматических, стилистических норм современного русского литературного языка; соблюде</w:t>
      </w:r>
      <w:r w:rsidRPr="002A563C">
        <w:rPr>
          <w:rFonts w:ascii="Times New Roman" w:hAnsi="Times New Roman"/>
          <w:sz w:val="28"/>
          <w:szCs w:val="28"/>
        </w:rPr>
        <w:softHyphen/>
        <w:t>ние основных правил орфографии и пунктуации в процессе письменного 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участвовать в речевом общении, соблюдая нормы речевого этикета;</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оценивать свою речь с точки зрения е</w:t>
      </w:r>
      <w:r>
        <w:rPr>
          <w:rFonts w:ascii="Times New Roman" w:hAnsi="Times New Roman"/>
          <w:sz w:val="28"/>
          <w:szCs w:val="28"/>
        </w:rPr>
        <w:t>е</w:t>
      </w:r>
      <w:r w:rsidRPr="002A563C">
        <w:rPr>
          <w:rFonts w:ascii="Times New Roman" w:hAnsi="Times New Roman"/>
          <w:sz w:val="28"/>
          <w:szCs w:val="28"/>
        </w:rPr>
        <w:t xml:space="preserve"> содержания, языкового оформления; умение находить грамматические и речевые ошибки, недоч</w:t>
      </w:r>
      <w:r>
        <w:rPr>
          <w:rFonts w:ascii="Times New Roman" w:hAnsi="Times New Roman"/>
          <w:sz w:val="28"/>
          <w:szCs w:val="28"/>
        </w:rPr>
        <w:t>е</w:t>
      </w:r>
      <w:r w:rsidRPr="002A563C">
        <w:rPr>
          <w:rFonts w:ascii="Times New Roman" w:hAnsi="Times New Roman"/>
          <w:sz w:val="28"/>
          <w:szCs w:val="28"/>
        </w:rPr>
        <w:t>ты, исправлять их; совершенствовать и редактировать собственные тексты;</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выступать перед аудиторией сверстников с небольшими сообщениями, докладами.</w:t>
      </w:r>
    </w:p>
    <w:p w:rsidR="00811335" w:rsidRPr="001253C4" w:rsidRDefault="00811335" w:rsidP="00811335">
      <w:pPr>
        <w:spacing w:after="0" w:line="360" w:lineRule="auto"/>
        <w:ind w:firstLine="709"/>
        <w:jc w:val="both"/>
        <w:rPr>
          <w:rFonts w:ascii="Times New Roman" w:eastAsia="Times New Roman" w:hAnsi="Times New Roman" w:cs="Times New Roman"/>
          <w:b/>
          <w:i/>
          <w:sz w:val="28"/>
          <w:szCs w:val="28"/>
        </w:rPr>
      </w:pPr>
      <w:r w:rsidRPr="001253C4">
        <w:rPr>
          <w:rFonts w:ascii="Times New Roman" w:eastAsia="Times New Roman" w:hAnsi="Times New Roman" w:cs="Times New Roman"/>
          <w:b/>
          <w:i/>
          <w:sz w:val="28"/>
          <w:szCs w:val="28"/>
        </w:rPr>
        <w:lastRenderedPageBreak/>
        <w:t>Познавательные: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понимание информации устного и письменного сообщения;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владение разными видами чтения;</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адекватное восприятие на слух текстов разных стилей и жанров;</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извлекать информацию из различных источников, включая средства массовой информации, компакт-диски учебного назначения, ресурсы Интернета; свободно пользоваться словарями различных типов, справочной литературой;</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овладение при</w:t>
      </w:r>
      <w:r>
        <w:rPr>
          <w:rFonts w:ascii="Times New Roman" w:hAnsi="Times New Roman"/>
          <w:sz w:val="28"/>
          <w:szCs w:val="28"/>
        </w:rPr>
        <w:t>е</w:t>
      </w:r>
      <w:r w:rsidRPr="002A563C">
        <w:rPr>
          <w:rFonts w:ascii="Times New Roman" w:hAnsi="Times New Roman"/>
          <w:sz w:val="28"/>
          <w:szCs w:val="28"/>
        </w:rPr>
        <w:t>мами отбора и систематизации материала на определ</w:t>
      </w:r>
      <w:r>
        <w:rPr>
          <w:rFonts w:ascii="Times New Roman" w:hAnsi="Times New Roman"/>
          <w:sz w:val="28"/>
          <w:szCs w:val="28"/>
        </w:rPr>
        <w:t>е</w:t>
      </w:r>
      <w:r w:rsidRPr="002A563C">
        <w:rPr>
          <w:rFonts w:ascii="Times New Roman" w:hAnsi="Times New Roman"/>
          <w:sz w:val="28"/>
          <w:szCs w:val="28"/>
        </w:rPr>
        <w:t>нную тему; умение вести самостоятельный поиск информации, е</w:t>
      </w:r>
      <w:r>
        <w:rPr>
          <w:rFonts w:ascii="Times New Roman" w:hAnsi="Times New Roman"/>
          <w:sz w:val="28"/>
          <w:szCs w:val="28"/>
        </w:rPr>
        <w:t>е</w:t>
      </w:r>
      <w:r w:rsidRPr="002A563C">
        <w:rPr>
          <w:rFonts w:ascii="Times New Roman" w:hAnsi="Times New Roman"/>
          <w:sz w:val="28"/>
          <w:szCs w:val="28"/>
        </w:rPr>
        <w:t xml:space="preserve"> анализ и отбор;</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сопоставлять и сравнивать речевые высказывания с точки зрения их содержания» стилистических особенностей и использованных языковых средств;</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способность определять цели предстоящей учебной деятельности (индивидуальной и коллективной), последовательность действий, оценивать достигнутые результаты и адекватно формулировать их в устной и письменной форме;</w:t>
      </w:r>
    </w:p>
    <w:p w:rsidR="00811335" w:rsidRPr="002A563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2A563C">
        <w:rPr>
          <w:rFonts w:ascii="Times New Roman" w:hAnsi="Times New Roman"/>
          <w:sz w:val="28"/>
          <w:szCs w:val="28"/>
        </w:rPr>
        <w:t>умение воспроизводить прослушанный или прочитанный текст с разной степенью св</w:t>
      </w:r>
      <w:r>
        <w:rPr>
          <w:rFonts w:ascii="Times New Roman" w:hAnsi="Times New Roman"/>
          <w:sz w:val="28"/>
          <w:szCs w:val="28"/>
        </w:rPr>
        <w:t>е</w:t>
      </w:r>
      <w:r w:rsidRPr="002A563C">
        <w:rPr>
          <w:rFonts w:ascii="Times New Roman" w:hAnsi="Times New Roman"/>
          <w:sz w:val="28"/>
          <w:szCs w:val="28"/>
        </w:rPr>
        <w:t>рнутости.</w:t>
      </w:r>
    </w:p>
    <w:p w:rsidR="00811335" w:rsidRPr="00546FD4" w:rsidRDefault="00811335" w:rsidP="00811335">
      <w:pPr>
        <w:spacing w:after="0" w:line="360" w:lineRule="auto"/>
        <w:ind w:firstLine="709"/>
        <w:jc w:val="both"/>
        <w:rPr>
          <w:rFonts w:ascii="Times New Roman" w:eastAsia="Times New Roman" w:hAnsi="Times New Roman" w:cs="Times New Roman"/>
          <w:color w:val="000000"/>
          <w:sz w:val="28"/>
          <w:szCs w:val="28"/>
        </w:rPr>
      </w:pPr>
      <w:bookmarkStart w:id="24" w:name="_Hlk44260847"/>
      <w:bookmarkStart w:id="25" w:name="_Toc287934277"/>
      <w:bookmarkStart w:id="26" w:name="_Toc414553134"/>
      <w:bookmarkStart w:id="27" w:name="_Toc31893387"/>
      <w:r w:rsidRPr="00D4058C">
        <w:rPr>
          <w:rFonts w:ascii="Times New Roman" w:hAnsi="Times New Roman"/>
          <w:b/>
          <w:sz w:val="28"/>
          <w:szCs w:val="28"/>
        </w:rPr>
        <w:t xml:space="preserve">Предметные </w:t>
      </w:r>
      <w:r w:rsidRPr="00D4058C">
        <w:rPr>
          <w:rFonts w:ascii="Times New Roman" w:hAnsi="Times New Roman"/>
          <w:b/>
          <w:iCs/>
          <w:sz w:val="28"/>
          <w:szCs w:val="28"/>
        </w:rPr>
        <w:t>результаты</w:t>
      </w:r>
      <w:r>
        <w:rPr>
          <w:rFonts w:ascii="Times New Roman" w:hAnsi="Times New Roman"/>
          <w:b/>
          <w:iCs/>
          <w:sz w:val="28"/>
          <w:szCs w:val="28"/>
        </w:rPr>
        <w:t xml:space="preserve">. </w:t>
      </w:r>
      <w:r w:rsidRPr="00546FD4">
        <w:rPr>
          <w:rFonts w:ascii="Times New Roman" w:eastAsia="Times New Roman" w:hAnsi="Times New Roman" w:cs="Times New Roman"/>
          <w:sz w:val="28"/>
          <w:szCs w:val="28"/>
        </w:rPr>
        <w:t xml:space="preserve">В результате освоения учебного предмета «Русский язык» обучающиеся </w:t>
      </w:r>
      <w:r>
        <w:rPr>
          <w:rFonts w:ascii="Times New Roman" w:eastAsia="Times New Roman" w:hAnsi="Times New Roman" w:cs="Times New Roman"/>
          <w:sz w:val="28"/>
          <w:szCs w:val="28"/>
        </w:rPr>
        <w:t xml:space="preserve">с ЗПР </w:t>
      </w:r>
      <w:r w:rsidRPr="00546FD4">
        <w:rPr>
          <w:rFonts w:ascii="Times New Roman" w:eastAsia="Times New Roman" w:hAnsi="Times New Roman" w:cs="Times New Roman"/>
          <w:sz w:val="28"/>
          <w:szCs w:val="28"/>
        </w:rPr>
        <w:t xml:space="preserve">развивают представления о знаковой системе языка, формируют ценностное отношение к русскому языку как части русской культуры, как государственному языку Российской Федерации, языку межнационального общения народов России; </w:t>
      </w:r>
      <w:r w:rsidRPr="00546FD4">
        <w:rPr>
          <w:rFonts w:ascii="Times New Roman" w:eastAsia="Times New Roman" w:hAnsi="Times New Roman" w:cs="Times New Roman"/>
          <w:color w:val="000000"/>
          <w:sz w:val="28"/>
          <w:szCs w:val="28"/>
        </w:rPr>
        <w:t xml:space="preserve">обогащают словарный запас, развивают культуру владения русским литературным языком в соответствии с нормами устной и письменной речи, правилами русского речевого этикета; </w:t>
      </w:r>
      <w:r w:rsidRPr="00546FD4">
        <w:rPr>
          <w:rFonts w:ascii="Times New Roman" w:eastAsia="Times New Roman" w:hAnsi="Times New Roman" w:cs="Times New Roman"/>
          <w:sz w:val="28"/>
          <w:szCs w:val="28"/>
        </w:rPr>
        <w:t xml:space="preserve">формируют систему знаний </w:t>
      </w:r>
      <w:r w:rsidRPr="00546FD4">
        <w:rPr>
          <w:rFonts w:ascii="Times New Roman" w:eastAsia="Times New Roman" w:hAnsi="Times New Roman" w:cs="Times New Roman"/>
          <w:color w:val="000000"/>
          <w:sz w:val="28"/>
          <w:szCs w:val="28"/>
        </w:rPr>
        <w:t xml:space="preserve">о русском языке, о </w:t>
      </w:r>
      <w:r w:rsidRPr="00546FD4">
        <w:rPr>
          <w:rFonts w:ascii="Times New Roman" w:eastAsia="Times New Roman" w:hAnsi="Times New Roman" w:cs="Times New Roman"/>
          <w:color w:val="000000"/>
          <w:sz w:val="28"/>
          <w:szCs w:val="28"/>
        </w:rPr>
        <w:lastRenderedPageBreak/>
        <w:t>его уровнях и единицах; осваивают базовые понятия лингвистики, развивают аналитические умения в отношении языковых единиц и текстов разных функционально-смысловых типов и стилей речи.</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bookmarkEnd w:id="24"/>
    <w:bookmarkEnd w:id="25"/>
    <w:bookmarkEnd w:id="26"/>
    <w:bookmarkEnd w:id="27"/>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работы с учебной книгой, словарями и другими информационными источниками, включая СМИ и ресурсы Интернета;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навыками различных видов чтения (изучающим, ознакомительным, просмотровым) и информационной переработки прочитанного материала;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владеть различными видами аудирования (с полным пониманием, с пониманием основного содержания, с выборочным извлечением информации) и информационной переработки текстов (при необходимости опираясь на план, алгоритм) различных функциональных разновидностей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адекватно понимать, интерпретировать и комментировать тексты различных функционально-смысловых типов речи (повествование, описание, рассуждение) и функциональных разновидностей языка (при необходимости с опорой на план/ перечень вопросов);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участвовать в диалогическом и полилогическом общении,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литературного языка и речевого этикета (с опорой на собственный опыт и полученные знания);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создавать и редактировать письменные тексты разных стилей и жанров с соблюдением норм современного русского литературного языка и речевого этикета;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 xml:space="preserve">анализировать текст с опорой на алгоритм с точки зрения его темы, цели, основной мысли, основной и дополнительной информации, </w:t>
      </w:r>
      <w:r w:rsidRPr="00D9627A">
        <w:rPr>
          <w:rFonts w:ascii="Times New Roman" w:eastAsia="Calibri" w:hAnsi="Times New Roman" w:cs="Times New Roman"/>
          <w:sz w:val="28"/>
          <w:szCs w:val="28"/>
        </w:rPr>
        <w:lastRenderedPageBreak/>
        <w:t>принадлежности к функционально-смысловому типу речи и функциональной разновидности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знание алфавита при поиске информации;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различать значимые и незначимые единицы языка;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фонетический и орфоэпический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классифицировать и группировать звуки речи по заданным признакам, слова по заданным параметрам их звукового состава;</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членить слова на слоги и правильно их переносить;</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определять место ударного слога, наблюдать за перемещением ударения при изменении формы слова, употреблять в речи слова и их формы в соответствии с акцентологическими нормами наиболее частотными;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морфемы и членить слова на морфемы по алгоритму на основе смыслового, грамматического и словообразовательного анализа; характеризовать морфемный состав слова, уточнять лексическое значение слова с опорой на его морфемный состав;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морфемный и словообразовательный анализ слов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лексический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лексические средства выразительности и основные виды тропов с опорой на образец (метафора, эпитет, сравнение, гипербола, олицетворение);</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самостоятельные части речи и их формы, а также служебные части речи и междометия;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морфологический анализ слова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применять знания и умения по морфемике и словообразованию при проведении морфологического анализа слов;</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основные единицы синтаксиса (словосочетание, предложение, текст);</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lastRenderedPageBreak/>
        <w:t>анализировать по алгоритму различные виды словосочетаний и предложений с точки зрения их структурно-смысловой организации и функциональных особенностей;</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находить грамматическую основу предложения;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распознавать главные и второстепенные члены предложения;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опознавать предложения простые и сложные, предложения осложненной структуры;</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проводить синтаксический анализ словосочетания и предложения по алгоритму;</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соблюдать основные языковые нормы в устной и письменной речи;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фонетический, морфемный, словообразовательный и морфологический анализ в практике правописания;</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опираться на грамматико-интонационный анализ при объяснении расстановки знаков препинания в предложении;</w:t>
      </w:r>
    </w:p>
    <w:p w:rsidR="00811335" w:rsidRPr="00D9627A"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D9627A">
        <w:rPr>
          <w:rFonts w:ascii="Times New Roman" w:eastAsia="Calibri" w:hAnsi="Times New Roman" w:cs="Times New Roman"/>
          <w:sz w:val="28"/>
          <w:szCs w:val="28"/>
        </w:rPr>
        <w:t>использовать орфографические словари.</w:t>
      </w:r>
    </w:p>
    <w:p w:rsidR="00811335" w:rsidRPr="004C4CCA"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Речь и речевое общение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монолога (повествование, описание, рассуждение; сочетание разных видов монолога) в различных ситуациях общения, при необходимости в специально смоделированных;</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различные виды диалога в ситуациях формального и неформального, межличностного и межкультурного общения;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соблюдать нормы речевого поведения в типичных ситуациях общения;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 при необходимости с помощью учителя.</w:t>
      </w:r>
    </w:p>
    <w:p w:rsidR="00811335" w:rsidRPr="004C4CCA"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4C4CCA">
        <w:rPr>
          <w:rFonts w:ascii="Times New Roman" w:eastAsia="MS Mincho" w:hAnsi="Times New Roman"/>
          <w:b/>
          <w:bCs/>
          <w:sz w:val="28"/>
          <w:szCs w:val="28"/>
        </w:rPr>
        <w:t>Речевая деятельность</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lastRenderedPageBreak/>
        <w:t>Аудирование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 xml:space="preserve">различным видам аудирования (с полным пониманием аудиотекста, с пониманием основного содержания, с выборочным извлечением информации); </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аудиотекста в соответствии с заданной коммуникативной задачей в устной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и формулировать в устной форме тему, коммуникативную задачу, основную мысль, логику изложения (с опорой на алгоритм) учебно-научного, публицистического, официально-делового, художественного аудиотекстов, распознавать в них основную и дополнительную информацию, комментировать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устной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Чтение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понимать содержание прочитанных учебно-научных, публицистических (информационных и аналитических, художественно-публицистического жанров), художественных текстов и воспроизводить их в устной форме (при необходимости с опорой на план)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использовать практические умения ознакомительного, изучающего, просмотрового способов (видов) чтения в соответствии с поставленной коммуникативной задачей (при необходимости с помощью учителя);</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передавать схематически представленную информацию в виде связного текста;</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lastRenderedPageBreak/>
        <w:t>использовать при</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мы работы с учебной книгой, справочниками и другими информационными источниками, включая СМИ и ресурсы Интернета;</w:t>
      </w:r>
    </w:p>
    <w:p w:rsidR="00811335" w:rsidRPr="001976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19766D">
        <w:rPr>
          <w:rFonts w:ascii="Times New Roman" w:eastAsia="Calibri" w:hAnsi="Times New Roman" w:cs="Times New Roman"/>
          <w:sz w:val="28"/>
          <w:szCs w:val="28"/>
        </w:rPr>
        <w:t>отбирать и систематизировать материал на определ</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нную тему, анализировать отобранную информацию и интерпретировать е</w:t>
      </w:r>
      <w:r>
        <w:rPr>
          <w:rFonts w:ascii="Times New Roman" w:eastAsia="Calibri" w:hAnsi="Times New Roman" w:cs="Times New Roman"/>
          <w:sz w:val="28"/>
          <w:szCs w:val="28"/>
        </w:rPr>
        <w:t>е</w:t>
      </w:r>
      <w:r w:rsidRPr="0019766D">
        <w:rPr>
          <w:rFonts w:ascii="Times New Roman" w:eastAsia="Calibri" w:hAnsi="Times New Roman" w:cs="Times New Roman"/>
          <w:sz w:val="28"/>
          <w:szCs w:val="28"/>
        </w:rPr>
        <w:t xml:space="preserve"> в соответствии с поставленной коммуникативной задачей (при необходимости с помощью учителя).</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Говорение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устные монологические и диалогические высказывания (в том числе оценочного характера) на актуальные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в ситуации учебно-научного общения, бытовой рассказ о событии, история, участие в беседе, споре);</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обсуждать и формулировать цели, план совместной групповой учебной деятельности, распределение частей работы;</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извлекать из различных источников, систематизировать и анализировать материал на определ</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нную тему и передавать его в устной форме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заданных условий общения (при необходимости с помощью учителя);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i/>
          <w:sz w:val="28"/>
          <w:szCs w:val="28"/>
        </w:rPr>
      </w:pPr>
      <w:r w:rsidRPr="0019766D">
        <w:rPr>
          <w:rFonts w:ascii="Times New Roman" w:eastAsia="MS Mincho" w:hAnsi="Times New Roman"/>
          <w:b/>
          <w:bCs/>
          <w:i/>
          <w:sz w:val="28"/>
          <w:szCs w:val="28"/>
        </w:rPr>
        <w:t>Письмо</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lastRenderedPageBreak/>
        <w:t>создавать письменные монологические высказывания разной коммуникативной направленности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целей и ситуации общения (ученическое сочинение на бытовые и учебные темы, рассказ о событии, тезисы, неофициальное письмо, отзыв, расписка, доверенность, заявление);</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соблюдать в практике письма основные лексические, грамматические,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Текст</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 (при необходимости с помощью учителя);</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осуществлять информационную переработку текста, передавая его содержание в виде плана (простого, сложного), тезисов, схемы, таблицы и т. п.;</w:t>
      </w:r>
    </w:p>
    <w:p w:rsidR="00811335" w:rsidRPr="00996817"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996817">
        <w:rPr>
          <w:rFonts w:ascii="Times New Roman" w:eastAsia="Calibri" w:hAnsi="Times New Roman" w:cs="Times New Roman"/>
          <w:sz w:val="28"/>
          <w:szCs w:val="28"/>
        </w:rPr>
        <w:t>создавать и редактировать собственные тексты различных типов речи, стилей, жанров с уч</w:t>
      </w:r>
      <w:r>
        <w:rPr>
          <w:rFonts w:ascii="Times New Roman" w:eastAsia="Calibri" w:hAnsi="Times New Roman" w:cs="Times New Roman"/>
          <w:sz w:val="28"/>
          <w:szCs w:val="28"/>
        </w:rPr>
        <w:t>е</w:t>
      </w:r>
      <w:r w:rsidRPr="00996817">
        <w:rPr>
          <w:rFonts w:ascii="Times New Roman" w:eastAsia="Calibri" w:hAnsi="Times New Roman" w:cs="Times New Roman"/>
          <w:sz w:val="28"/>
          <w:szCs w:val="28"/>
        </w:rPr>
        <w:t>том требований к построению связного текста</w:t>
      </w:r>
      <w:bookmarkStart w:id="28" w:name="_Hlk44170821"/>
      <w:r w:rsidRPr="00996817">
        <w:rPr>
          <w:rFonts w:ascii="Times New Roman" w:eastAsia="Calibri" w:hAnsi="Times New Roman" w:cs="Times New Roman"/>
          <w:sz w:val="28"/>
          <w:szCs w:val="28"/>
        </w:rPr>
        <w:t xml:space="preserve"> (при необходимости с помощью учителя/ предложенного алгоритма).</w:t>
      </w:r>
      <w:bookmarkEnd w:id="28"/>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Функциональные разновидности языка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 xml:space="preserve">иметь представление о различиях текстов разговорного характера, научных, публицистических, официально-деловых, текстов художественной литературы (экстралингвистические особенности, лингвистические </w:t>
      </w:r>
      <w:r w:rsidRPr="00016D6D">
        <w:rPr>
          <w:rFonts w:ascii="Times New Roman" w:eastAsia="Calibri" w:hAnsi="Times New Roman" w:cs="Times New Roman"/>
          <w:sz w:val="28"/>
          <w:szCs w:val="28"/>
        </w:rPr>
        <w:lastRenderedPageBreak/>
        <w:t>особенности на уровне употребления лексических средств, типичных синтаксических конструкций);</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 анализировать (при необходимости с помощью учителя/ предложенного алгоритма)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(при необходимости с помощью учителя/ предложенного алгоритма);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исправлять речевые недостатки, редактировать текст;</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Общие сведения о языке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об основных социальных функциях русского языка в России и мире, месте русского языка среди славянских языков, роли старославянского (церковнославянского) языка в развитии русского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 (при необходимости с помощью учителя);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оценивать использование основных изобразительных средств языка.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Фонетика и орфоэпия. Графика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проводить фонетический анализ слова (при необходимости с опорой на алгоритм);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основные орфоэпические правила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орфоэпических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различных видах деятельности.</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Морфемика и словообразование</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делить слова на морфемы на основе смыслового, грамматического и словообразовательного анализа слова (при необходимости с опорой на алгоритм);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различать изученные способы словообразования;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и самостоятельно составлять словообразовательные пары и словообразовательные цепочки слов;</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Лексикология и фразеология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 xml:space="preserve">проводить лексический анализ слова (при необходимости с опорой на алгоритм), характеризуя лексическое значение, принадлежность слова к группе однозначных или многозначных слов, указывая прямое и переносное </w:t>
      </w:r>
      <w:r w:rsidRPr="00016D6D">
        <w:rPr>
          <w:rFonts w:ascii="Times New Roman" w:eastAsia="Calibri" w:hAnsi="Times New Roman" w:cs="Times New Roman"/>
          <w:sz w:val="28"/>
          <w:szCs w:val="28"/>
        </w:rPr>
        <w:lastRenderedPageBreak/>
        <w:t>значение слова, принадлежность слова к активной или пассивной лексике, а также указывая сферу употребления и стилистическую окраску слова;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группировать слова по тематическим группам;</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подбирать к словам синонимы, антонимы;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фразеологические обороты (наиболее частотные);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лексические нормы в устных и письменных высказываниях;</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виды тропов (при необходимости с опорой на образец), построенных на переносном значении слова (метафора, эпитет, олицетворение);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пользоваться различными видами лексических словарей (толковым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синонимов, антонимов, фразеологическим словар</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 и др.) и использовать полученную информацию в различных видах деятельности.</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Морфология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самостоятельные (знаменательные) части речи и их формы, служебные части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слово с точки зрения его принадлежности к той или иной части речи;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формы слов различных частей речи в соответствии с нормами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морфологические знания и умения в практике правописания, в различных видах анализа;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иметь представление о явлениях грамматической омонимии, существенных для решения орфографических и пунктуационных задач.</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Синтаксис</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lastRenderedPageBreak/>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опознавать основные единицы синтаксиса (словосочетание, предложение) и их виды;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употреблять синтаксические единицы в соответствии с нормами современного русского литературного языка;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использовать разнообразные синонимические синтаксические конструкции в собственной речевой практике;</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применять синтаксические знания и умения в практике правописания, в различных видах анализа.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Правописание: орфография и пунктуация</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соблюдать орфографические и пунктуационные нормы в процессе письма (в объ</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ме содержания курса);</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объяснять выбор написания в устной форме (рассуждение) и письменной форме (с помощью графических символов);</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обнаруживать и исправлять орфографические и пунктуационные ошибки;</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извлекать необходимую информацию из орфографических словарей и справочников; использовать е</w:t>
      </w:r>
      <w:r>
        <w:rPr>
          <w:rFonts w:ascii="Times New Roman" w:eastAsia="Calibri" w:hAnsi="Times New Roman" w:cs="Times New Roman"/>
          <w:sz w:val="28"/>
          <w:szCs w:val="28"/>
        </w:rPr>
        <w:t>е</w:t>
      </w:r>
      <w:r w:rsidRPr="00016D6D">
        <w:rPr>
          <w:rFonts w:ascii="Times New Roman" w:eastAsia="Calibri" w:hAnsi="Times New Roman" w:cs="Times New Roman"/>
          <w:sz w:val="28"/>
          <w:szCs w:val="28"/>
        </w:rPr>
        <w:t xml:space="preserve"> в процессе письма.</w:t>
      </w:r>
    </w:p>
    <w:p w:rsidR="00811335" w:rsidRPr="0019766D" w:rsidRDefault="00811335" w:rsidP="00811335">
      <w:pPr>
        <w:autoSpaceDE w:val="0"/>
        <w:autoSpaceDN w:val="0"/>
        <w:adjustRightInd w:val="0"/>
        <w:spacing w:after="0" w:line="360" w:lineRule="auto"/>
        <w:ind w:firstLine="539"/>
        <w:jc w:val="both"/>
        <w:rPr>
          <w:rFonts w:ascii="Times New Roman" w:eastAsia="MS Mincho" w:hAnsi="Times New Roman"/>
          <w:b/>
          <w:bCs/>
          <w:sz w:val="28"/>
          <w:szCs w:val="28"/>
        </w:rPr>
      </w:pPr>
      <w:r w:rsidRPr="0019766D">
        <w:rPr>
          <w:rFonts w:ascii="Times New Roman" w:eastAsia="MS Mincho" w:hAnsi="Times New Roman"/>
          <w:b/>
          <w:bCs/>
          <w:sz w:val="28"/>
          <w:szCs w:val="28"/>
        </w:rPr>
        <w:t>Язык и культура</w:t>
      </w:r>
    </w:p>
    <w:p w:rsidR="00811335" w:rsidRPr="00173AB1"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173AB1">
        <w:rPr>
          <w:rFonts w:ascii="Times New Roman" w:eastAsia="MS Mincho" w:hAnsi="Times New Roman"/>
          <w:bCs/>
          <w:i/>
          <w:sz w:val="28"/>
          <w:szCs w:val="28"/>
        </w:rPr>
        <w:t>Выпускник научится:</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выявлять (при необходимости с помощью учителя)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lastRenderedPageBreak/>
        <w:t>приводить примеры (при необходимости с опорой на образец), которые доказывают, что изучение языка позволяет лучше узнать историю и культуру страны;</w:t>
      </w:r>
    </w:p>
    <w:p w:rsidR="00811335" w:rsidRPr="00016D6D" w:rsidRDefault="00811335" w:rsidP="00811335">
      <w:pPr>
        <w:numPr>
          <w:ilvl w:val="0"/>
          <w:numId w:val="6"/>
        </w:numPr>
        <w:tabs>
          <w:tab w:val="left" w:pos="993"/>
        </w:tabs>
        <w:spacing w:after="0" w:line="360" w:lineRule="auto"/>
        <w:ind w:left="0" w:firstLine="633"/>
        <w:jc w:val="both"/>
        <w:rPr>
          <w:rFonts w:ascii="Times New Roman" w:eastAsia="Calibri" w:hAnsi="Times New Roman" w:cs="Times New Roman"/>
          <w:sz w:val="28"/>
          <w:szCs w:val="28"/>
        </w:rPr>
      </w:pPr>
      <w:r w:rsidRPr="00016D6D">
        <w:rPr>
          <w:rFonts w:ascii="Times New Roman" w:eastAsia="Calibri" w:hAnsi="Times New Roman" w:cs="Times New Roman"/>
          <w:sz w:val="28"/>
          <w:szCs w:val="28"/>
        </w:rPr>
        <w:t>уместно использовать правила русского речевого этикета в учебной деятельности и повседневной жизни.</w:t>
      </w:r>
    </w:p>
    <w:p w:rsidR="00811335" w:rsidRDefault="00811335" w:rsidP="00811335">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p>
    <w:p w:rsidR="00811335"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color w:val="000000"/>
          <w:sz w:val="28"/>
          <w:szCs w:val="28"/>
        </w:rPr>
      </w:pPr>
      <w:r>
        <w:rPr>
          <w:rFonts w:ascii="Times New Roman" w:eastAsia="Times New Roman" w:hAnsi="Times New Roman" w:cs="Times New Roman"/>
          <w:b/>
          <w:color w:val="000000"/>
          <w:sz w:val="28"/>
          <w:szCs w:val="28"/>
        </w:rPr>
        <w:t>Требования к предметным результатам освоения учебного предмета «Русский язык», распределенные по годам обучения</w:t>
      </w:r>
    </w:p>
    <w:p w:rsidR="00811335" w:rsidRPr="00952E00" w:rsidRDefault="00811335" w:rsidP="00811335">
      <w:pPr>
        <w:widowControl w:val="0"/>
        <w:tabs>
          <w:tab w:val="left" w:pos="993"/>
        </w:tabs>
        <w:autoSpaceDE w:val="0"/>
        <w:autoSpaceDN w:val="0"/>
        <w:spacing w:after="0" w:line="360" w:lineRule="auto"/>
        <w:ind w:firstLine="567"/>
        <w:jc w:val="both"/>
        <w:rPr>
          <w:rFonts w:ascii="Times New Roman" w:eastAsia="Times New Roman" w:hAnsi="Times New Roman" w:cs="Times New Roman"/>
          <w:sz w:val="28"/>
          <w:szCs w:val="28"/>
        </w:rPr>
      </w:pPr>
      <w:r w:rsidRPr="00952E00">
        <w:rPr>
          <w:rFonts w:ascii="Times New Roman" w:eastAsia="Times New Roman" w:hAnsi="Times New Roman" w:cs="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Русский язык</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богатстве и выразительности русского языка, о важности соблюдения в устной речи и на письме норм современного русского литературного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понятиях «язык» и «речь», виды речи и формы речи: монолог (монолог-описание, монолог-рассуждение, монолог-повествование), диалог;</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основных признаках текста, условиях членения текста на абзацы;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абзац как средство членения текста на композиционно-смысловые части при помощи учителя;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ориентироваться на базовом уровне в средствах связи предложений и частей текста (формы слова, однокоренные слова, синонимы, антонимы, личные местоимения, повтор слова); использовать их при создании собственного текста (устного и письменного) после проведенной словарной работы;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владеть различными видами аудирования: выборочным, детальным – </w:t>
      </w:r>
      <w:r w:rsidRPr="002658A9">
        <w:rPr>
          <w:rFonts w:ascii="Times New Roman" w:hAnsi="Times New Roman"/>
          <w:color w:val="000000"/>
          <w:sz w:val="28"/>
          <w:szCs w:val="28"/>
        </w:rPr>
        <w:lastRenderedPageBreak/>
        <w:t>научно-учебных и художественных текстов различных функционально-смысловых типов речи;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изучающим видом чтения;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120 слов: устно и письменно формулировать тему и главную мысль текста; формулировать вопросы по опорным словам по содержанию текста и отвечать на них; подробно и сжато передавать в письменной форме содержание исходного текста (для подробного изложения объем исходного текста не менее 90 слов; для сжатого изложения – не менее 100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анализировать текст по алгоритму/ перечню опорных вопросов с точки зрения его соответствия основным признакам (наличие темы, главной мысли, грамматической связи предложений, цельности и относительной законченности); с точки зрения его принадлежности к функционально-смысловому типу речи (повествование);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владеть навыками информационной переработки прослушанного и прочитанного текста: составлять простой план прочитанного текста с целью дальнейшего воспроизведения содержания текста в устной и письменной форме;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устно пересказывать прочитанный или прослушанный текст объемом не менее 90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устные монологические высказывания объемом не менее 40 слов на основе жизненных наблюдений, чтения доступной учебно-популярной, учебной и художественной литературы (монолог-описание; монолог-повествование);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участвовать в диалоге на темы на основе жизненных наблюдений объемом не менее 2 реплик;</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представлять сообщение на заданную тему по плану/ перечню вопросов/ </w:t>
      </w:r>
      <w:r w:rsidRPr="002658A9">
        <w:rPr>
          <w:rFonts w:ascii="Times New Roman" w:hAnsi="Times New Roman"/>
          <w:color w:val="000000"/>
          <w:sz w:val="28"/>
          <w:szCs w:val="28"/>
        </w:rPr>
        <w:lastRenderedPageBreak/>
        <w:t>опорные слова;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создавать тексты функционально-смыслового типа речи (повествование) с опорой на жизненный и читательский опыт; тексты с опорой на картину (в том числе сочинения-миниатюры объемом 3 и более предложений или объемом не менее 1–2 предложений сложной структуры, если этот объем позволяет раскрыть тему (выразить главную мысль); классного сочинения объемом не менее 0,5 страницы);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восстанавливать деформированный текст после предварительного анализа;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в устной речи и на письме правила речевого этикета; уметь употреблять имена существительные, имена прилагательные, глаголы в речевых формулах приветствия, прощания, просьбы, благодарности;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звуке как единице языка, понимать смыслоразличительную роль звука; объяснять соотношение звуков и букв, характеризовать систему звуков, в том числе гласных и согласных звуков, делить слова на слоги;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различать способы обозначения [й'], мягкости согласных, использование прописных и строчных букв;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звуки речи по заданным признакам, слова по заданным параметрам их звукового состава; проводить фонетический анализ слов; использовать знания по фонетике и графике, орфоэпии в практике произношения и правописания слов;</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орфографии как системе правил написания слов, различать буквенные и небуквенные орфограммы;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знание о правописании разделительных ъ и ь; ы – и после ц;</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изученные орфограммы; проводить орфографический анализ слова по алгоритму; применять знания по орфографии в практике правописания;</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основных способах толкования лексического </w:t>
      </w:r>
      <w:r w:rsidRPr="002658A9">
        <w:rPr>
          <w:rFonts w:ascii="Times New Roman" w:hAnsi="Times New Roman"/>
          <w:color w:val="000000"/>
          <w:sz w:val="28"/>
          <w:szCs w:val="28"/>
        </w:rPr>
        <w:lastRenderedPageBreak/>
        <w:t>значения слова (использование толкового словаря; подбор однокоренных слов; подбор синонимов и антонимов; определение значения слова по контексту);</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однозначных и многозначных словах, различать прямое и переносное значение слова при необходимости с опорой на картинный материал, распознавать синонимы, антонимы, омонимы;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лексический анализ слова по алгоритму;</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лексике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использовать разные виды лексических словарей при помощи учителя и понимать их роль в овладении словарным богатством родного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морфеме как минимальной значимой единице языка;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морфемный анализ слова по алгоритму; применять знания по морфемике при выполнении различных видов языкового анализа и в практике правописания, неизменяемых на письме приставок и приставок на з (с); ы – и после приставок; корней с безударными проверяемыми, непроверяемыми (в рамках изученного), чередующимися гласными; корней с проверяемыми, непроверяемыми (в рамках изученного), непроизносимыми согласными; </w:t>
      </w:r>
      <w:r>
        <w:rPr>
          <w:rFonts w:ascii="Times New Roman" w:hAnsi="Times New Roman"/>
          <w:color w:val="000000"/>
          <w:sz w:val="28"/>
          <w:szCs w:val="28"/>
        </w:rPr>
        <w:t>е</w:t>
      </w:r>
      <w:r w:rsidRPr="002658A9">
        <w:rPr>
          <w:rFonts w:ascii="Times New Roman" w:hAnsi="Times New Roman"/>
          <w:color w:val="000000"/>
          <w:sz w:val="28"/>
          <w:szCs w:val="28"/>
        </w:rPr>
        <w:t>-о после шипящих в корне слова;</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29" w:name="_Hlk44268709"/>
      <w:r w:rsidRPr="002658A9">
        <w:rPr>
          <w:rFonts w:ascii="Times New Roman" w:hAnsi="Times New Roman"/>
          <w:color w:val="000000"/>
          <w:sz w:val="28"/>
          <w:szCs w:val="28"/>
        </w:rPr>
        <w:t xml:space="preserve">иметь представление </w:t>
      </w:r>
      <w:bookmarkEnd w:id="29"/>
      <w:r w:rsidRPr="002658A9">
        <w:rPr>
          <w:rFonts w:ascii="Times New Roman" w:hAnsi="Times New Roman"/>
          <w:color w:val="000000"/>
          <w:sz w:val="28"/>
          <w:szCs w:val="28"/>
        </w:rPr>
        <w:t>о грамматическом значении слова, части речи как лексико-грамматическом разряде слов, системе частей речи в русском языке (распознавать имена существительные, имена прилагательные, глаголы);</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синтаксических функциях имени существительного, иметь представление о лексико-грамматических разрядах имен существительных; различать с опорой на образец типы склонения имен существительных, выявлять разносклоняемые и </w:t>
      </w:r>
      <w:r w:rsidRPr="002658A9">
        <w:rPr>
          <w:rFonts w:ascii="Times New Roman" w:hAnsi="Times New Roman"/>
          <w:color w:val="000000"/>
          <w:sz w:val="28"/>
          <w:szCs w:val="28"/>
        </w:rPr>
        <w:lastRenderedPageBreak/>
        <w:t xml:space="preserve">несклоняемые имена существительные; </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нормы словоизменения, произношения имен существительных, постановки в них ударения (в рамках изученного), правописания имен существительных (безударных окончаний, о – е (</w:t>
      </w:r>
      <w:r>
        <w:rPr>
          <w:rFonts w:ascii="Times New Roman" w:hAnsi="Times New Roman"/>
          <w:color w:val="000000"/>
          <w:sz w:val="28"/>
          <w:szCs w:val="28"/>
        </w:rPr>
        <w:t>е</w:t>
      </w:r>
      <w:r w:rsidRPr="002658A9">
        <w:rPr>
          <w:rFonts w:ascii="Times New Roman" w:hAnsi="Times New Roman"/>
          <w:color w:val="000000"/>
          <w:sz w:val="28"/>
          <w:szCs w:val="28"/>
        </w:rPr>
        <w:t>) после шипящих и ц в суффиксах и окончаниях, суффиксов –чик - (-щик-); -ек- – -ик, корней с чередованием о//а: -лаг- – -лож-; -раст- – -ращ- – -рос-; -гор- – -гар-, -зор- –-зар-; употребления/неупотребления ь на конце имен существительных после шипящих; слитное и раздельное написание не с именами существительными, правописание собственных имен существительных);</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об общем грамматическом значении, морфологических признаках и синтаксической функции имени прилагательного; различать полную и краткую форму им</w:t>
      </w:r>
      <w:r>
        <w:rPr>
          <w:rFonts w:ascii="Times New Roman" w:hAnsi="Times New Roman"/>
          <w:color w:val="000000"/>
          <w:sz w:val="28"/>
          <w:szCs w:val="28"/>
        </w:rPr>
        <w:t>е</w:t>
      </w:r>
      <w:r w:rsidRPr="002658A9">
        <w:rPr>
          <w:rFonts w:ascii="Times New Roman" w:hAnsi="Times New Roman"/>
          <w:color w:val="000000"/>
          <w:sz w:val="28"/>
          <w:szCs w:val="28"/>
        </w:rPr>
        <w:t>н прилагательных; соблюдать нормы словоизменения имен прилагательных, произношения, постановки в них ударения (в рамках изученного), правописания имен прилагательных (безударных окончаний, о – е после шипящих и ц в суффиксах и окончаниях, кратких форм имен прилагательных с основой на шипящие; слитное и раздельное написание не с именами прилагательными);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иметь представление об общем грамматическом значении, морфологических признаках и синтаксической функции глагола; различать глаголы совершенного и несовершенного вида, возвратные и невозвратные, переходные и непереходные; называть грамматические свойства инфинитива (неопределенной формы) глагола, выделять его основу; выделять основу настоящего (будущего простого времени) глагола; определять спряжение глагола, распознавать разноспрягаемые глаголы, уметь спрягать глаголы; соблюдать нормы словоизменения глаголов, постановки ударения в глагольных формах (в рамках изученного), правописания глаголов (корней с чередованием е//и,  использования ь как показателя грамматической формы в инфинитиве, в </w:t>
      </w:r>
      <w:r w:rsidRPr="002658A9">
        <w:rPr>
          <w:rFonts w:ascii="Times New Roman" w:hAnsi="Times New Roman"/>
          <w:color w:val="000000"/>
          <w:sz w:val="28"/>
          <w:szCs w:val="28"/>
        </w:rPr>
        <w:lastRenderedPageBreak/>
        <w:t>форме 2-го лица единственного числа, в формах повелительного наклонения глагола; -тся и -ться в глаголах; суффиксов -ова-/-ева-, -ыва-/-ива-; личных окончаний глагола, гласной перед суффиксом -л- в формах прошедшего времени глагола; слитного и раздельного написания не с глаголами);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проводить морфологический анализ имен существительных, имен прилагательных, глаголов с опорой на алгоритм;</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распознавать единицы синтаксиса (словосочетание и предложение); выделять словосочетания, распознавать их виды по характеру главного слова, назвать средства связи слов в словосочетании; различать виды предложений по цели высказывания и эмоциональной окраске. простые неосложненные предложения; предложения, осложненные однородными членами, обращением; сложные предложения; предложения с прямой речью; характеризовать интонацию предложения; определять главные (грамматическую основу) и второстепенные члены предложения; различать распространенные и нераспространенные предложения, простые и сложные; находить однородные члены предложения и обобщающие слова при них; находить предложения с обращением, с прямой речью;</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иметь представление о пунктуации как системе правил расстановки знаков препинания, назначении пунктуации;</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пунктуационные нормы при постановке тире между подлежащим и сказуемым, выборе знаков препинания в предложениях с однородными членами, с обобщающим словом при однородных членах; с обращением; в предложениях с прямой речью; в сложном предложении; оформлять на письме диалог;</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 xml:space="preserve">проводить с опорой на алгоритм синтаксический анализ словосочетания и простого предложения; проводить с опорой на алгоритм </w:t>
      </w:r>
      <w:r w:rsidRPr="002658A9">
        <w:rPr>
          <w:rFonts w:ascii="Times New Roman" w:hAnsi="Times New Roman"/>
          <w:color w:val="000000"/>
          <w:sz w:val="28"/>
          <w:szCs w:val="28"/>
        </w:rPr>
        <w:lastRenderedPageBreak/>
        <w:t>пунктуационный анализ простого осложненного и сложного предложений;</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применять знания по синтаксису и пунктуации при выполнении различных видов языкового анализа и в речевой практике;</w:t>
      </w:r>
    </w:p>
    <w:p w:rsidR="00811335" w:rsidRPr="002658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658A9">
        <w:rPr>
          <w:rFonts w:ascii="Times New Roman" w:hAnsi="Times New Roman"/>
          <w:color w:val="000000"/>
          <w:sz w:val="28"/>
          <w:szCs w:val="28"/>
        </w:rPr>
        <w:t>соблюдать на письме нормы современного русского литературного языка (в том числе во время списывания текста объемом 80-90 слов; словарного диктанта объемом 10-15 слов; диктанта на основе связного текста объемом 80-90 слов, содержащего не более 12 орфограмм и 2−3 пунктограмм и не более 5 слов с непроверяемыми написаниями).</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значении русского языка как государственного языка Российской Федерации и языка межнационального общения, значении понятия «литературный язык»;</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разнице между понятиями «язык» и «речь»;</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различными видами аудирования научно-учебных и художественных текстов различных функционально-смысловых типов речи;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совершенствовать владение изучающим видом чтения;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владеть ознакомительным видом чтения;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понимать содержание прослушанных и прочитанных научно-учебных и художественных текстов различных функционально-смысловых типов речи объемом не менее 170 слов: устно и письменно формулировать тему и главную мысль текста (после предварительного анализа), вопросы по содержанию текста и отвечать на них; передавать в устной и письменной форме содержание прочитанных научно-учебных и художественных текстов различных функционально-смысловых типов речи с опорой на план / перечень вопросов;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владеть навыками информационной переработки прослушанного и </w:t>
      </w:r>
      <w:r w:rsidRPr="00F810DF">
        <w:rPr>
          <w:rFonts w:ascii="Times New Roman" w:hAnsi="Times New Roman"/>
          <w:color w:val="000000"/>
          <w:sz w:val="28"/>
          <w:szCs w:val="28"/>
        </w:rPr>
        <w:lastRenderedPageBreak/>
        <w:t>прочитанного текста: составлять план прочитанного текста после предварительного анализа (простой; назывной, вопросный) с целью дальнейшего воспроизведения содержания текста в устной и письменной форме (для подробного изложения объем исходного текста не менее 150 слов; для сжатого изложения – не менее 140</w:t>
      </w:r>
      <w:r>
        <w:rPr>
          <w:rFonts w:ascii="Times New Roman" w:hAnsi="Times New Roman"/>
          <w:color w:val="000000"/>
          <w:sz w:val="28"/>
          <w:szCs w:val="28"/>
        </w:rPr>
        <w:t>–</w:t>
      </w:r>
      <w:r w:rsidRPr="00F810DF">
        <w:rPr>
          <w:rFonts w:ascii="Times New Roman" w:hAnsi="Times New Roman"/>
          <w:color w:val="000000"/>
          <w:sz w:val="28"/>
          <w:szCs w:val="28"/>
        </w:rPr>
        <w:t>150 слов); выделять главную и второстепенную информацию в прослушанном и прочитанном тексте; представлять содержание научно-учебного  текста в виде таблицы, схемы;</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устно пересказывать прочитанный или прослушанный текст объемом не менее 100 слов с опорой на план/ перечень вопросов/ опорные слова;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создавать устные монологические высказывания объемом не менее 50 слов на основе жизненных наблюдений, чтения научно-учебной, художественной и доступной для понимания научно-популярной литературы: монолог-описание, монолог-повествование; выступать с сообщением с опорой на презентацию, развернутый план;</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участвовать в различных видах диалога: побуждение к действию, обмен мнениями (объем не менее 4 реплик);</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иметь представление о текстах разных функциональных разновидностей (повествование, описание); понимать особенности описания как типа речи; особенности официально-делового стиля речи, научного стиля речи; называть требования с опорой на образец к составлению словарной статьи и научного сообщения; анализировать по алгоритму/ с опорой на образец тексты разных стилей и жанров (рассказ, беседа; заявление, расписка; словарная статья, научное сообщение);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создавать тексты различных функционально-смысловых типов речи (повествование, описание) с опорой на жизненный и читательский опыт; тексты с опорой на картину, произведение искусства (в том числе сочинения-миниатюры объемом 4 и более предложений или объемом не менее 2–3 предложений сложной структуры, если этот объем позволяет раскрыть тему (выразить главную мысль); классного сочинения объемом </w:t>
      </w:r>
      <w:r w:rsidRPr="00F810DF">
        <w:rPr>
          <w:rFonts w:ascii="Times New Roman" w:hAnsi="Times New Roman"/>
          <w:color w:val="000000"/>
          <w:sz w:val="28"/>
          <w:szCs w:val="28"/>
        </w:rPr>
        <w:lastRenderedPageBreak/>
        <w:t>1,0–1,5 страницы с учетом стиля и жанра сочинения, характера темы); устно и письменно описывать внешность человека, помещение, природу, местность, действие с опорой на план/ перечень вопросов;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оформлять деловые бумаги (заявление, расписка); осуществлять выбор языковых средств для создания высказывания в соответствии с коммуникативным замыслом;</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редактировать тексты с опорой на алгоритм, образец: сопоставлять исходный и отредактированный тексты; редактировать собственные тексты с опорой на знание норм современного русского литературного языка;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фонетический анализ слов с опорой на алгоритм; использовать знания по фонетике и графике в практике произношения и правописания слов;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изученные орфограммы; проводить орфографический анализ слова с опорой на алгоритм; применять знания по орфографии в практике правописания;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признаках фразеологизмов, объяснять при помощи учителя/ предварительного анализа их значение; определять речевую ситуацию употребления фразеологизма;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эпитеты, метафоры, олицетворения;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лексике и фразеологии при выполнении различных видов языкового анализа с опорой на алгоритм/ образец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толковые словари;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виды морфем в слове (формообразующие и словообразовательные);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выделять производящую основу, определять способы словообразования с помощью учителя (приставочный, суффиксальный, приставочно-суффиксальный, бессуффиксный, сложение, переход из одной части речи </w:t>
      </w:r>
      <w:r w:rsidRPr="00F810DF">
        <w:rPr>
          <w:rFonts w:ascii="Times New Roman" w:hAnsi="Times New Roman"/>
          <w:color w:val="000000"/>
          <w:sz w:val="28"/>
          <w:szCs w:val="28"/>
        </w:rPr>
        <w:lastRenderedPageBreak/>
        <w:t>в другую); проводить морфемный и словообразовательный анализы слова с опорой на алгоритм; применять знания по морфемике и словообразованию при выполнении различных видов языкового анализа и в практике правописания сложных и сложносокращенных слов;</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использовать словообразовательные нормы русского языка;</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существительных; соблюдать нормы произношения, постановки ударения (в рамках изученного и наиболее частотных словах), словоизменения имен существительных;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об особенностях словообразования имен прилагательных; соблюдать нормы произношения имен прилагательных, нормы ударения (в рамках изученного и наиболее частотных словах); различать с опорой на образец качественные, относительные и притяжательные имена прилагательные, степени сравнения качественных имен прилагательных; соблюдать нормы правописания н и нн в именах прилагательных, суффиксов -к- и -ск- имен прилагательных, сложных им</w:t>
      </w:r>
      <w:r>
        <w:rPr>
          <w:rFonts w:ascii="Times New Roman" w:hAnsi="Times New Roman"/>
          <w:color w:val="000000"/>
          <w:sz w:val="28"/>
          <w:szCs w:val="28"/>
        </w:rPr>
        <w:t>е</w:t>
      </w:r>
      <w:r w:rsidRPr="00F810DF">
        <w:rPr>
          <w:rFonts w:ascii="Times New Roman" w:hAnsi="Times New Roman"/>
          <w:color w:val="000000"/>
          <w:sz w:val="28"/>
          <w:szCs w:val="28"/>
        </w:rPr>
        <w:t>н прилагательных;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общее грамматическое значение имени числительного; различать с опорой на образец разряды имен числительных по значению, по строению; уметь склонять имена числительные, характеризовать особенности их склонения, словообразования, синтаксических функций, роли в речи, употребления в научных текстах, деловой речи с опорой на алгоритм; правильно употреблять собирательные имена числительные; соблюдать нормы правописания имен числительных, в том числе ь в именах числительных;</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определять с опорой на алгоритм общее грамматическое значение местоимения; различать с опорой на образец разряды местоимений; уметь склонять местоимения; характеризовать особенности их склонения; словообразования, синтаксических функций, роли в речи с опорой на алгоритм; правильно употреблять местоимения в соответствии </w:t>
      </w:r>
      <w:r w:rsidRPr="00F810DF">
        <w:rPr>
          <w:rFonts w:ascii="Times New Roman" w:hAnsi="Times New Roman"/>
          <w:color w:val="000000"/>
          <w:sz w:val="28"/>
          <w:szCs w:val="28"/>
        </w:rPr>
        <w:lastRenderedPageBreak/>
        <w:t xml:space="preserve">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нормы правописания местоимений с не и ни, слитного, раздельного и дефисного написания местоимений, правописания корня с чередованием а/о –кос-−-кас-, гласных в приставках пре- и при-, слитного и дефисного написания пол- и полу- со словами;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определять с опорой на алгоритм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иметь представление о причастии как форме глагола; различать с опорой на образец причастия настоящего и прошедшего времени, действительные и страдательные причастия,  полные и краткие формы страдательных причастий; склонять причастия; выделять, при необходимости с помощью учителя,  причастный оборот, правильно ставить знаки препинания в предложениях с причастным оборотом; правильно употреблять в речи однокоренные слова типа «висящий – висячий», «горящий – горячий», причастия с суффиксом –ся; правильно согласовывать причастия в словосочетаниях типа прич. + сущ.; соблюдать нормы правописания причастий (падежные окончания, гласные в суффиксах причастий, н и нн в суффиксах причастий и отглагольных имен прилагательных; слитное и раздельное написание не с причастиями);</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распознавать с опорой на образец имена числительные, местоимения, причастия;</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проводить морфологический анализ с опорой на алгоритм имен числительных, местоимений, причастий;</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применять знания по морфологии при выполнении различных видов языкового анализа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lastRenderedPageBreak/>
        <w:t>проводить синтаксический анализ словосочетаний, синтаксический и пунктуационный анализ предложений с опорой на алгоритм; применять знания по синтаксису и пунктуации при выполнении различных видов языкового анализа и в речевой практике;</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 xml:space="preserve">проводить анализ текста; </w:t>
      </w:r>
    </w:p>
    <w:p w:rsidR="00811335" w:rsidRPr="00F810D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F810DF">
        <w:rPr>
          <w:rFonts w:ascii="Times New Roman" w:hAnsi="Times New Roman"/>
          <w:color w:val="000000"/>
          <w:sz w:val="28"/>
          <w:szCs w:val="28"/>
        </w:rPr>
        <w:t>соблюдать в устной речи и на письме нормы современного русского литературного языка (в том числе во время списывания текста объемом 90–100 слов; словарного диктанта объемом 15–20 слов; диктанта на основе связного текста объемом 90–100 слов, содержащего не более 16 орфограмм, 3–4 пунктограмм и не более 7 слов с непроверяемыми написаниями); соблюдать в устной речи и на письме правила речевого этикета.</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русском языке как развивающемся явлении, о взаимосвязи языка, культуры и истории народа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основных морфологических нормах современного русского литературного языка, применять нормы современного русского литературного языка; использовать грамматические словари и справочники в речевой практике;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тексте как речевом произведении, выявлять по алгоритму его структуру, особенности абзацного членения, языковые средства выразительности в тексте: фонетические (звукопись), словообразовательные, лексические, различать понятия «разговорный язык», «функциональные стили речи» (научный, публицистический, официально-деловой), «язык художественной литературы»; характеризовать по образцу особенности публицистического стиля речи (в том числе сферу употребления, функции), употребления языковых средств выразительности в текстах публицистического стиля, нормы его построения, особенности жанров (репортаж, заметка);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владеть различными видами аудирования (выборочным, детальным) публицистических текстов различных функционально-смысловых типов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совершенствовать владение ознакомительным и изучающим видами чтения; владеть просмотровым видом чтения;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понимать содержание прослушанных и прочитанных публицистических текстов (рассуждение-доказательство, рассуждение-объяснение, рассуждение-размышление) объемом не менее 220 слов: устно и письменно формулировать тему и главную мысль текста после предварительного анализа, вопросы по содержанию текста и отвечать на них; подробно, сжато и выборочно передавать в устной и письменной форме по плану/ перечню вопросов содержание прослушанных и прочитанных публицистических текстов (для подробного изложения объем исходного текста не менее 170 слов; для сжатого и выборочного изложения –  не менее 190 слов);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владеть навыками информационной переработки прослушанного и прочитанного текста после предварительного анализа: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передавать содержание текста с изменением лица рассказчика;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устно пересказывать прочитанный или прослушанный текст объемом не менее 110 слов с опорой на план/ перечень вопросов/ опорные слова;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устные монологические высказывания объемом не менее 60 слов на основе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с опорой на план/ перечень вопросов/ опорные слова; выступать с научным сообщением с опорой на презентацию/ развернутый план;</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участвовать в диалоге на лингвистические (в рамках изученного) темы и темы на основе жизненных наблюдений объемом не менее 4 реплик (диалог – запрос информации, диалог – сообщение информации)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 текстах разных функционально-смысловых типов речи (повествование, описание, рассуждение); особенностях рассуждения как функционально-смыслового типа речи, структурных особенностях текста-рассуждения;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анализировать по алгоритму тексты разных стилей и жанров (интервью, репортаж, заметка); применять знания о функциональных разновидностях языка при выполнении различных видов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5 и более предложений или объемом не менее 3-4 предложений сложной структуры, если этот объем позволяет раскрыть тему (выразить главную мысль); классного сочинения объемом от 60 слов с учетом стиля и жанра сочинения, характера темы);</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создавать с опорой на план/ перечень вопросов/ опорные слова тексты в жанре научного сообщения, в публицистических жанрах (интервью, репортаж, заметка); оформлять деловые бумаги (инструкция);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орфографический анализ слова; применять знания по орфографии в практике правописания; </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распознавать изученные орфограммы; проводить по алгоритму </w:t>
      </w:r>
      <w:r w:rsidRPr="00307661">
        <w:rPr>
          <w:rFonts w:ascii="Times New Roman" w:hAnsi="Times New Roman"/>
          <w:color w:val="000000"/>
          <w:sz w:val="28"/>
          <w:szCs w:val="28"/>
        </w:rPr>
        <w:lastRenderedPageBreak/>
        <w:t>орфографический анализ слова; применять знания по орфографии в практике правописания; (повтор)</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использовать знания по морфемике и словообразованию при выполнении различных видов языкового анализа и в практике правописания;</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объяснять значение наиболее частотных фразеологизмов, пословиц и поговорок, афоризмов, крылатых слов (на основе изученного) после предварительного анализа;</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метафору, олицетворение, эпитет, гиперболу;</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характеризовать </w:t>
      </w:r>
      <w:bookmarkStart w:id="30" w:name="_Hlk44505695"/>
      <w:r w:rsidRPr="00307661">
        <w:rPr>
          <w:rFonts w:ascii="Times New Roman" w:hAnsi="Times New Roman"/>
          <w:color w:val="000000"/>
          <w:sz w:val="28"/>
          <w:szCs w:val="28"/>
        </w:rPr>
        <w:t xml:space="preserve">по алгоритму </w:t>
      </w:r>
      <w:bookmarkEnd w:id="30"/>
      <w:r w:rsidRPr="00307661">
        <w:rPr>
          <w:rFonts w:ascii="Times New Roman" w:hAnsi="Times New Roman"/>
          <w:color w:val="000000"/>
          <w:sz w:val="28"/>
          <w:szCs w:val="28"/>
        </w:rPr>
        <w:t xml:space="preserve">слово с точки зрения сферы его употребления, происхождения, </w:t>
      </w:r>
      <w:r>
        <w:rPr>
          <w:rFonts w:ascii="Times New Roman" w:hAnsi="Times New Roman"/>
          <w:color w:val="000000"/>
          <w:sz w:val="28"/>
          <w:szCs w:val="28"/>
        </w:rPr>
        <w:t xml:space="preserve">стилистической окраски, </w:t>
      </w:r>
      <w:r w:rsidRPr="00307661">
        <w:rPr>
          <w:rFonts w:ascii="Times New Roman" w:hAnsi="Times New Roman"/>
          <w:color w:val="000000"/>
          <w:sz w:val="28"/>
          <w:szCs w:val="28"/>
        </w:rPr>
        <w:t>активного и пассивного запаса; проводить по алгоритму лексический анализ слова; применять знания по лексике и фразеологии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омонимии слов разных частей речи; лексической и грамматической омонимии; особенностях употребления омонимов 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об общем грамматическом значении наречий; различать с опорой на образец разряды наречий по значению; характеризовать по алгоритму особенности словообразования наречий, их синтаксических свойств, роли в речи; соблюдать нормы образования степеней сравнения наречий, произношения наречий, постановки в них ударения, правописания наречий (слитное, дефисное, раздельное написание; слитное или раздельное написание не с наречиями; н и нн в наречиях на -о и -е; правописание суффиксов наречий; употребление ь на конце наречий после шипящих; правописание о – е после шипящих в суффиксах наречий, е и и в приставках не- и ни- наречий);</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иметь представление об общем грамматическом значении, морфологических признаках слов категории состояния, их </w:t>
      </w:r>
      <w:r w:rsidRPr="00307661">
        <w:rPr>
          <w:rFonts w:ascii="Times New Roman" w:hAnsi="Times New Roman"/>
          <w:color w:val="000000"/>
          <w:sz w:val="28"/>
          <w:szCs w:val="28"/>
        </w:rPr>
        <w:lastRenderedPageBreak/>
        <w:t>синтаксической роли и роли в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преставление о деепричастии как форме глагола, выделять с помощью учителя признаки глагола и наречия в деепричастии; различать с опорой на образец деепричастия совершенного и несовершенного вида; распознавать деепричастный оборот, правильно ставить знаки препинания в предложениях с деепричастным оборотом; правильно строить предложения с одиночными деепричастиями и деепричастными оборотами; понимать особенности постановки ударения в некоторых формах деепричастий; соблюдать нормы правописания деепричастий (гласные в суффиксах деепричастий, слитное и раздельное написание не с деепричастиями);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служебных частях речи; их отличиях от самостоятельных частей речи;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предлоге как служебной части речи; различать с опорой на образец производные и непроизводные предлоги, простые и составные предлоги; соблюдать нормы употребления имен существительных и местоимений с предлогами, правописания производных предлогов;</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союзе как служебной части речи; различать с опорой на образец разряды союзов по значению, по строению; употреблять союзы в речи в соответствии с их значением и стилистическими особенностями; соблюдать нормы правописания союзов, постановки знаков препинания в сложных союзных предложениях; знаков препинания в предложениях с союзом 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частице как служебной части речи; различать с опорой на образец разряды частиц по значению, по составу; понимать интонационные особенности предложений с частицами; употреблять частицы в предложении и тексте в соответствии с их значением и стилистической окраской; соблюдать нормы правописания частиц не и ни, формообразующих частиц;</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lastRenderedPageBreak/>
        <w:t>иметь представление о междометии как части речи, различать с опорой на образец группы междометий по значению; соблюдать пунктуационные нормы оформления междометий в предложении;</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распознавать с опорой на образец наречия, слова категории состояния, деепричастия, предлоги, союзы, частицы, междометия, звукоподражательные слова в речи; проводить по алгоритму их морфологический анализ; применять знания по морфологии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иметь представление о морфологических средствах выражения подлежащего, сказуемого, второстепенных членов предложений (на основе изученного); проводить по алгоритму синтаксический и пунктуационный анализ предложений; применять знания по синтаксису и пунктуации при выполнении различных видов языкового анализа и в речевой практике;</w:t>
      </w:r>
    </w:p>
    <w:p w:rsidR="00811335" w:rsidRPr="0030766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07661">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100-110 слов; словарного диктанта объемом 20-25 слов; диктанта на основе связного текста объемом 100–110 слов, содержащего не более 20 орфограмм, 4–5 пунктограмм и не более 7 слов с непроверяемыми написаниями); соблюдать в устной речи и на письме правила речевого этикета. </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русском языке как одном из индоевропейских языков, как языке из числа славянских языков;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владеть различными видами аудирования и чтения; 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объемом не менее 270 слов: подробно, сжато и выборочно по плану/ перечню вопросов/ опорным словам передавать в устной и письменной </w:t>
      </w:r>
      <w:r w:rsidRPr="00EA0040">
        <w:rPr>
          <w:rFonts w:ascii="Times New Roman" w:hAnsi="Times New Roman"/>
          <w:color w:val="000000"/>
          <w:sz w:val="28"/>
          <w:szCs w:val="28"/>
        </w:rPr>
        <w:lastRenderedPageBreak/>
        <w:t>форме содержание прослушанных и прочитанных научно-учебных, художественных, публицистических текстов различных функционально-смысловых типов речи (для подробного изложения объем исходного текста не менее 220 слов; для сжатого и выборочного изложения –  не менее 250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устно пересказывать по плану/ перечню вопросов/ опорным словам прочитанный или прослушанный текст объемом не менее 130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устные монологические высказывания объемом не менее 70 слов на основе жизненных наблюдений, личных впечатлений, чтения научно-учебной, художественной и научно-популярной литературы: монолог-описание, монолог-рассуждение, монолог-повествование; выступать с научным сообщением с использованием презентации/ плана;</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участвовать в диалоге на лингвистические (в рамках изученного) темы и темы на основе жизненных наблюдений объемом не менее 5 реплик;</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создавать по плану/ перечню вопросов/ опорным словам тексты различных функционально-смысловых типов речи (повествование, описание, рассуждение) с опорой на жизненный и читательский опыт; тексты с опорой на произведения искусства (в том числе сочинения-миниатюры объемом 6 и более предложений или объемом не менее 4-5 предложений сложной структуры, если этот объем позволяет раскрыть тему (выразить главную мысль); классного сочинения объемом от 80 слов с учетом стиля и жанра сочинения, характера темы);</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жанров официально-делового стиля речи (заявление, объяснительная записка, автобиография, характеристика); оформлять деловые бумаги с опорой на образец;</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об особенностях официально-делового стиля речи и научного стиля речи, основных жанрах научного стиля речи (реферат, доклад на научную тему);</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с помощью учителя тексты разных функциональных </w:t>
      </w:r>
      <w:r w:rsidRPr="00EA0040">
        <w:rPr>
          <w:rFonts w:ascii="Times New Roman" w:hAnsi="Times New Roman"/>
          <w:color w:val="000000"/>
          <w:sz w:val="28"/>
          <w:szCs w:val="28"/>
        </w:rPr>
        <w:lastRenderedPageBreak/>
        <w:t>разновидностей языка; анализировать по алгоритму тексты разных стилей и жанров; применять знания о функциональных разновидностях языка при выполнении различных видов анализа и в речевой практике;</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по алгоритму фонетический анализ слов; использовать знания по фонетике и графике, орфоэпии в практике произношения и правописания слов;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изученных орфограммах; проводить по алгоритму орфографический анализ слова; применять знания по орфографии в практике правописания;</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видах словосочетаний по морфологическим свойствам главного слова: именные, глагольные, наречные, о типах подчинительной связи слов в словосочетании: согласование, управление, примыкание; </w:t>
      </w:r>
      <w:bookmarkStart w:id="31" w:name="_Hlk483648051"/>
      <w:r w:rsidRPr="00EA0040">
        <w:rPr>
          <w:rFonts w:ascii="Times New Roman" w:hAnsi="Times New Roman"/>
          <w:color w:val="000000"/>
          <w:sz w:val="28"/>
          <w:szCs w:val="28"/>
        </w:rPr>
        <w:t xml:space="preserve">о грамматической синонимии словосочетаний; о лексической сочетаемости слов в словосочетании, применять нормы построения словосочетаний;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об основных признаках предложения, средствах оформления предложения в устной и письменной речи, о функциях знаков препинания, применять основные правила пунктуации в русском языке.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простых неосложненных предложениях, в том числе предложениях с неоднородными определениями; простых предложениях, осложненных однородными членами, включая предложения с обобщающим словом при однородных членах, осложненных обособленными членами, обращением, вводными словами и предложениями и вставными конструкциями, междометиями; применять нормы построения простого предложения;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признаках однородных членов предложения, средствах их связи (союзная и бессоюзная связь); различать однородные и неоднородные определения; находить обобщающие слова при однородных членах; применять нормы согласования однородных </w:t>
      </w:r>
      <w:r w:rsidRPr="00EA0040">
        <w:rPr>
          <w:rFonts w:ascii="Times New Roman" w:hAnsi="Times New Roman"/>
          <w:color w:val="000000"/>
          <w:sz w:val="28"/>
          <w:szCs w:val="28"/>
        </w:rPr>
        <w:lastRenderedPageBreak/>
        <w:t xml:space="preserve">подлежащих со сказуемым, однородных сказуемых с подлежащим, нормы построения предложений с однородными членами, связанными двойными союзами не только – но и, как – так; нормы постановки знаков препинания в предложениях с однородными членами, связанными попарно, с помощью повторяющихся союзов; нормы постановки знаков препинания в предложениях с обобщающими словами при однородных членах; понимать особенности употребления в речи разных типов сочетания однородных членов;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видах обособленных членов предложения, применять нормы обособления согласованных и несогласованных определений (в том числе приложений), приложений, дополнений, обстоятельств, уточняющих членов, пояснительных и присоединительных конструкций; применять нормы постановки знаков препинания в предложениях со сравнительным оборотом;</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грамматических, интонационных и пунктуационных особенностях предложений со словами да, нет;</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иметь представление о группах вводных слов по значению, различать вводные предложения и вставные конструкции; применять нормы построения предложений с вводными словами и предложениями, вставными конструкциями, обращениями (распространенными и нераспространенными), междометиями, а также нормы обособления вводных слов, предложений и вставных конструкций, обращений и междометий;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иметь представление о сложных предложениях; конструкциях с чужой речью</w:t>
      </w:r>
      <w:bookmarkEnd w:id="31"/>
      <w:r w:rsidRPr="00EA0040">
        <w:rPr>
          <w:rFonts w:ascii="Times New Roman" w:hAnsi="Times New Roman"/>
          <w:color w:val="000000"/>
          <w:sz w:val="28"/>
          <w:szCs w:val="28"/>
        </w:rPr>
        <w:t>;</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распознавать предложения по цели высказывания, эмоциональной окраске, характеризовать по алгоритму их интонационные и смысловые особенности, языковые формы выражения побуждения в побудительных предложениях; </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анализировать по алгоритму предложения по количеству грамматических </w:t>
      </w:r>
      <w:r w:rsidRPr="00EA0040">
        <w:rPr>
          <w:rFonts w:ascii="Times New Roman" w:hAnsi="Times New Roman"/>
          <w:color w:val="000000"/>
          <w:sz w:val="28"/>
          <w:szCs w:val="28"/>
        </w:rPr>
        <w:lastRenderedPageBreak/>
        <w:t>основ; выделять подлежащее и сказуемое как главные члены предложения; различать способы выражения подлежащего, виды сказуемого и способы его выражения; применять нормы согласования сказуемого с подлежащим, выраженным словосочетанием, сложносокращенными словами, словами большинство – меньшинство, количественными сочетаниями; применять нормы постановки тире между подлежащим и сказуемым; анализировать по алгоритму односоставные предложения, их грамматические признаки, морфологические средства выражения подлежащего, сказуемого; различать виды односоставных предложений (назывное предложение, определенно-личное предложение, неопределенно-личное предложение, безличное предложение); характеризовать с помощью учителя грамматические различия односоставных предложений и двусоставных неполных предложений; выявлять по алгоритму  синтаксическую синонимию односоставных и двусоставных предложений; иметь представление об особенностях употребления односоставных предложений в речи;</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применять нормы постановки знаков препинания в простом и сложном предложениях с союзом и;</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распознавать предложения по наличию главных и второстепенных членов, предложения полные и неполные; 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11335" w:rsidRPr="00EA0040"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A0040">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100-120 слов; словарного диктанта объемом 25-30  слов; диктанта на </w:t>
      </w:r>
      <w:r w:rsidRPr="00EA0040">
        <w:rPr>
          <w:rFonts w:ascii="Times New Roman" w:hAnsi="Times New Roman"/>
          <w:color w:val="000000"/>
          <w:sz w:val="28"/>
          <w:szCs w:val="28"/>
        </w:rPr>
        <w:lastRenderedPageBreak/>
        <w:t>основе связного текста объемом 100-120 слов, содержащего не более 24 орфограмм, 10 пунктограмм и не более 10 слов с непроверяемыми написаниями); иметь представление об особенностях использования мимики и жестов в разговорной речи; соблюдать в устной речи и на письме правила русского речевого этикета.</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F50D33">
        <w:rPr>
          <w:rFonts w:ascii="Times New Roman" w:hAnsi="Times New Roman"/>
          <w:color w:val="000000"/>
          <w:sz w:val="28"/>
          <w:szCs w:val="28"/>
        </w:rPr>
        <w:t>предмета «Русский язык»</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русском языке как национальном языке русского народа; о русском языке как форме выражения национальной культуры; о роли русского языка в современном мире;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понимать содержание прослушанных и прочитанных текстов различных функционально-смысловых типов речи объемом не менее 300 слов; подробно и сжато передавать в устной и письменной форме содержание прослушанных и прочитанных текстов различных функционально-смысловых типов речи после предварительного анализа и по предложенному плану/ перечню вопросов (для подробного изложения объем исходного текста не менее 250 слов; для сжатого и выборочного изложения – не менее 280 слов);</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извлекать информацию из различных источников, пользоваться лингвистическими словарями, справочной литературой; осуществлять информационную обработку текстов (создавать тезисы, конспект, реферат, рецензия);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устно пересказывать прочитанный или прослушанный текст объемом не менее 150 слов;</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владеть различными видами диалога;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создавать тексты с опорой на произведения искусства (в том числе сочинения-миниатюры объемом 7 и более предложений или объемом не менее 5-6 предложений сложной структуры, если этот объем позволяет раскрыть тему (выразить главную мысль); классного сочинения объемом от 100 слов с учетом стиля и жанра сочинения, характера темы); </w:t>
      </w:r>
      <w:r w:rsidRPr="008233FF">
        <w:rPr>
          <w:rFonts w:ascii="Times New Roman" w:hAnsi="Times New Roman"/>
          <w:color w:val="000000"/>
          <w:sz w:val="28"/>
          <w:szCs w:val="28"/>
        </w:rPr>
        <w:lastRenderedPageBreak/>
        <w:t>составлять тезисы, конспект, рецензию, реферат;</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распознавать тропы (метафора, олицетворение, эпитет, гипербола, сравнение);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проводить фонетический анализ слов по алгоритму; использовать знания по фонетике и графике, орфоэпии в практике произношения и правописания слов;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видах сложносочиненных предложений; характеризовать с опорой на алгоритм сложносочиненное предложение, его строение, смысловое, структурное и интонационное единство частей сложного предложения; выявлять с опорой на образец основные средства синтаксической связи между частями сложного предложения; выявлять с опорой на образец смысловые отношения между частями сложносочиненного предложения, интонационные особенности сложносочиненных предложений с разными типами смысловых отношений между частями; иметь представление об особенностях употребления сложносочиненных предложений в речи; ориентироваться в основных нормах построения сложносочиненного предложения; применять нормы постановки знаков препинания в сложных предложениях (обобщение);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сложноподчиненных предложениях, выделять с опорой на образец/ по алгоритму главную и придаточную части предложения, средства связи частей сложноподчиненного предложения, иметь представление о подчинительных союзах и союзных словах; иметь представление о видах сложноподчиненных предложений по характеру смысловых отношений между главной и придаточной частями, структуре, синтаксическим средствам связи, выявлять с опорой на образец особенности их строения; выявлять с опорой на образец сложноподчиненные предложения с несколькими придаточными, сложноподчиненные предложения с придаточной частью определительной, изъяснительной и обстоятельственной (времени, места, </w:t>
      </w:r>
      <w:r w:rsidRPr="008233FF">
        <w:rPr>
          <w:rFonts w:ascii="Times New Roman" w:hAnsi="Times New Roman"/>
          <w:color w:val="000000"/>
          <w:sz w:val="28"/>
          <w:szCs w:val="28"/>
        </w:rPr>
        <w:lastRenderedPageBreak/>
        <w:t xml:space="preserve">причины, образа действия и степени, сравнения, условия, уступки, следствия, цели); выявлять с опорой на образец однородное, неоднородное и последовательное подчинение придаточных частей; понимать; иметь представление об основных нормах построения сложноподчиненного предложения, особенностях употребления сложноподчиненных предложений в речи; применять нормы постановки знаков препинания в сложноподчиненных предложениях.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иметь представление о предложениях с разными видами связи, бессоюзных и союзных предложениях (сложносочиненные и сложноподчиненные); характеризовать с опорой на образец смысловые отношения между частями бессоюзного сложного предложения, интонационное и пунктуационное выражение этих отношений; иметь представление об основных грамматических нормах построения бессоюзного сложного предложения, особенностях употребления бессоюзных сложных предложений в речи; применять нормы постановки знаков препинания в бессоюзных сложных предложениях;</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2" w:name="_Hlk44503457"/>
      <w:r w:rsidRPr="008233FF">
        <w:rPr>
          <w:rFonts w:ascii="Times New Roman" w:hAnsi="Times New Roman"/>
          <w:color w:val="000000"/>
          <w:sz w:val="28"/>
          <w:szCs w:val="28"/>
        </w:rPr>
        <w:t xml:space="preserve">иметь представление </w:t>
      </w:r>
      <w:bookmarkEnd w:id="32"/>
      <w:r w:rsidRPr="008233FF">
        <w:rPr>
          <w:rFonts w:ascii="Times New Roman" w:hAnsi="Times New Roman"/>
          <w:color w:val="000000"/>
          <w:sz w:val="28"/>
          <w:szCs w:val="28"/>
        </w:rPr>
        <w:t xml:space="preserve">о типах сложных предложений с разными видами связи, основных нормах построения сложных предложений с разными видами связи; применять нормы постановки знаков препинания в сложных предложениях с разными видами связи;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иметь представление о прямой и косвенной речь; применять нормы построения предложений с прямой и косвенной речью; применять нормы постановки знаков препинания в предложениях с косвенной речью, с прямой речью, при цитировании; </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проводить синтаксический и пунктуационный анализ предложений по алгоритму; применять знания по синтаксису и пунктуации при выполнении различных видов языкового анализа и в речевой практике;</w:t>
      </w:r>
    </w:p>
    <w:p w:rsidR="00811335" w:rsidRPr="008233F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33FF">
        <w:rPr>
          <w:rFonts w:ascii="Times New Roman" w:hAnsi="Times New Roman"/>
          <w:color w:val="000000"/>
          <w:sz w:val="28"/>
          <w:szCs w:val="28"/>
        </w:rPr>
        <w:t xml:space="preserve">соблюдать в устной речи и на письме нормы современного русского литературного языка (в том числе во время списывания текста объемом 120−130 слов; словарного диктанта объемом 30-35 слов; диктанта на </w:t>
      </w:r>
      <w:r w:rsidRPr="008233FF">
        <w:rPr>
          <w:rFonts w:ascii="Times New Roman" w:hAnsi="Times New Roman"/>
          <w:color w:val="000000"/>
          <w:sz w:val="28"/>
          <w:szCs w:val="28"/>
        </w:rPr>
        <w:lastRenderedPageBreak/>
        <w:t>основе связного текста объемом 120−130 слов, содержащего не более 24 орфограмм, 15 пунктограмм и не более 10 слов с непроверяемыми написаниями).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2.1.4.5.2. «Литература»</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осознание значимости чтения и изучения литературы для своего дальнейшего развития; формирование потребности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восприятие литературы как одной из основных культурных ценностей народа (отражающей его менталитет, историю, мировосприятие) и человечества (содержащей смыслы, важные для человечества в целом);</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обеспечение культурной самоидентификации, осознание коммуникативно-эстетических возможностей родного языка на основе изучения выдающихся произведений российской культуры, культуры своего народа, мировой культуры;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воспитание квалифицированного читателя со сформированным эстетическим вкусом, способного аргументировать свое мнение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развитие способности понимать литературные художественные произведения, воплощающие разные этнокультурные традиции;</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Метапредметные результаты</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Регулятивные: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определять цели своего обучения, ставить и формулировать для себя новые задачи в уч</w:t>
      </w:r>
      <w:r>
        <w:rPr>
          <w:rFonts w:ascii="Times New Roman" w:hAnsi="Times New Roman"/>
          <w:sz w:val="28"/>
          <w:szCs w:val="28"/>
        </w:rPr>
        <w:t>е</w:t>
      </w:r>
      <w:r w:rsidRPr="000C5A7D">
        <w:rPr>
          <w:rFonts w:ascii="Times New Roman" w:hAnsi="Times New Roman"/>
          <w:sz w:val="28"/>
          <w:szCs w:val="28"/>
        </w:rPr>
        <w:t xml:space="preserve">бе и познавательной </w:t>
      </w:r>
      <w:r w:rsidRPr="000C5A7D">
        <w:rPr>
          <w:rFonts w:ascii="Times New Roman" w:hAnsi="Times New Roman"/>
          <w:sz w:val="28"/>
          <w:szCs w:val="28"/>
        </w:rPr>
        <w:lastRenderedPageBreak/>
        <w:t>деятельности, развивать мотивы и интересы своей познавательной деятельности;</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оценивать правильность выполнения учебной задачи, собственные возможности е</w:t>
      </w:r>
      <w:r>
        <w:rPr>
          <w:rFonts w:ascii="Times New Roman" w:hAnsi="Times New Roman"/>
          <w:sz w:val="28"/>
          <w:szCs w:val="28"/>
        </w:rPr>
        <w:t>е</w:t>
      </w:r>
      <w:r w:rsidRPr="000C5A7D">
        <w:rPr>
          <w:rFonts w:ascii="Times New Roman" w:hAnsi="Times New Roman"/>
          <w:sz w:val="28"/>
          <w:szCs w:val="28"/>
        </w:rPr>
        <w:t xml:space="preserve"> решения;</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Коммуникативные: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sz w:val="28"/>
          <w:szCs w:val="28"/>
        </w:rPr>
        <w:t>е</w:t>
      </w:r>
      <w:r w:rsidRPr="000C5A7D">
        <w:rPr>
          <w:rFonts w:ascii="Times New Roman" w:hAnsi="Times New Roman"/>
          <w:sz w:val="28"/>
          <w:szCs w:val="28"/>
        </w:rPr>
        <w:t>та интересов; формулировать, аргументировать и отстаивать сво</w:t>
      </w:r>
      <w:r>
        <w:rPr>
          <w:rFonts w:ascii="Times New Roman" w:hAnsi="Times New Roman"/>
          <w:sz w:val="28"/>
          <w:szCs w:val="28"/>
        </w:rPr>
        <w:t>е</w:t>
      </w:r>
      <w:r w:rsidRPr="000C5A7D">
        <w:rPr>
          <w:rFonts w:ascii="Times New Roman" w:hAnsi="Times New Roman"/>
          <w:sz w:val="28"/>
          <w:szCs w:val="28"/>
        </w:rPr>
        <w:t xml:space="preserve"> мнение;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осознанно использовать речевые средства в соответствии с задачей коммуникации, для выражения своих чувств, мыслей и потребностей; планирования и регуляции своей деятельности; владение устной и письменной речью; монологической контекстной речью;</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w:t>
      </w:r>
    </w:p>
    <w:p w:rsidR="00811335" w:rsidRPr="004372E9" w:rsidRDefault="00811335" w:rsidP="00811335">
      <w:pPr>
        <w:spacing w:after="0" w:line="360" w:lineRule="auto"/>
        <w:ind w:firstLine="709"/>
        <w:jc w:val="both"/>
        <w:rPr>
          <w:rFonts w:ascii="Times New Roman" w:hAnsi="Times New Roman" w:cs="Times New Roman"/>
          <w:b/>
          <w:i/>
          <w:sz w:val="28"/>
          <w:szCs w:val="28"/>
        </w:rPr>
      </w:pPr>
      <w:r w:rsidRPr="004372E9">
        <w:rPr>
          <w:rFonts w:ascii="Times New Roman" w:hAnsi="Times New Roman" w:cs="Times New Roman"/>
          <w:b/>
          <w:i/>
          <w:sz w:val="28"/>
          <w:szCs w:val="28"/>
        </w:rPr>
        <w:t>Познавательные:</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lastRenderedPageBreak/>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и по аналогии) и делать выводы;</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умение создавать, применять и преобразовывать знаки и символы, модели и схемы для решения учебных и познавательных задач;</w:t>
      </w:r>
    </w:p>
    <w:p w:rsidR="00811335" w:rsidRPr="000C5A7D"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C5A7D">
        <w:rPr>
          <w:rFonts w:ascii="Times New Roman" w:hAnsi="Times New Roman"/>
          <w:sz w:val="28"/>
          <w:szCs w:val="28"/>
        </w:rPr>
        <w:t>смысловое чтение.</w:t>
      </w:r>
    </w:p>
    <w:p w:rsidR="00811335" w:rsidRPr="00E0253C" w:rsidRDefault="00811335" w:rsidP="00811335">
      <w:pPr>
        <w:pStyle w:val="ConsPlusNormal"/>
        <w:tabs>
          <w:tab w:val="left" w:pos="993"/>
        </w:tabs>
        <w:spacing w:line="360" w:lineRule="auto"/>
        <w:ind w:firstLine="567"/>
        <w:jc w:val="both"/>
        <w:rPr>
          <w:rFonts w:ascii="Times New Roman" w:hAnsi="Times New Roman" w:cs="Times New Roman"/>
          <w:sz w:val="28"/>
          <w:szCs w:val="28"/>
        </w:rPr>
      </w:pPr>
      <w:r w:rsidRPr="0013183F">
        <w:rPr>
          <w:rFonts w:ascii="Times New Roman" w:hAnsi="Times New Roman" w:cs="Times New Roman"/>
          <w:b/>
          <w:sz w:val="28"/>
          <w:szCs w:val="28"/>
        </w:rPr>
        <w:t>Предметные результаты</w:t>
      </w:r>
      <w:r>
        <w:rPr>
          <w:rFonts w:ascii="Times New Roman" w:hAnsi="Times New Roman" w:cs="Times New Roman"/>
          <w:b/>
          <w:sz w:val="28"/>
          <w:szCs w:val="28"/>
        </w:rPr>
        <w:t xml:space="preserve">. </w:t>
      </w:r>
      <w:r w:rsidRPr="0013183F">
        <w:rPr>
          <w:rFonts w:ascii="Times New Roman" w:hAnsi="Times New Roman" w:cs="Times New Roman"/>
          <w:sz w:val="28"/>
          <w:szCs w:val="28"/>
        </w:rPr>
        <w:t xml:space="preserve">В </w:t>
      </w:r>
      <w:r w:rsidRPr="00E0253C">
        <w:rPr>
          <w:rFonts w:ascii="Times New Roman" w:hAnsi="Times New Roman" w:cs="Times New Roman"/>
          <w:sz w:val="28"/>
          <w:szCs w:val="28"/>
        </w:rPr>
        <w:t>результате освоения учебного предмета «Литература» обучающиеся</w:t>
      </w:r>
      <w:r>
        <w:rPr>
          <w:rFonts w:ascii="Times New Roman" w:hAnsi="Times New Roman" w:cs="Times New Roman"/>
          <w:sz w:val="28"/>
          <w:szCs w:val="28"/>
        </w:rPr>
        <w:t xml:space="preserve"> с ЗПР</w:t>
      </w:r>
      <w:r w:rsidRPr="00E0253C">
        <w:rPr>
          <w:rFonts w:ascii="Times New Roman" w:hAnsi="Times New Roman" w:cs="Times New Roman"/>
          <w:sz w:val="28"/>
          <w:szCs w:val="28"/>
        </w:rPr>
        <w:t xml:space="preserve"> включаются в культурно-языковое поле русской и мировой культуры через осознание богатства, национального своеобразия русского языка, воспитание ценностного отношения к русскому языку как части самобытной русской культуры, осознание тесной связи между языковым, литературным, интеллектуальным, духовно-нравственным развитием личности и ее социальным ростом. Обеспечивается приобщение обучающихся к российскому литературному наследию и через него к сокровищам отечественной и мировой культуры; формирование причастности к национальным свершениям, традициям и осознание исторической преемственности поколений; обогащение словарного запаса, развитие культуры владения русским литературным языком во всей полноте его функциональных возможностей в соответствии с нормами устной и письменной речи, правилами русского речевого этикета.</w:t>
      </w:r>
    </w:p>
    <w:p w:rsidR="00811335" w:rsidRPr="00E0253C" w:rsidRDefault="00811335" w:rsidP="00811335">
      <w:pPr>
        <w:pStyle w:val="ConsPlusNormal"/>
        <w:tabs>
          <w:tab w:val="left" w:pos="993"/>
        </w:tabs>
        <w:spacing w:line="360" w:lineRule="auto"/>
        <w:ind w:firstLine="567"/>
        <w:jc w:val="both"/>
        <w:rPr>
          <w:rFonts w:ascii="Times New Roman" w:hAnsi="Times New Roman" w:cs="Times New Roman"/>
          <w:sz w:val="28"/>
          <w:szCs w:val="28"/>
        </w:rPr>
      </w:pPr>
      <w:r w:rsidRPr="00E0253C">
        <w:rPr>
          <w:rFonts w:ascii="Times New Roman" w:hAnsi="Times New Roman" w:cs="Times New Roman"/>
          <w:sz w:val="28"/>
          <w:szCs w:val="28"/>
        </w:rPr>
        <w:t>Предметные результаты освоения учебного предмета «Литература» ориентированы на формирование культуры чтения и мышления, применение знаний, умений и навыков в учебных ситуациях и реальных жизненных условиях. Они должны обеспечивать формирование потребности в систематическом чтении как способе познания мира и себя в этом мире, источнике эмоциональных и эстетических впечатлений, а также средстве гармонизации отношений человека и общества.</w:t>
      </w:r>
    </w:p>
    <w:p w:rsidR="00811335" w:rsidRPr="002E149E" w:rsidRDefault="00811335" w:rsidP="00811335">
      <w:pPr>
        <w:autoSpaceDE w:val="0"/>
        <w:autoSpaceDN w:val="0"/>
        <w:adjustRightInd w:val="0"/>
        <w:spacing w:after="0" w:line="360" w:lineRule="auto"/>
        <w:ind w:firstLine="539"/>
        <w:jc w:val="both"/>
        <w:rPr>
          <w:rFonts w:ascii="Times New Roman" w:eastAsia="MS Mincho" w:hAnsi="Times New Roman"/>
          <w:bCs/>
          <w:i/>
          <w:sz w:val="28"/>
          <w:szCs w:val="28"/>
        </w:rPr>
      </w:pPr>
      <w:r w:rsidRPr="002E149E">
        <w:rPr>
          <w:rFonts w:ascii="Times New Roman" w:eastAsia="MS Mincho" w:hAnsi="Times New Roman"/>
          <w:bCs/>
          <w:i/>
          <w:sz w:val="28"/>
          <w:szCs w:val="28"/>
        </w:rPr>
        <w:t>Выпускник научится:</w:t>
      </w:r>
    </w:p>
    <w:p w:rsidR="00811335" w:rsidRPr="00134AFE" w:rsidRDefault="00811335" w:rsidP="00811335">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lastRenderedPageBreak/>
        <w:t>понимать значимость чтения и изучения литературы для своего дальнейшего развития; сформируется потребность в систематическом чтении как средстве познания мира и себя в этом мире, как в способе своего эстетического и интеллектуального удовлетворения;</w:t>
      </w:r>
    </w:p>
    <w:p w:rsidR="00811335" w:rsidRPr="00134AFE" w:rsidRDefault="00811335" w:rsidP="00811335">
      <w:pPr>
        <w:numPr>
          <w:ilvl w:val="0"/>
          <w:numId w:val="7"/>
        </w:numPr>
        <w:tabs>
          <w:tab w:val="left" w:pos="993"/>
        </w:tabs>
        <w:spacing w:after="0" w:line="360" w:lineRule="auto"/>
        <w:ind w:left="0" w:firstLine="633"/>
        <w:jc w:val="both"/>
        <w:rPr>
          <w:rFonts w:ascii="Times New Roman" w:hAnsi="Times New Roman"/>
          <w:sz w:val="28"/>
          <w:szCs w:val="28"/>
        </w:rPr>
      </w:pPr>
      <w:r w:rsidRPr="00134AFE">
        <w:rPr>
          <w:rFonts w:ascii="Times New Roman" w:hAnsi="Times New Roman"/>
          <w:sz w:val="28"/>
          <w:szCs w:val="28"/>
        </w:rPr>
        <w:t xml:space="preserve">иметь представление о литературе как одной из основных культурных ценностей народа (отражающей его </w:t>
      </w:r>
      <w:r w:rsidRPr="00134AFE">
        <w:rPr>
          <w:rFonts w:ascii="Times New Roman" w:eastAsia="Times New Roman" w:hAnsi="Times New Roman"/>
          <w:sz w:val="28"/>
          <w:szCs w:val="28"/>
        </w:rPr>
        <w:t>менталитет, историю, мировосприятие) и</w:t>
      </w:r>
      <w:r w:rsidRPr="00134AFE">
        <w:rPr>
          <w:rFonts w:ascii="Times New Roman" w:hAnsi="Times New Roman"/>
          <w:sz w:val="28"/>
          <w:szCs w:val="28"/>
        </w:rPr>
        <w:t xml:space="preserve"> человечества (содержащей смыслы, важные для человечества в целом);</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b/>
          <w:bCs/>
          <w:sz w:val="28"/>
          <w:szCs w:val="28"/>
        </w:rPr>
      </w:pPr>
      <w:r w:rsidRPr="00134AFE">
        <w:rPr>
          <w:rFonts w:ascii="Times New Roman" w:hAnsi="Times New Roman"/>
          <w:sz w:val="28"/>
          <w:szCs w:val="28"/>
        </w:rPr>
        <w:t>понимать коммуникативно-эстетические возможности родного языка на основе изучения выдающихся произведений российской культуры, культуры своего народа, мировой культуры;</w:t>
      </w:r>
    </w:p>
    <w:p w:rsidR="00811335" w:rsidRPr="00EE5DA8"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аргументировать свое мнение (после предварительного анализа) и оформлять его словесно в устных и письменных высказываниях разных жанров, создавать развернутые высказывания аналитического и интерпретирующего характера, участвовать в обсуждении прочитанного, сознательно планировать свое досуговое чтение (при помощи учителя)</w:t>
      </w:r>
      <w:r w:rsidRPr="00EE5DA8">
        <w:rPr>
          <w:rFonts w:ascii="Times New Roman" w:hAnsi="Times New Roman"/>
          <w:sz w:val="28"/>
          <w:szCs w:val="28"/>
        </w:rPr>
        <w:t>;</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понимать литературные художественные произведения, воплощающие разные этнокультурные традиции;</w:t>
      </w:r>
    </w:p>
    <w:p w:rsidR="00811335" w:rsidRPr="00134AFE" w:rsidRDefault="00811335" w:rsidP="00811335">
      <w:pPr>
        <w:numPr>
          <w:ilvl w:val="0"/>
          <w:numId w:val="9"/>
        </w:numPr>
        <w:tabs>
          <w:tab w:val="left" w:pos="993"/>
        </w:tabs>
        <w:spacing w:after="0" w:line="360" w:lineRule="auto"/>
        <w:ind w:left="0" w:firstLine="709"/>
        <w:jc w:val="both"/>
        <w:rPr>
          <w:rFonts w:ascii="Times New Roman" w:hAnsi="Times New Roman"/>
          <w:sz w:val="28"/>
          <w:szCs w:val="28"/>
        </w:rPr>
      </w:pPr>
      <w:r w:rsidRPr="00134AFE">
        <w:rPr>
          <w:rFonts w:ascii="Times New Roman" w:hAnsi="Times New Roman"/>
          <w:sz w:val="28"/>
          <w:szCs w:val="28"/>
        </w:rPr>
        <w:t>процедурам эстетического и смыслового анализа текста на основе понимания принципиальных отличий литературного художественного текста от научного, делового, публицистического и т. п., умениям воспринимать, анализировать, критически оценивать и интерпретировать прочитанное (по алгоритму и предложенному образцу), понимать художественную картину жизни, отраженную в литературном произведении, на уровне имеющихся знаний и жизненного опыта.</w:t>
      </w:r>
    </w:p>
    <w:p w:rsidR="00811335" w:rsidRPr="00134AFE" w:rsidRDefault="00811335" w:rsidP="00811335">
      <w:pPr>
        <w:autoSpaceDE w:val="0"/>
        <w:autoSpaceDN w:val="0"/>
        <w:adjustRightInd w:val="0"/>
        <w:spacing w:after="0" w:line="360" w:lineRule="auto"/>
        <w:ind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Конкретизируя эти общие результаты, обозначим наиболее важные предметные умения, формируемые у </w:t>
      </w:r>
      <w:r w:rsidRPr="00134AFE">
        <w:rPr>
          <w:rFonts w:ascii="Times New Roman" w:hAnsi="Times New Roman"/>
          <w:sz w:val="28"/>
          <w:szCs w:val="28"/>
        </w:rPr>
        <w:t xml:space="preserve">обучающихся </w:t>
      </w:r>
      <w:r w:rsidRPr="00134AFE">
        <w:rPr>
          <w:rFonts w:ascii="Times New Roman" w:eastAsia="MS Mincho" w:hAnsi="Times New Roman"/>
          <w:sz w:val="28"/>
          <w:szCs w:val="28"/>
        </w:rPr>
        <w:t>в результате освоения программы по литературе основной школы (в скобках указаны классы, когда эти умения стоит активно формировать; в этих классах можно уже проводить контроль сформированности этих умений):</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lastRenderedPageBreak/>
        <w:t>определять тему и основную мысль произведения (6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владеть различными видами пересказа (6 кл.), пересказывать сюжет; выявлять особенности композиции, основно</w:t>
      </w:r>
      <w:r>
        <w:rPr>
          <w:rFonts w:ascii="Times New Roman" w:eastAsia="MS Mincho" w:hAnsi="Times New Roman"/>
          <w:sz w:val="28"/>
          <w:szCs w:val="28"/>
        </w:rPr>
        <w:t>й конфликт, вычленять фабулу (7 </w:t>
      </w:r>
      <w:r w:rsidRPr="00134AFE">
        <w:rPr>
          <w:rFonts w:ascii="Times New Roman" w:eastAsia="MS Mincho" w:hAnsi="Times New Roman"/>
          <w:sz w:val="28"/>
          <w:szCs w:val="28"/>
        </w:rPr>
        <w:t>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 xml:space="preserve">характеризовать героев-персонажей, давать их сравнительные характеристики </w:t>
      </w:r>
      <w:bookmarkStart w:id="33" w:name="_Hlk44086394"/>
      <w:r w:rsidRPr="00134AFE">
        <w:rPr>
          <w:rFonts w:ascii="Times New Roman" w:eastAsia="MS Mincho" w:hAnsi="Times New Roman"/>
          <w:sz w:val="28"/>
          <w:szCs w:val="28"/>
        </w:rPr>
        <w:t xml:space="preserve">после предварительного анализа </w:t>
      </w:r>
      <w:bookmarkEnd w:id="33"/>
      <w:r w:rsidRPr="00134AFE">
        <w:rPr>
          <w:rFonts w:ascii="Times New Roman" w:eastAsia="MS Mincho" w:hAnsi="Times New Roman"/>
          <w:sz w:val="28"/>
          <w:szCs w:val="28"/>
        </w:rPr>
        <w:t>(6-7 кл.); оценивать систему персонажей после предварительного анализа (7-8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находить основные изобразительно-выразительные средства, характерные для творческой манеры писателя, определять их художественные функции после предварительного анализа (6</w:t>
      </w:r>
      <w:r w:rsidRPr="00134AFE">
        <w:rPr>
          <w:rFonts w:ascii="Times New Roman" w:hAnsi="Times New Roman"/>
          <w:sz w:val="28"/>
          <w:szCs w:val="28"/>
        </w:rPr>
        <w:t>–</w:t>
      </w:r>
      <w:r w:rsidRPr="00134AFE">
        <w:rPr>
          <w:rFonts w:ascii="Times New Roman" w:eastAsia="MS Mincho" w:hAnsi="Times New Roman"/>
          <w:sz w:val="28"/>
          <w:szCs w:val="28"/>
        </w:rPr>
        <w:t>7 кл.); выявлять особенности языка и стиля писателя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определять родо-жанровую специфику художественного произведения (7</w:t>
      </w:r>
      <w:r w:rsidRPr="00134AFE">
        <w:rPr>
          <w:rFonts w:ascii="Times New Roman" w:hAnsi="Times New Roman"/>
          <w:sz w:val="28"/>
          <w:szCs w:val="28"/>
        </w:rPr>
        <w:t>–</w:t>
      </w:r>
      <w:r w:rsidRPr="00134AFE">
        <w:rPr>
          <w:rFonts w:ascii="Times New Roman" w:eastAsia="MS Mincho" w:hAnsi="Times New Roman"/>
          <w:sz w:val="28"/>
          <w:szCs w:val="28"/>
        </w:rPr>
        <w:t xml:space="preserve">9 кл.);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объяснять свое понимание нравственно-философской, социально-исторической и эстетической проблематики произведений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выделять в произведениях элементы художественной формы и обнаруживать связи между ними (6</w:t>
      </w:r>
      <w:r w:rsidRPr="00134AFE">
        <w:rPr>
          <w:rFonts w:ascii="Times New Roman" w:hAnsi="Times New Roman"/>
          <w:sz w:val="28"/>
          <w:szCs w:val="28"/>
        </w:rPr>
        <w:t>–</w:t>
      </w:r>
      <w:r w:rsidRPr="00134AFE">
        <w:rPr>
          <w:rFonts w:ascii="Times New Roman" w:eastAsia="MS Mincho" w:hAnsi="Times New Roman"/>
          <w:sz w:val="28"/>
          <w:szCs w:val="28"/>
        </w:rPr>
        <w:t>7 кл.), постепенно переходя к анализу текста; анализировать литературные произведения разных жанров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hAnsi="Times New Roman"/>
          <w:sz w:val="28"/>
          <w:szCs w:val="28"/>
        </w:rPr>
        <w:t xml:space="preserve">выявлять и осмыслять формы авторской оценки героев, событий, характер авторских взаимоотношений с «читателем» как адресатом произведения </w:t>
      </w:r>
      <w:r w:rsidRPr="00134AFE">
        <w:rPr>
          <w:rFonts w:ascii="Times New Roman" w:eastAsia="MS Mincho" w:hAnsi="Times New Roman"/>
          <w:sz w:val="28"/>
          <w:szCs w:val="28"/>
        </w:rPr>
        <w:t xml:space="preserve">(в каждом классе – на своем уровне);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пользоваться основными теоретико-литературными терминами и понятиями (в каждом классе – умение пользоваться терминами, изученными в этом и предыдущих классах) как инструментом анализа и интерпретации художественного текста;</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представлять развернутый устный или письменный ответ на поставленные вопросы (в каждом классе – на своем уровне); вести учебные дискуссии (8</w:t>
      </w:r>
      <w:r w:rsidRPr="00134AFE">
        <w:rPr>
          <w:rFonts w:ascii="Times New Roman" w:hAnsi="Times New Roman"/>
          <w:sz w:val="28"/>
          <w:szCs w:val="28"/>
        </w:rPr>
        <w:t>–</w:t>
      </w:r>
      <w:r w:rsidRPr="00134AFE">
        <w:rPr>
          <w:rFonts w:ascii="Times New Roman" w:eastAsia="MS Mincho" w:hAnsi="Times New Roman"/>
          <w:sz w:val="28"/>
          <w:szCs w:val="28"/>
        </w:rPr>
        <w:t>9 кл.);</w:t>
      </w:r>
    </w:p>
    <w:p w:rsidR="00811335" w:rsidRPr="00134AFE" w:rsidRDefault="00811335" w:rsidP="00811335">
      <w:pPr>
        <w:numPr>
          <w:ilvl w:val="0"/>
          <w:numId w:val="8"/>
        </w:numPr>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lastRenderedPageBreak/>
        <w:t xml:space="preserve">собирать материал (под руководством учителя) и обрабатывать информацию, необходимую для составления плана, тезисного плана, конспекта, доклада, написания аннотации, сочинения, эссе, литературно-творческой работы, создания проекта на заранее объявленную или самостоятельно/под руководством учителя выбранную литературную или публицистическую тему, для </w:t>
      </w:r>
      <w:r w:rsidRPr="00134AFE">
        <w:rPr>
          <w:rFonts w:ascii="Times New Roman" w:hAnsi="Times New Roman"/>
          <w:bCs/>
          <w:sz w:val="28"/>
          <w:szCs w:val="28"/>
        </w:rPr>
        <w:t xml:space="preserve">организации дискуссии </w:t>
      </w:r>
      <w:r w:rsidRPr="00134AFE">
        <w:rPr>
          <w:rFonts w:ascii="Times New Roman" w:eastAsia="MS Mincho" w:hAnsi="Times New Roman"/>
          <w:sz w:val="28"/>
          <w:szCs w:val="28"/>
        </w:rPr>
        <w:t>(в каждом классе – на своем уровне);</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выражать личное отношение к художественному произведению, аргументировать свою точку зрения (в каждом классе – на своем уровне);</w:t>
      </w:r>
    </w:p>
    <w:p w:rsidR="00811335" w:rsidRPr="00134AFE" w:rsidRDefault="00811335" w:rsidP="00811335">
      <w:pPr>
        <w:widowControl w:val="0"/>
        <w:numPr>
          <w:ilvl w:val="0"/>
          <w:numId w:val="8"/>
        </w:numPr>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выразительно читать с листа и наизусть произведения/фрагменты</w:t>
      </w:r>
    </w:p>
    <w:p w:rsidR="00811335" w:rsidRPr="00134AFE" w:rsidRDefault="00811335" w:rsidP="00811335">
      <w:pPr>
        <w:widowControl w:val="0"/>
        <w:autoSpaceDE w:val="0"/>
        <w:autoSpaceDN w:val="0"/>
        <w:adjustRightInd w:val="0"/>
        <w:spacing w:after="0" w:line="360" w:lineRule="auto"/>
        <w:jc w:val="both"/>
        <w:rPr>
          <w:rFonts w:ascii="Times New Roman" w:eastAsia="MS Mincho" w:hAnsi="Times New Roman"/>
          <w:sz w:val="28"/>
          <w:szCs w:val="28"/>
        </w:rPr>
      </w:pPr>
      <w:r w:rsidRPr="00134AFE">
        <w:rPr>
          <w:rFonts w:ascii="Times New Roman" w:eastAsia="MS Mincho" w:hAnsi="Times New Roman"/>
          <w:sz w:val="28"/>
          <w:szCs w:val="28"/>
        </w:rPr>
        <w:t xml:space="preserve">произведений художественной литературы, передавая личное отношение к произведению (5-9 класс); </w:t>
      </w:r>
    </w:p>
    <w:p w:rsidR="00811335" w:rsidRPr="00134AF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134AFE">
        <w:rPr>
          <w:rFonts w:ascii="Times New Roman" w:eastAsia="MS Mincho" w:hAnsi="Times New Roman"/>
          <w:sz w:val="28"/>
          <w:szCs w:val="28"/>
        </w:rPr>
        <w:t>ориентироваться в информационном образовательном пространстве: работать с энциклопедиями, словарями, справочниками, специальной литературой (5</w:t>
      </w:r>
      <w:r w:rsidRPr="00134AFE">
        <w:rPr>
          <w:rFonts w:ascii="Times New Roman" w:hAnsi="Times New Roman"/>
          <w:sz w:val="28"/>
          <w:szCs w:val="28"/>
        </w:rPr>
        <w:t>–</w:t>
      </w:r>
      <w:r w:rsidRPr="00134AFE">
        <w:rPr>
          <w:rFonts w:ascii="Times New Roman" w:eastAsia="MS Mincho" w:hAnsi="Times New Roman"/>
          <w:sz w:val="28"/>
          <w:szCs w:val="28"/>
        </w:rPr>
        <w:t>9 кл.); пользоваться каталогами библиотек, библиографическими указателями, системой поиска в Интернете (6</w:t>
      </w:r>
      <w:r w:rsidRPr="00134AFE">
        <w:rPr>
          <w:rFonts w:ascii="Times New Roman" w:hAnsi="Times New Roman"/>
          <w:sz w:val="28"/>
          <w:szCs w:val="28"/>
        </w:rPr>
        <w:t>–</w:t>
      </w:r>
      <w:r w:rsidRPr="00134AFE">
        <w:rPr>
          <w:rFonts w:ascii="Times New Roman" w:eastAsia="MS Mincho" w:hAnsi="Times New Roman"/>
          <w:sz w:val="28"/>
          <w:szCs w:val="28"/>
        </w:rPr>
        <w:t>9 кл.) (в каждом классе – на своем уровне).</w:t>
      </w:r>
    </w:p>
    <w:p w:rsidR="00811335"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«Литература», распределенные по годам обучения</w:t>
      </w:r>
    </w:p>
    <w:p w:rsidR="00811335" w:rsidRPr="00B61234"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r w:rsidRPr="00B61234">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осознанно воспринимать и понимать фольклорный текст; иметь представление о различиях фольклорных и литературных произведений; сопоставлять фольклорную сказку и ее интерпретацию средствами </w:t>
      </w:r>
      <w:r w:rsidRPr="00826325">
        <w:rPr>
          <w:rFonts w:ascii="Times New Roman" w:hAnsi="Times New Roman"/>
          <w:color w:val="000000"/>
          <w:sz w:val="28"/>
          <w:szCs w:val="28"/>
        </w:rPr>
        <w:lastRenderedPageBreak/>
        <w:t>других искусств (иллюстрация, мультипликация, художественный фильм) на основе предложенного алгоритма, перечня вопросов/ плана;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выделять по наводящим вопросам нравственную проблематику сказок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ориентироваться в чертах русского национального характера в героях русских сказок с порой на план/ перечень вопросов.</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выбирать под руководством учителя сказки для самостоятельного чтения;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выразительно читать сказки (небольшого объема с обязательной предварительной словарной работой и анализом текста), соблюдая соответствующий интонационный рисунок устного рассказывания;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уметь пересказывать сказки, ч</w:t>
      </w:r>
      <w:r>
        <w:rPr>
          <w:rFonts w:ascii="Times New Roman" w:hAnsi="Times New Roman"/>
          <w:color w:val="000000"/>
          <w:sz w:val="28"/>
          <w:szCs w:val="28"/>
        </w:rPr>
        <w:t>е</w:t>
      </w:r>
      <w:r w:rsidRPr="0082632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 с порой на план (в том числе, картинный), перечень вопросов;</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826325">
        <w:rPr>
          <w:rFonts w:ascii="Times New Roman" w:hAnsi="Times New Roman"/>
          <w:color w:val="000000"/>
          <w:sz w:val="28"/>
          <w:szCs w:val="28"/>
        </w:rPr>
        <w:t>мы и на этой основе определять жанровую разновидность сказки с порой на образец, отличать литературную сказку от фольклорной с опорой на перечень характерных признаков.</w:t>
      </w:r>
    </w:p>
    <w:p w:rsidR="00811335" w:rsidRPr="00BB7AEC" w:rsidRDefault="00811335" w:rsidP="00811335">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Древнерусская литература. Русская литература XVIII в. Русская литература XIX—XX вв.</w:t>
      </w:r>
    </w:p>
    <w:p w:rsidR="00811335" w:rsidRPr="00BB7AEC" w:rsidRDefault="00811335" w:rsidP="00811335">
      <w:pPr>
        <w:spacing w:after="0" w:line="360" w:lineRule="auto"/>
        <w:ind w:firstLine="709"/>
        <w:jc w:val="both"/>
        <w:rPr>
          <w:rFonts w:ascii="Times New Roman" w:hAnsi="Times New Roman"/>
          <w:bCs/>
          <w:i/>
          <w:sz w:val="28"/>
          <w:szCs w:val="28"/>
        </w:rPr>
      </w:pPr>
      <w:r w:rsidRPr="00BB7AEC">
        <w:rPr>
          <w:rFonts w:ascii="Times New Roman" w:hAnsi="Times New Roman"/>
          <w:bCs/>
          <w:i/>
          <w:sz w:val="28"/>
          <w:szCs w:val="28"/>
        </w:rPr>
        <w:t>Зарубежная литература.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адекватно понимать художественный текст и давать его смысловой анализ на основе наводящих вопросов; интерпретировать прочитанное на основе приобретенных знаний и опыта;</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 xml:space="preserve">иметь представление о цели чтения художественной литературы; выбирать с помощью учителя произведения для самостоятельного </w:t>
      </w:r>
      <w:r w:rsidRPr="00826325">
        <w:rPr>
          <w:rFonts w:ascii="Times New Roman" w:hAnsi="Times New Roman"/>
          <w:color w:val="000000"/>
          <w:sz w:val="28"/>
          <w:szCs w:val="28"/>
        </w:rPr>
        <w:lastRenderedPageBreak/>
        <w:t>чтения;</w:t>
      </w:r>
    </w:p>
    <w:p w:rsidR="00811335" w:rsidRPr="0082632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26325">
        <w:rPr>
          <w:rFonts w:ascii="Times New Roman" w:hAnsi="Times New Roman"/>
          <w:color w:val="000000"/>
          <w:sz w:val="28"/>
          <w:szCs w:val="28"/>
        </w:rPr>
        <w:t>иметь представление об авторской позиции, определяя сво</w:t>
      </w:r>
      <w:r>
        <w:rPr>
          <w:rFonts w:ascii="Times New Roman" w:hAnsi="Times New Roman"/>
          <w:color w:val="000000"/>
          <w:sz w:val="28"/>
          <w:szCs w:val="28"/>
        </w:rPr>
        <w:t>е</w:t>
      </w:r>
      <w:r w:rsidRPr="00826325">
        <w:rPr>
          <w:rFonts w:ascii="Times New Roman" w:hAnsi="Times New Roman"/>
          <w:color w:val="000000"/>
          <w:sz w:val="28"/>
          <w:szCs w:val="28"/>
        </w:rPr>
        <w:t xml:space="preserve"> к ней отношение с опорой на перечень наводящих вопросов;</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осознанно воспринимать и понимать фольклорный текст; знать о различиях фольклорных и литературных произведений;</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выделять по наводящим вопросам нравственную проблематику пословиц и поговорок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обращаться к пословицам, поговоркам, фольклорным образам, традиционным фольклорным приемам в специально смоделированных учебных ситуациях;</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использовать малые фольклорные жанры в своих письменных высказываниях, после проведенной словарной работы;</w:t>
      </w:r>
    </w:p>
    <w:p w:rsidR="00811335" w:rsidRPr="00E550F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E550F8">
        <w:rPr>
          <w:rFonts w:ascii="Times New Roman" w:hAnsi="Times New Roman"/>
          <w:color w:val="000000"/>
          <w:sz w:val="28"/>
          <w:szCs w:val="28"/>
        </w:rPr>
        <w:t>иметь представление, что при помощи пословицы можно определить жизненную/вымышленную ситуацию.</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Зарубежная литература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адекватно понимать художественный текст и давать его смысловой анализ на основе предложенного плана; интерпретировать прочитанное;</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определять (с помощью учителя) для себя актуальную цель чтения художественной литературы; выбирать под руководством учителя произведения для самостоятельного чтения;</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выявлять авторскую позицию, определяя свое к ней отношение по наводящим вопросам и/или после предварительного анализа;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lastRenderedPageBreak/>
        <w:t>учиться создавать собственный текст интерпретирующего характера в формате ответа на вопрос, анализа характеристики героя с порой на предложенный план/ перечень вопросов;</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сопоставлять произведение словесного искусства и его иллюстрацию на основе предложенного алгоритма, перечня вопросов/ плана;</w:t>
      </w:r>
    </w:p>
    <w:p w:rsidR="00811335" w:rsidRPr="00792A3E"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92A3E">
        <w:rPr>
          <w:rFonts w:ascii="Times New Roman" w:hAnsi="Times New Roman"/>
          <w:color w:val="000000"/>
          <w:sz w:val="28"/>
          <w:szCs w:val="28"/>
        </w:rPr>
        <w:t>учиться работать с книгой как источником информации.</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Устное народное творчество</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после предварительного анализа, на основе перечня вопросов/ плана;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выделять по наводящим вопросам нравственную проблематику преданий и былин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обращаться к преданиям, былинам, фольклорным образам, традиционным фольклорным при</w:t>
      </w:r>
      <w:r>
        <w:rPr>
          <w:rFonts w:ascii="Times New Roman" w:hAnsi="Times New Roman"/>
          <w:color w:val="000000"/>
          <w:sz w:val="28"/>
          <w:szCs w:val="28"/>
        </w:rPr>
        <w:t>е</w:t>
      </w:r>
      <w:r w:rsidRPr="003979F5">
        <w:rPr>
          <w:rFonts w:ascii="Times New Roman" w:hAnsi="Times New Roman"/>
          <w:color w:val="000000"/>
          <w:sz w:val="28"/>
          <w:szCs w:val="28"/>
        </w:rPr>
        <w:t>мам в специально смоделированных учебных ситуациях;</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выразительно читать былины, соблюдая соответствующий интонационный рисунок устного рассказывания (после предварительной словарной работы);</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пересказывать былины и предания с порой на перечень вопросов/ план, ч</w:t>
      </w:r>
      <w:r>
        <w:rPr>
          <w:rFonts w:ascii="Times New Roman" w:hAnsi="Times New Roman"/>
          <w:color w:val="000000"/>
          <w:sz w:val="28"/>
          <w:szCs w:val="28"/>
        </w:rPr>
        <w:t>е</w:t>
      </w:r>
      <w:r w:rsidRPr="003979F5">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народного эпоса художественные при</w:t>
      </w:r>
      <w:r>
        <w:rPr>
          <w:rFonts w:ascii="Times New Roman" w:hAnsi="Times New Roman"/>
          <w:color w:val="000000"/>
          <w:sz w:val="28"/>
          <w:szCs w:val="28"/>
        </w:rPr>
        <w:t>е</w:t>
      </w:r>
      <w:r w:rsidRPr="003979F5">
        <w:rPr>
          <w:rFonts w:ascii="Times New Roman" w:hAnsi="Times New Roman"/>
          <w:color w:val="000000"/>
          <w:sz w:val="28"/>
          <w:szCs w:val="28"/>
        </w:rPr>
        <w:t>мы после проведенной словарной работы.</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t>Древнерусская литература. Русская литература XVIII в. Русская литература XIX—XX вв.</w:t>
      </w:r>
    </w:p>
    <w:p w:rsidR="00811335" w:rsidRPr="00792A3E" w:rsidRDefault="00811335" w:rsidP="00811335">
      <w:pPr>
        <w:spacing w:after="0" w:line="360" w:lineRule="auto"/>
        <w:ind w:firstLine="709"/>
        <w:jc w:val="both"/>
        <w:rPr>
          <w:rFonts w:ascii="Times New Roman" w:hAnsi="Times New Roman"/>
          <w:bCs/>
          <w:i/>
          <w:sz w:val="28"/>
          <w:szCs w:val="28"/>
        </w:rPr>
      </w:pPr>
      <w:r w:rsidRPr="00792A3E">
        <w:rPr>
          <w:rFonts w:ascii="Times New Roman" w:hAnsi="Times New Roman"/>
          <w:bCs/>
          <w:i/>
          <w:sz w:val="28"/>
          <w:szCs w:val="28"/>
        </w:rPr>
        <w:lastRenderedPageBreak/>
        <w:t>Зарубежная литература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адекватно понимать художественный текст и давать его смысловой анализ на основе плана/ алгоритма; интерпретировать прочитанное;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воспринимать художественный текст как произведение искусства;</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выявлять по плану и после предварительного анализа авторскую позицию, определяя сво</w:t>
      </w:r>
      <w:r>
        <w:rPr>
          <w:rFonts w:ascii="Times New Roman" w:hAnsi="Times New Roman"/>
          <w:color w:val="000000"/>
          <w:sz w:val="28"/>
          <w:szCs w:val="28"/>
        </w:rPr>
        <w:t>е</w:t>
      </w:r>
      <w:r w:rsidRPr="003979F5">
        <w:rPr>
          <w:rFonts w:ascii="Times New Roman" w:hAnsi="Times New Roman"/>
          <w:color w:val="000000"/>
          <w:sz w:val="28"/>
          <w:szCs w:val="28"/>
        </w:rPr>
        <w:t xml:space="preserve"> к ней отношение,</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создавать собственный текст интерпретирующего характера в формате сравнительной характеристики героев по плану/ перечню вопросов; анализа поэтического текста с порой на перечень вопросов/ план;</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3979F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979F5">
        <w:rPr>
          <w:rFonts w:ascii="Times New Roman" w:hAnsi="Times New Roman"/>
          <w:color w:val="000000"/>
          <w:sz w:val="28"/>
          <w:szCs w:val="28"/>
        </w:rPr>
        <w:t>работать с книгой и другими источниками информации.</w:t>
      </w:r>
    </w:p>
    <w:p w:rsidR="00811335" w:rsidRPr="007B3207" w:rsidRDefault="00811335" w:rsidP="00811335">
      <w:pPr>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 xml:space="preserve">предмета </w:t>
      </w:r>
      <w:r w:rsidRPr="00826325">
        <w:rPr>
          <w:rFonts w:ascii="Times New Roman" w:hAnsi="Times New Roman"/>
          <w:color w:val="000000"/>
          <w:sz w:val="28"/>
          <w:szCs w:val="28"/>
        </w:rPr>
        <w:t>«Литература»</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3979F5" w:rsidRDefault="00811335" w:rsidP="00811335">
      <w:pPr>
        <w:spacing w:after="0" w:line="360" w:lineRule="auto"/>
        <w:ind w:firstLine="709"/>
        <w:jc w:val="both"/>
        <w:rPr>
          <w:rFonts w:ascii="Times New Roman" w:hAnsi="Times New Roman"/>
          <w:bCs/>
          <w:i/>
          <w:sz w:val="28"/>
          <w:szCs w:val="28"/>
        </w:rPr>
      </w:pPr>
      <w:r w:rsidRPr="003979F5">
        <w:rPr>
          <w:rFonts w:ascii="Times New Roman" w:hAnsi="Times New Roman"/>
          <w:bCs/>
          <w:i/>
          <w:sz w:val="28"/>
          <w:szCs w:val="28"/>
        </w:rPr>
        <w:t>Устное народное творчество</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по плану/перечню вопросов;</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выделять после предварительного анализа нравственную проблематику народных песен как основу для развития представлений о нравственном идеале русского народа, формирования представлений о русском национальном характере;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обращаться к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ситуациях, смоделированных учителем;</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народные песни, соблюдая соответствующий интонационный рисунок устного рассказывания.</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Древнерусская литература. Русская литература XVIII в. Русская литература XIX—XX вв.</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lastRenderedPageBreak/>
        <w:t>Зарубежная литература</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адекватно понимать художественный текст и давать его смысловой анализ на основе плана/ алгоритма; </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самостоятельно интерпретировать прочитанное, отбирать произведения для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воспринимать художественный текст как произведение искусства, послание автора читателю, современнику и потомку;</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для себя актуальную цель чтения художественной литературы; выбирать произведения для самостоятельного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по алгоритму авторскую позицию, определяя сво</w:t>
      </w:r>
      <w:r>
        <w:rPr>
          <w:rFonts w:ascii="Times New Roman" w:hAnsi="Times New Roman"/>
          <w:color w:val="000000"/>
          <w:sz w:val="28"/>
          <w:szCs w:val="28"/>
        </w:rPr>
        <w:t>е</w:t>
      </w:r>
      <w:r w:rsidRPr="004E58F7">
        <w:rPr>
          <w:rFonts w:ascii="Times New Roman" w:hAnsi="Times New Roman"/>
          <w:color w:val="000000"/>
          <w:sz w:val="28"/>
          <w:szCs w:val="28"/>
        </w:rPr>
        <w:t xml:space="preserve"> к ней отношение;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создавать собственный текст интерпретирующего характера в формате анализа эпизода, ответа на проблемный вопрос с порой на перечень вопросов/ план;</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работать с книгой и другими источниками информации.</w:t>
      </w:r>
    </w:p>
    <w:p w:rsidR="00811335" w:rsidRPr="004E58F7" w:rsidRDefault="00811335" w:rsidP="00811335">
      <w:pPr>
        <w:spacing w:after="0" w:line="360" w:lineRule="auto"/>
        <w:ind w:firstLine="709"/>
        <w:jc w:val="both"/>
        <w:rPr>
          <w:rFonts w:ascii="Times New Roman" w:hAnsi="Times New Roman"/>
          <w:sz w:val="28"/>
          <w:szCs w:val="28"/>
        </w:rPr>
      </w:pPr>
      <w:r w:rsidRPr="004E58F7">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4E58F7">
        <w:rPr>
          <w:rFonts w:ascii="Times New Roman" w:hAnsi="Times New Roman"/>
          <w:b/>
          <w:color w:val="000000"/>
          <w:sz w:val="28"/>
          <w:szCs w:val="28"/>
        </w:rPr>
        <w:t xml:space="preserve"> года</w:t>
      </w:r>
      <w:r w:rsidRPr="004E58F7">
        <w:rPr>
          <w:rFonts w:ascii="Times New Roman" w:hAnsi="Times New Roman"/>
          <w:color w:val="000000"/>
          <w:sz w:val="28"/>
          <w:szCs w:val="28"/>
        </w:rPr>
        <w:t xml:space="preserve"> изучения учебного предмета «Литература» должны отражать сформированность умений</w:t>
      </w:r>
      <w:r w:rsidRPr="004E58F7">
        <w:rPr>
          <w:rFonts w:ascii="Times New Roman" w:hAnsi="Times New Roman"/>
          <w:iCs/>
          <w:color w:val="000000"/>
          <w:sz w:val="28"/>
          <w:szCs w:val="28"/>
        </w:rPr>
        <w:t>:</w:t>
      </w:r>
    </w:p>
    <w:p w:rsidR="00811335" w:rsidRPr="004E58F7" w:rsidRDefault="00811335" w:rsidP="00811335">
      <w:pPr>
        <w:spacing w:after="0" w:line="360" w:lineRule="auto"/>
        <w:ind w:firstLine="709"/>
        <w:jc w:val="both"/>
        <w:rPr>
          <w:rFonts w:ascii="Times New Roman" w:hAnsi="Times New Roman"/>
          <w:bCs/>
          <w:i/>
          <w:sz w:val="28"/>
          <w:szCs w:val="28"/>
        </w:rPr>
      </w:pPr>
      <w:r w:rsidRPr="004E58F7">
        <w:rPr>
          <w:rFonts w:ascii="Times New Roman" w:hAnsi="Times New Roman"/>
          <w:bCs/>
          <w:i/>
          <w:sz w:val="28"/>
          <w:szCs w:val="28"/>
        </w:rPr>
        <w:t>Устное народное творчество</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w:t>
      </w:r>
      <w:r>
        <w:rPr>
          <w:rFonts w:ascii="Times New Roman" w:hAnsi="Times New Roman"/>
          <w:color w:val="000000"/>
          <w:sz w:val="28"/>
          <w:szCs w:val="28"/>
        </w:rPr>
        <w:t>е</w:t>
      </w:r>
      <w:r w:rsidRPr="004E58F7">
        <w:rPr>
          <w:rFonts w:ascii="Times New Roman" w:hAnsi="Times New Roman"/>
          <w:color w:val="000000"/>
          <w:sz w:val="28"/>
          <w:szCs w:val="28"/>
        </w:rPr>
        <w:t>мам в различных ситуациях речевого общения, при необходимости с направляющей помощью педагога, сопоставлять фольклорную сказку и е</w:t>
      </w:r>
      <w:r>
        <w:rPr>
          <w:rFonts w:ascii="Times New Roman" w:hAnsi="Times New Roman"/>
          <w:color w:val="000000"/>
          <w:sz w:val="28"/>
          <w:szCs w:val="28"/>
        </w:rPr>
        <w:t>е</w:t>
      </w:r>
      <w:r w:rsidRPr="004E58F7">
        <w:rPr>
          <w:rFonts w:ascii="Times New Roman" w:hAnsi="Times New Roman"/>
          <w:color w:val="000000"/>
          <w:sz w:val="28"/>
          <w:szCs w:val="28"/>
        </w:rPr>
        <w:t xml:space="preserve"> интерпретацию средствами других искусств (иллюстрация, мультипликация, художественный фильм);</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 xml:space="preserve">выделять нравственную проблематику фольклорных текстов </w:t>
      </w:r>
      <w:bookmarkStart w:id="34" w:name="_Hlk43896625"/>
      <w:r w:rsidRPr="004E58F7">
        <w:rPr>
          <w:rFonts w:ascii="Times New Roman" w:hAnsi="Times New Roman"/>
          <w:color w:val="000000"/>
          <w:sz w:val="28"/>
          <w:szCs w:val="28"/>
        </w:rPr>
        <w:t>(после предварительного анализа)</w:t>
      </w:r>
      <w:bookmarkEnd w:id="34"/>
      <w:r w:rsidRPr="004E58F7">
        <w:rPr>
          <w:rFonts w:ascii="Times New Roman" w:hAnsi="Times New Roman"/>
          <w:color w:val="000000"/>
          <w:sz w:val="28"/>
          <w:szCs w:val="28"/>
        </w:rPr>
        <w:t xml:space="preserve"> как основу для развития представлений о </w:t>
      </w:r>
      <w:r w:rsidRPr="004E58F7">
        <w:rPr>
          <w:rFonts w:ascii="Times New Roman" w:hAnsi="Times New Roman"/>
          <w:color w:val="000000"/>
          <w:sz w:val="28"/>
          <w:szCs w:val="28"/>
        </w:rPr>
        <w:lastRenderedPageBreak/>
        <w:t>нравственном идеале своего и русского народов, формирования представлений о русском национальном характере;</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учитывая жанрово-родовые признаки произведений устного народного творчества, выбирать фольклорные произведения для самостоятельного чтения;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целенаправленно использовать малые фольклорные жанры в своих устных и письменных высказываниях (после предварительного анализа);</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определять с помощью пословицы жизненную/вымышленную ситуацию;</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выразительно читать сказки и былины, соблюдая соответствующий интонационный рисунок устного рассказывания;</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пересказывать сказки, ч</w:t>
      </w:r>
      <w:r>
        <w:rPr>
          <w:rFonts w:ascii="Times New Roman" w:hAnsi="Times New Roman"/>
          <w:color w:val="000000"/>
          <w:sz w:val="28"/>
          <w:szCs w:val="28"/>
        </w:rPr>
        <w:t>е</w:t>
      </w:r>
      <w:r w:rsidRPr="004E58F7">
        <w:rPr>
          <w:rFonts w:ascii="Times New Roman" w:hAnsi="Times New Roman"/>
          <w:color w:val="000000"/>
          <w:sz w:val="28"/>
          <w:szCs w:val="28"/>
        </w:rPr>
        <w:t>тко выделяя сюжетные линии, не пропуская значимых композиционных элементов, используя в своей речи характерные для народных сказок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выявлять в сказках характерные художественные при</w:t>
      </w:r>
      <w:r>
        <w:rPr>
          <w:rFonts w:ascii="Times New Roman" w:hAnsi="Times New Roman"/>
          <w:color w:val="000000"/>
          <w:sz w:val="28"/>
          <w:szCs w:val="28"/>
        </w:rPr>
        <w:t>е</w:t>
      </w:r>
      <w:r w:rsidRPr="004E58F7">
        <w:rPr>
          <w:rFonts w:ascii="Times New Roman" w:hAnsi="Times New Roman"/>
          <w:color w:val="000000"/>
          <w:sz w:val="28"/>
          <w:szCs w:val="28"/>
        </w:rPr>
        <w:t>мы и на этой основе определять жанровую разновидность сказки, отличать литературную сказку от фольклорной;</w:t>
      </w:r>
    </w:p>
    <w:p w:rsidR="00811335" w:rsidRPr="004E58F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4E58F7">
        <w:rPr>
          <w:rFonts w:ascii="Times New Roman" w:hAnsi="Times New Roman"/>
          <w:color w:val="000000"/>
          <w:sz w:val="28"/>
          <w:szCs w:val="28"/>
        </w:rPr>
        <w:t>видеть необычное в обычном, устанавливать неочевидные связи между предметами, явлениями, действиями, отгадывая или сочиняя загадку.</w:t>
      </w:r>
    </w:p>
    <w:p w:rsidR="00811335" w:rsidRPr="00705069" w:rsidRDefault="00811335" w:rsidP="00811335">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Древнерусская литература. Русская литература XVIII в. Русская литература XIX—XX вв.</w:t>
      </w:r>
    </w:p>
    <w:p w:rsidR="00811335" w:rsidRPr="00705069" w:rsidRDefault="00811335" w:rsidP="00811335">
      <w:pPr>
        <w:spacing w:after="0" w:line="360" w:lineRule="auto"/>
        <w:ind w:firstLine="709"/>
        <w:jc w:val="both"/>
        <w:rPr>
          <w:rFonts w:ascii="Times New Roman" w:hAnsi="Times New Roman"/>
          <w:bCs/>
          <w:i/>
          <w:sz w:val="28"/>
          <w:szCs w:val="28"/>
        </w:rPr>
      </w:pPr>
      <w:r w:rsidRPr="00705069">
        <w:rPr>
          <w:rFonts w:ascii="Times New Roman" w:hAnsi="Times New Roman"/>
          <w:bCs/>
          <w:i/>
          <w:sz w:val="28"/>
          <w:szCs w:val="28"/>
        </w:rPr>
        <w:t>Зарубежная литература</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lastRenderedPageBreak/>
        <w:t>воспринимать художественный текст как произведение искусства, послание автора читателю, современнику и потомку;</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выявлять и интерпретировать авторскую позицию (после предварительного анализа), определяя сво</w:t>
      </w:r>
      <w:r>
        <w:rPr>
          <w:rFonts w:ascii="Times New Roman" w:hAnsi="Times New Roman"/>
          <w:color w:val="000000"/>
          <w:sz w:val="28"/>
          <w:szCs w:val="28"/>
        </w:rPr>
        <w:t>е</w:t>
      </w:r>
      <w:r w:rsidRPr="00705069">
        <w:rPr>
          <w:rFonts w:ascii="Times New Roman" w:hAnsi="Times New Roman"/>
          <w:color w:val="000000"/>
          <w:sz w:val="28"/>
          <w:szCs w:val="28"/>
        </w:rPr>
        <w:t xml:space="preserve"> к ней отношение, и на этой основе формировать собственные ценностные ориентации;</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определять актуальность произведений для читателей разных поколений и вступать в диалог с другими читателями;</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анализировать и истолковывать произведения разной жанровой природы, аргументированно формулируя сво</w:t>
      </w:r>
      <w:r>
        <w:rPr>
          <w:rFonts w:ascii="Times New Roman" w:hAnsi="Times New Roman"/>
          <w:color w:val="000000"/>
          <w:sz w:val="28"/>
          <w:szCs w:val="28"/>
        </w:rPr>
        <w:t>е</w:t>
      </w:r>
      <w:r w:rsidRPr="00705069">
        <w:rPr>
          <w:rFonts w:ascii="Times New Roman" w:hAnsi="Times New Roman"/>
          <w:color w:val="000000"/>
          <w:sz w:val="28"/>
          <w:szCs w:val="28"/>
        </w:rPr>
        <w:t xml:space="preserve"> отношение к прочитанному;</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создавать собственный текст аналитического и интерпретирующего характера в различных форматах;</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сопоставлять произведение словесного искусства и его воплощение в других искусствах;</w:t>
      </w:r>
    </w:p>
    <w:p w:rsidR="00811335" w:rsidRPr="0070506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705069">
        <w:rPr>
          <w:rFonts w:ascii="Times New Roman" w:hAnsi="Times New Roman"/>
          <w:color w:val="000000"/>
          <w:sz w:val="28"/>
          <w:szCs w:val="28"/>
        </w:rPr>
        <w:t>работать с разными источниками информации и владеть основными способами е</w:t>
      </w:r>
      <w:r>
        <w:rPr>
          <w:rFonts w:ascii="Times New Roman" w:hAnsi="Times New Roman"/>
          <w:color w:val="000000"/>
          <w:sz w:val="28"/>
          <w:szCs w:val="28"/>
        </w:rPr>
        <w:t>е</w:t>
      </w:r>
      <w:r w:rsidRPr="00705069">
        <w:rPr>
          <w:rFonts w:ascii="Times New Roman" w:hAnsi="Times New Roman"/>
          <w:color w:val="000000"/>
          <w:sz w:val="28"/>
          <w:szCs w:val="28"/>
        </w:rPr>
        <w:t xml:space="preserve"> обработки и презентации.</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Иностранный язык (английский)</w:t>
      </w:r>
      <w:r w:rsidRPr="00D4058C">
        <w:rPr>
          <w:rFonts w:ascii="Times New Roman" w:eastAsia="Times New Roman" w:hAnsi="Times New Roman" w:cs="Times New Roman"/>
          <w:b/>
          <w:sz w:val="28"/>
          <w:szCs w:val="28"/>
        </w:rPr>
        <w:t>»</w:t>
      </w:r>
    </w:p>
    <w:p w:rsidR="00811335" w:rsidRPr="004372E9" w:rsidRDefault="00811335" w:rsidP="00811335">
      <w:pPr>
        <w:spacing w:after="0" w:line="360" w:lineRule="auto"/>
        <w:ind w:firstLine="709"/>
        <w:jc w:val="both"/>
        <w:rPr>
          <w:rFonts w:ascii="Times New Roman" w:hAnsi="Times New Roman" w:cs="Times New Roman"/>
          <w:b/>
          <w:sz w:val="28"/>
          <w:szCs w:val="28"/>
        </w:rPr>
      </w:pPr>
      <w:r w:rsidRPr="004372E9">
        <w:rPr>
          <w:rFonts w:ascii="Times New Roman" w:hAnsi="Times New Roman" w:cs="Times New Roman"/>
          <w:b/>
          <w:sz w:val="28"/>
          <w:szCs w:val="28"/>
        </w:rPr>
        <w:t>Личностные результаты:</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готовность к общению и взаимодействию со сверстниками и взрослыми в условиях учебной деятельности;</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толерантное и уважительное отношение к мнению окружающих, к культурным различиям, особенностям и традициям других стран;</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мотивация к изучению иностранного языка и сформированность начальных навыков социокультурной адаптации;</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сформированность нравственных и эстетических ценностей, умений сопереживать, доброжелательно относиться к собеседнику; </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lastRenderedPageBreak/>
        <w:t>отношение к иностранному языку как к средству познания окружающего мира и потенциальной  возможности к самореализации.</w:t>
      </w:r>
    </w:p>
    <w:p w:rsidR="00811335" w:rsidRPr="00584862" w:rsidRDefault="00811335" w:rsidP="00811335">
      <w:pPr>
        <w:tabs>
          <w:tab w:val="left" w:pos="993"/>
        </w:tabs>
        <w:spacing w:after="0" w:line="360" w:lineRule="auto"/>
        <w:ind w:left="633"/>
        <w:jc w:val="both"/>
        <w:rPr>
          <w:rFonts w:ascii="Times New Roman" w:eastAsia="Calibri" w:hAnsi="Times New Roman" w:cs="Times New Roman"/>
          <w:b/>
          <w:sz w:val="28"/>
          <w:szCs w:val="28"/>
        </w:rPr>
      </w:pPr>
      <w:r w:rsidRPr="00584862">
        <w:rPr>
          <w:rFonts w:ascii="Times New Roman" w:eastAsia="Calibri" w:hAnsi="Times New Roman" w:cs="Times New Roman"/>
          <w:b/>
          <w:sz w:val="28"/>
          <w:szCs w:val="28"/>
        </w:rPr>
        <w:t>Метапредметные результаты:</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планировать и осуществлять свою деятельность в соответствии с конкретной учебной задачей и условиями ее реализации, способность оценивать свои действия с точки зрения правильности выполнения задачи и корректировать их в соответствии с указаниями учителя;</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 xml:space="preserve">умение принимать участие в совместной учебной деятельности, осуществлять сотрудничество как с учителем, так и с одноклассником; </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выслушать чужую точку зрения и предлагать свою;</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устанавливать причинно-следственные связи, определять критерии для обобщения и классификации объектов;</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строить элементарные логические рассуждения;</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выражать свои мысли, чувства потребности при помощи соответствующих вербальных и невербальных средств; умение вступать в коммуникацию, поддерживать беседу, взаимодействовать с собеседником;</w:t>
      </w:r>
    </w:p>
    <w:p w:rsidR="00811335" w:rsidRPr="00584862"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84862">
        <w:rPr>
          <w:rFonts w:ascii="Times New Roman" w:hAnsi="Times New Roman"/>
          <w:sz w:val="28"/>
          <w:szCs w:val="28"/>
        </w:rPr>
        <w:t>умение использовать возможности средств ИКТ в процессе учебной деятельности, в том числе для получения и обработки информации, продуктивного общения.</w:t>
      </w:r>
    </w:p>
    <w:p w:rsidR="00811335" w:rsidRPr="001E00B3" w:rsidRDefault="00811335" w:rsidP="00811335">
      <w:pPr>
        <w:spacing w:after="0" w:line="360" w:lineRule="auto"/>
        <w:ind w:firstLine="709"/>
        <w:jc w:val="both"/>
        <w:rPr>
          <w:rFonts w:asciiTheme="majorBidi" w:eastAsia="Times New Roman" w:hAnsiTheme="majorBidi" w:cstheme="majorBidi"/>
          <w:b/>
          <w:bCs/>
          <w:sz w:val="28"/>
          <w:szCs w:val="28"/>
          <w:shd w:val="clear" w:color="auto" w:fill="FFFFFF"/>
          <w:lang w:bidi="he-IL"/>
        </w:rPr>
      </w:pPr>
      <w:r w:rsidRPr="001E00B3">
        <w:rPr>
          <w:rFonts w:ascii="Times New Roman" w:hAnsi="Times New Roman" w:cs="Times New Roman"/>
          <w:b/>
          <w:sz w:val="28"/>
          <w:szCs w:val="28"/>
        </w:rPr>
        <w:t xml:space="preserve">Предметные результаты </w:t>
      </w:r>
      <w:r w:rsidRPr="001E00B3">
        <w:rPr>
          <w:rFonts w:ascii="Times New Roman" w:hAnsi="Times New Roman" w:cs="Times New Roman"/>
          <w:sz w:val="28"/>
          <w:szCs w:val="28"/>
        </w:rPr>
        <w:t>дисциплины «Иностранный язык» на уровне основного общего образования ориентированы на формирование иноязычной компетенции и овладение коммуникативными навыками в соответствии с уровнем А1 согласно системе CEFR (</w:t>
      </w:r>
      <w:r w:rsidRPr="001E00B3">
        <w:rPr>
          <w:rFonts w:ascii="Times New Roman" w:eastAsia="Times New Roman" w:hAnsi="Times New Roman" w:cs="Times New Roman"/>
          <w:bCs/>
          <w:sz w:val="28"/>
          <w:szCs w:val="28"/>
        </w:rPr>
        <w:t>Общеевропейские компетенции владения иностранным языком: изучение, преподавание, оценка)</w:t>
      </w:r>
      <w:r w:rsidRPr="001E00B3">
        <w:rPr>
          <w:rFonts w:ascii="Times New Roman" w:eastAsia="Times New Roman" w:hAnsi="Times New Roman" w:cs="Times New Roman"/>
          <w:sz w:val="28"/>
          <w:szCs w:val="28"/>
          <w:shd w:val="clear" w:color="auto" w:fill="FFFFFF"/>
        </w:rPr>
        <w:t xml:space="preserve">. Процесс формирования иноязычной компетенции и овладения коммуникативными навыками необходимо осуществлять с учетом индивидуальных психофизических особенностей обучающихся с ЗПР. </w:t>
      </w:r>
    </w:p>
    <w:p w:rsidR="00811335" w:rsidRPr="001E00B3" w:rsidRDefault="00811335" w:rsidP="00811335">
      <w:pPr>
        <w:spacing w:after="0" w:line="360" w:lineRule="auto"/>
        <w:ind w:firstLine="709"/>
        <w:jc w:val="both"/>
        <w:rPr>
          <w:rFonts w:ascii="Times New Roman" w:hAnsi="Times New Roman"/>
          <w:b/>
          <w:sz w:val="28"/>
          <w:szCs w:val="28"/>
        </w:rPr>
      </w:pPr>
      <w:r w:rsidRPr="001E00B3">
        <w:rPr>
          <w:rFonts w:ascii="Times New Roman" w:hAnsi="Times New Roman"/>
          <w:b/>
          <w:sz w:val="28"/>
          <w:szCs w:val="28"/>
        </w:rPr>
        <w:lastRenderedPageBreak/>
        <w:t xml:space="preserve">В результате изучения предмета «Иностранный язык (английский)» на уровне основного общего образования обучающиеся </w:t>
      </w:r>
      <w:r>
        <w:rPr>
          <w:rFonts w:ascii="Times New Roman" w:hAnsi="Times New Roman"/>
          <w:b/>
          <w:sz w:val="28"/>
          <w:szCs w:val="28"/>
        </w:rPr>
        <w:t xml:space="preserve">с ЗПР </w:t>
      </w:r>
      <w:r w:rsidRPr="001E00B3">
        <w:rPr>
          <w:rFonts w:ascii="Times New Roman" w:hAnsi="Times New Roman"/>
          <w:b/>
          <w:sz w:val="28"/>
          <w:szCs w:val="28"/>
        </w:rPr>
        <w:t>овладеют следующими навыками</w:t>
      </w:r>
    </w:p>
    <w:p w:rsidR="00811335" w:rsidRPr="001E00B3" w:rsidRDefault="00811335" w:rsidP="00811335">
      <w:pPr>
        <w:tabs>
          <w:tab w:val="left" w:pos="0"/>
        </w:tabs>
        <w:spacing w:after="0" w:line="360" w:lineRule="auto"/>
        <w:jc w:val="both"/>
        <w:rPr>
          <w:rFonts w:ascii="Times New Roman" w:hAnsi="Times New Roman"/>
          <w:b/>
          <w:i/>
          <w:sz w:val="28"/>
          <w:szCs w:val="28"/>
        </w:rPr>
      </w:pPr>
      <w:r>
        <w:rPr>
          <w:rFonts w:ascii="Times New Roman" w:hAnsi="Times New Roman"/>
          <w:b/>
          <w:i/>
          <w:sz w:val="28"/>
          <w:szCs w:val="28"/>
        </w:rPr>
        <w:t>В</w:t>
      </w:r>
      <w:r w:rsidRPr="001E00B3">
        <w:rPr>
          <w:rFonts w:ascii="Times New Roman" w:hAnsi="Times New Roman"/>
          <w:b/>
          <w:i/>
          <w:sz w:val="28"/>
          <w:szCs w:val="28"/>
        </w:rPr>
        <w:t xml:space="preserve"> области речевой компетенции:</w:t>
      </w:r>
    </w:p>
    <w:p w:rsidR="00811335" w:rsidRPr="00BD6BD3" w:rsidRDefault="00811335" w:rsidP="00811335">
      <w:pPr>
        <w:tabs>
          <w:tab w:val="left" w:pos="0"/>
        </w:tabs>
        <w:spacing w:after="0" w:line="360" w:lineRule="auto"/>
        <w:ind w:firstLine="709"/>
        <w:jc w:val="both"/>
        <w:rPr>
          <w:rFonts w:ascii="Times New Roman" w:hAnsi="Times New Roman"/>
          <w:b/>
          <w:sz w:val="28"/>
          <w:szCs w:val="28"/>
        </w:rPr>
      </w:pPr>
      <w:r w:rsidRPr="00BD6BD3">
        <w:rPr>
          <w:rFonts w:ascii="Times New Roman" w:hAnsi="Times New Roman"/>
          <w:b/>
          <w:sz w:val="28"/>
          <w:szCs w:val="28"/>
        </w:rPr>
        <w:t>рецептивные навыки речи:</w:t>
      </w:r>
    </w:p>
    <w:p w:rsidR="00811335" w:rsidRPr="001E00B3" w:rsidRDefault="00811335" w:rsidP="00811335">
      <w:pPr>
        <w:tabs>
          <w:tab w:val="left" w:pos="0"/>
        </w:tabs>
        <w:spacing w:after="0" w:line="360" w:lineRule="auto"/>
        <w:jc w:val="both"/>
        <w:rPr>
          <w:rFonts w:ascii="Times New Roman" w:hAnsi="Times New Roman"/>
          <w:b/>
          <w:sz w:val="28"/>
          <w:szCs w:val="28"/>
        </w:rPr>
      </w:pPr>
      <w:r w:rsidRPr="001E00B3">
        <w:rPr>
          <w:rFonts w:ascii="Times New Roman" w:hAnsi="Times New Roman"/>
          <w:b/>
          <w:sz w:val="28"/>
          <w:szCs w:val="28"/>
        </w:rPr>
        <w:t>аудирование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реагировать на инструкции учителя на английском языке во время урока;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прогнозировать содержание текста по опорным иллюстрациям перед прослушиванием с последующим соотнесением с услышанной информацией;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тему и факты сообщения;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последовательность событий;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принимать участие в художественной проектной деятельности, выполняя устные инструкции учителя с опорой демонстрацию действия;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контекстуальную и языковую догадку при восприятии на слух текстов, содержащих некоторые незнакомые слова. Допускается звучание записи до 1,5</w:t>
      </w:r>
      <w:r>
        <w:rPr>
          <w:rFonts w:ascii="Times New Roman" w:hAnsi="Times New Roman"/>
          <w:sz w:val="28"/>
          <w:szCs w:val="28"/>
        </w:rPr>
        <w:t>–</w:t>
      </w:r>
      <w:r w:rsidRPr="005167EA">
        <w:rPr>
          <w:rFonts w:ascii="Times New Roman" w:hAnsi="Times New Roman"/>
          <w:sz w:val="28"/>
          <w:szCs w:val="28"/>
        </w:rPr>
        <w:t>2 минут при наличии продолжительных серий неречевых фоновых звуков (шумов)</w:t>
      </w:r>
      <w:r>
        <w:rPr>
          <w:rFonts w:ascii="Times New Roman" w:hAnsi="Times New Roman"/>
          <w:sz w:val="28"/>
          <w:szCs w:val="28"/>
        </w:rPr>
        <w:t>;</w:t>
      </w:r>
    </w:p>
    <w:p w:rsidR="00811335" w:rsidRPr="007D43B7" w:rsidRDefault="00811335" w:rsidP="00811335">
      <w:pPr>
        <w:tabs>
          <w:tab w:val="left" w:pos="0"/>
        </w:tabs>
        <w:spacing w:after="0" w:line="360" w:lineRule="auto"/>
        <w:jc w:val="both"/>
        <w:rPr>
          <w:rFonts w:ascii="Times New Roman" w:hAnsi="Times New Roman"/>
          <w:b/>
          <w:sz w:val="28"/>
          <w:szCs w:val="28"/>
        </w:rPr>
      </w:pPr>
      <w:r w:rsidRPr="007D43B7">
        <w:rPr>
          <w:rFonts w:ascii="Times New Roman" w:hAnsi="Times New Roman"/>
          <w:b/>
          <w:sz w:val="28"/>
          <w:szCs w:val="28"/>
        </w:rPr>
        <w:t>чтение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читать изученные слова без анализа звукобуквенного анализа слова с опорой на картинку;</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звукобуквенного анализа при чтении знакомых слов;</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применять элементы слогового анализа односложных знакомых слов путем соотнесения конкретных согласных и гласных букв с соответствующими звуками;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инструкции к заданиям в учебнике и рабочей тетради;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высказывать предположения о возможном содержании, опираясь на иллюстрации и соотносить прогнозируемую информацию с реальным сюжетом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основное содержание прочитанного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извлекать запрашиваемую информацию;</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понимать существенные детали в прочитанном тексте;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восстанавливать последовательность событий;</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контекстную языковую догадку для понимания незнакомых слов, похожих по звучанию на слова родного языка;</w:t>
      </w:r>
    </w:p>
    <w:p w:rsidR="00811335" w:rsidRPr="00B83C19" w:rsidRDefault="00811335" w:rsidP="00811335">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продуктивные навыки речи:</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 xml:space="preserve">говорение </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диалогическая форма речи: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вести диалог этикетного характера в типичных бытовых и учебных ситуациях;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запрашивать и сообщать фактическую информацию, переходя с позиции спрашивающего на позицию отвечающего;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обращаться с просьбой и выражать отказ ее выполнить;</w:t>
      </w:r>
    </w:p>
    <w:p w:rsidR="00811335" w:rsidRPr="00B83C19" w:rsidRDefault="00811335" w:rsidP="00811335">
      <w:pPr>
        <w:tabs>
          <w:tab w:val="left" w:pos="0"/>
        </w:tabs>
        <w:spacing w:after="0" w:line="360" w:lineRule="auto"/>
        <w:jc w:val="both"/>
        <w:rPr>
          <w:rFonts w:ascii="Times New Roman" w:hAnsi="Times New Roman"/>
          <w:b/>
          <w:sz w:val="28"/>
          <w:szCs w:val="28"/>
        </w:rPr>
      </w:pPr>
      <w:r w:rsidRPr="00B83C19">
        <w:rPr>
          <w:rFonts w:ascii="Times New Roman" w:hAnsi="Times New Roman"/>
          <w:b/>
          <w:sz w:val="28"/>
          <w:szCs w:val="28"/>
        </w:rPr>
        <w:t>речевое поведение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очередность при обмене репликами в процессе речевого взаимодействия;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ситуацию речевого общения для понимания общего смысла происходящего;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использовать соответствующие речевому этикету изучаемого языка реплики-реакции на приветствие, благодарность, извинение, представление, поздравление;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участвовать в ролевой игре согласно предложенной ситуации для речевого взаимодействия;</w:t>
      </w:r>
    </w:p>
    <w:p w:rsidR="00811335" w:rsidRPr="00B83C19" w:rsidRDefault="00811335" w:rsidP="00811335">
      <w:pPr>
        <w:tabs>
          <w:tab w:val="left" w:pos="0"/>
        </w:tabs>
        <w:spacing w:after="0" w:line="360" w:lineRule="auto"/>
        <w:jc w:val="both"/>
        <w:rPr>
          <w:rFonts w:ascii="Times New Roman" w:eastAsia="Times New Roman" w:hAnsi="Times New Roman"/>
          <w:sz w:val="28"/>
          <w:szCs w:val="28"/>
          <w:lang w:bidi="he-IL"/>
        </w:rPr>
      </w:pPr>
      <w:r w:rsidRPr="00B83C19">
        <w:rPr>
          <w:rFonts w:ascii="Times New Roman" w:eastAsia="Times New Roman" w:hAnsi="Times New Roman"/>
          <w:b/>
          <w:bCs/>
          <w:sz w:val="28"/>
          <w:szCs w:val="28"/>
          <w:lang w:bidi="he-IL"/>
        </w:rPr>
        <w:t>монологическая форма речи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составлять краткие рассказы по изучаемой тематике;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составлять голосовые сообщения в соответствии с тематикой изучаемого раздела;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высказывать свое мнение по содержанию прослушанного или прочитанного;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картинки;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персонажа;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передавать содержание услышанного или прочитанного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и записывать фрагменты для коллективного видео блога;</w:t>
      </w:r>
    </w:p>
    <w:p w:rsidR="00811335" w:rsidRPr="00B83C19" w:rsidRDefault="00811335" w:rsidP="00811335">
      <w:pPr>
        <w:tabs>
          <w:tab w:val="left" w:pos="0"/>
        </w:tabs>
        <w:spacing w:after="0" w:line="360" w:lineRule="auto"/>
        <w:jc w:val="both"/>
        <w:rPr>
          <w:rFonts w:ascii="Times New Roman" w:eastAsia="Times New Roman" w:hAnsi="Times New Roman"/>
          <w:b/>
          <w:bCs/>
          <w:sz w:val="28"/>
          <w:szCs w:val="28"/>
          <w:lang w:bidi="he-IL"/>
        </w:rPr>
      </w:pPr>
      <w:r w:rsidRPr="00B83C19">
        <w:rPr>
          <w:rFonts w:ascii="Times New Roman" w:eastAsia="Times New Roman" w:hAnsi="Times New Roman"/>
          <w:b/>
          <w:bCs/>
          <w:sz w:val="28"/>
          <w:szCs w:val="28"/>
          <w:lang w:bidi="he-IL"/>
        </w:rPr>
        <w:t>письмо</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писать полупечатным шрифтом буквы алфавита английского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выполнять списывание слов и выражений, соблюдая графическую точность;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заполнять пропущенные слова в тексте;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выписывать слова и словосочетания из текста;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дополнять предложения;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подписывать тетрадь, указывать номер класса и школы;</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пунктуационные правила оформления повествовательного, вопросительного и восклицательного предложения;</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описание картины;</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электронные письма по изучаемым темам;</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составлять презентации по изучаемым темам;</w:t>
      </w:r>
    </w:p>
    <w:p w:rsidR="00811335" w:rsidRPr="00B83C19" w:rsidRDefault="00811335" w:rsidP="00811335">
      <w:pPr>
        <w:tabs>
          <w:tab w:val="left" w:pos="0"/>
        </w:tabs>
        <w:spacing w:after="0" w:line="360" w:lineRule="auto"/>
        <w:ind w:firstLine="709"/>
        <w:jc w:val="both"/>
        <w:rPr>
          <w:rFonts w:ascii="Times New Roman" w:hAnsi="Times New Roman"/>
          <w:b/>
          <w:sz w:val="28"/>
          <w:szCs w:val="28"/>
        </w:rPr>
      </w:pPr>
      <w:r w:rsidRPr="00B83C19">
        <w:rPr>
          <w:rFonts w:ascii="Times New Roman" w:hAnsi="Times New Roman"/>
          <w:b/>
          <w:sz w:val="28"/>
          <w:szCs w:val="28"/>
        </w:rPr>
        <w:t>фонетический уровень языка</w:t>
      </w:r>
    </w:p>
    <w:p w:rsidR="00811335" w:rsidRPr="004E2FBD" w:rsidRDefault="00811335" w:rsidP="00811335">
      <w:pPr>
        <w:spacing w:after="0" w:line="360" w:lineRule="auto"/>
        <w:jc w:val="both"/>
        <w:rPr>
          <w:rFonts w:ascii="Times New Roman" w:hAnsi="Times New Roman"/>
          <w:sz w:val="28"/>
          <w:szCs w:val="28"/>
        </w:rPr>
      </w:pPr>
      <w:r w:rsidRPr="004E2FBD">
        <w:rPr>
          <w:rFonts w:ascii="Times New Roman" w:hAnsi="Times New Roman"/>
          <w:sz w:val="28"/>
          <w:szCs w:val="28"/>
        </w:rPr>
        <w:t>владеть следующими произносительными навыками: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произносить слова изучаемого языка доступным для понимания образом;</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соблюдать правильное ударение в изученных словах;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оформлять речевой поток с учетом особенностей фонетического членения англоязычной речи (использовать краткие формы, не произносить ударно служебные слова); </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lastRenderedPageBreak/>
        <w:t>корректно реализовывать в речи интонационные конструкции для передачи цели высказывания.</w:t>
      </w:r>
    </w:p>
    <w:p w:rsidR="00811335" w:rsidRPr="001A6C5F" w:rsidRDefault="00811335" w:rsidP="00811335">
      <w:pPr>
        <w:tabs>
          <w:tab w:val="left" w:pos="0"/>
        </w:tabs>
        <w:spacing w:after="0" w:line="360" w:lineRule="auto"/>
        <w:jc w:val="both"/>
        <w:rPr>
          <w:rFonts w:ascii="Times New Roman" w:hAnsi="Times New Roman"/>
          <w:b/>
          <w:i/>
          <w:sz w:val="28"/>
          <w:szCs w:val="28"/>
        </w:rPr>
      </w:pPr>
      <w:r w:rsidRPr="001A6C5F">
        <w:rPr>
          <w:rFonts w:ascii="Times New Roman" w:hAnsi="Times New Roman"/>
          <w:b/>
          <w:i/>
          <w:sz w:val="28"/>
          <w:szCs w:val="28"/>
        </w:rPr>
        <w:t>В области межкультурной компетенции:</w:t>
      </w:r>
    </w:p>
    <w:p w:rsidR="00811335" w:rsidRPr="001A6C5F" w:rsidRDefault="00811335" w:rsidP="00811335">
      <w:pPr>
        <w:pStyle w:val="11"/>
        <w:spacing w:after="0" w:line="360" w:lineRule="auto"/>
        <w:ind w:left="0"/>
        <w:rPr>
          <w:rFonts w:ascii="Times New Roman" w:hAnsi="Times New Roman" w:cs="Times New Roman"/>
          <w:sz w:val="28"/>
          <w:szCs w:val="28"/>
        </w:rPr>
      </w:pPr>
      <w:r w:rsidRPr="001A6C5F">
        <w:rPr>
          <w:rFonts w:ascii="Times New Roman" w:hAnsi="Times New Roman" w:cs="Times New Roman"/>
          <w:sz w:val="28"/>
          <w:szCs w:val="28"/>
        </w:rPr>
        <w:t>использовать в речи и письменных текстах полученную информацию:</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правилах речевого этикета в формулах вежливости;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организации учебного процесса в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знаменательных датах и их праздновании;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досуге в стране изучаемого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об особенностях городской жизни в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Британской кухне;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 культуре и безопасности поведения в цифровом пространстве;</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личностях в России и англоязычных странах;</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особенностях культуры России и страны изучаемого языка;</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об известных писателях России и Великобритании;</w:t>
      </w:r>
    </w:p>
    <w:p w:rsidR="00811335" w:rsidRPr="005167EA"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5167EA">
        <w:rPr>
          <w:rFonts w:ascii="Times New Roman" w:hAnsi="Times New Roman"/>
          <w:sz w:val="28"/>
          <w:szCs w:val="28"/>
        </w:rPr>
        <w:t xml:space="preserve"> о культурных стереотипах разных стран.</w:t>
      </w:r>
    </w:p>
    <w:p w:rsidR="00811335" w:rsidRPr="00EE52FC" w:rsidRDefault="00811335" w:rsidP="00811335">
      <w:pPr>
        <w:spacing w:after="0" w:line="360" w:lineRule="auto"/>
        <w:ind w:firstLine="709"/>
        <w:jc w:val="both"/>
        <w:rPr>
          <w:rFonts w:ascii="Times New Roman" w:hAnsi="Times New Roman"/>
          <w:sz w:val="28"/>
          <w:szCs w:val="28"/>
        </w:rPr>
      </w:pPr>
      <w:r w:rsidRPr="00EE52FC">
        <w:rPr>
          <w:rFonts w:ascii="Times New Roman" w:hAnsi="Times New Roman"/>
          <w:sz w:val="28"/>
          <w:szCs w:val="28"/>
        </w:rPr>
        <w:t>Предметные результаты освоения</w:t>
      </w:r>
      <w:r>
        <w:rPr>
          <w:rFonts w:ascii="Times New Roman" w:hAnsi="Times New Roman"/>
          <w:sz w:val="28"/>
          <w:szCs w:val="28"/>
        </w:rPr>
        <w:t xml:space="preserve"> обучающимися с ЗПР</w:t>
      </w:r>
      <w:r w:rsidRPr="00EE52FC">
        <w:rPr>
          <w:rFonts w:ascii="Times New Roman" w:hAnsi="Times New Roman"/>
          <w:sz w:val="28"/>
          <w:szCs w:val="28"/>
        </w:rPr>
        <w:t xml:space="preserve"> данного учебного предмета, распределенные по годам обучения, отражены в </w:t>
      </w:r>
      <w:r>
        <w:rPr>
          <w:rFonts w:ascii="Times New Roman" w:hAnsi="Times New Roman"/>
          <w:sz w:val="28"/>
          <w:szCs w:val="28"/>
        </w:rPr>
        <w:t>П</w:t>
      </w:r>
      <w:r w:rsidRPr="00EE52FC">
        <w:rPr>
          <w:rFonts w:ascii="Times New Roman" w:hAnsi="Times New Roman"/>
          <w:sz w:val="28"/>
          <w:szCs w:val="28"/>
        </w:rPr>
        <w:t>римерной программе, представленной в разделе 2.2.2.3. «Иностранный язык».</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2.1.4.5.4. </w:t>
      </w:r>
      <w:r w:rsidRPr="00D4058C">
        <w:rPr>
          <w:rFonts w:ascii="Times New Roman" w:eastAsia="Times New Roman" w:hAnsi="Times New Roman" w:cs="Times New Roman"/>
          <w:b/>
          <w:sz w:val="28"/>
          <w:szCs w:val="28"/>
        </w:rPr>
        <w:t>«История России. Всеобщая история»</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основ гражданской, этнонациональной, социальной, культурной самоидентификации личности обучающегося, осмысление им опыта российской истории как части мировой истории, усвоение базовых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овладение базовыми историческими знаниями, а также представлениями о закономерностях развития человеческого общества в социальной, экономической, политической, научной и культурной сферах;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приобретение опыта историко-культурного, цивилизационного подхода к оценке социальных явлений, современных глобальных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умений применения исторических знаний для осмысления сущности современных общественных явлений, жизни в современном поликультурном, полиэтничном и многоконфессиональном мире;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формирование важнейших культурно-исторических ориентиров для гражданской, этнонациональной, социальной, культурной самоидентификации личности, миропонимания и познания современного общества на основе изучения исторического опыта России и человечества;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развитие умений искать, анализировать и оценивать содержащуюся в различных источниках информацию о событиях и явлениях прошлого и настоящего, способностей определять свое отношение к 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воспитание уважения к историческому наследию народов России; восприятие традиций исторического диалога, сложившихся в поликультурном, полиэтничном и многоконфессиональном Российском государстве.</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Метапредметные результаты:</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Регулятивные: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организовывать и</w:t>
      </w:r>
      <w:r>
        <w:rPr>
          <w:rFonts w:ascii="Times New Roman" w:hAnsi="Times New Roman"/>
          <w:sz w:val="28"/>
          <w:szCs w:val="28"/>
        </w:rPr>
        <w:t xml:space="preserve"> регулировать свою деятельность –</w:t>
      </w:r>
      <w:r w:rsidRPr="00D4058C">
        <w:rPr>
          <w:rFonts w:ascii="Times New Roman" w:hAnsi="Times New Roman"/>
          <w:sz w:val="28"/>
          <w:szCs w:val="28"/>
        </w:rPr>
        <w:t xml:space="preserve"> учебную, общественную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решать творческие задачи, представлять результаты своей деятельности в различных формах (сообщение, презентация, реферат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расширение опыта оценочной деятельности на основе осмысления жизни и деяний личностей и народов в истории своей страны и человечества в целом;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приводить оценки исторических событий и личностей, изложенные в учебной литературе.</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Коммуникативные: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готовность к сотрудничеству с соучениками, коллективной работе, освоение основ межкультурного взаимодействия в школе и социальном окружении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знания об истории и культуре своего и других народов в общении с людьми в школе и внешкольной жизни как основу диалога в поликультурной среде. </w:t>
      </w:r>
    </w:p>
    <w:p w:rsidR="00811335" w:rsidRPr="00D4058C" w:rsidRDefault="00811335" w:rsidP="00811335">
      <w:pPr>
        <w:spacing w:after="0" w:line="360" w:lineRule="auto"/>
        <w:ind w:firstLine="709"/>
        <w:jc w:val="both"/>
        <w:rPr>
          <w:rFonts w:ascii="Times New Roman" w:eastAsia="Times New Roman" w:hAnsi="Times New Roman" w:cs="Times New Roman"/>
          <w:b/>
          <w:i/>
          <w:sz w:val="28"/>
          <w:szCs w:val="28"/>
        </w:rPr>
      </w:pPr>
      <w:r w:rsidRPr="00D4058C">
        <w:rPr>
          <w:rFonts w:ascii="Times New Roman" w:eastAsia="Times New Roman" w:hAnsi="Times New Roman" w:cs="Times New Roman"/>
          <w:b/>
          <w:i/>
          <w:sz w:val="28"/>
          <w:szCs w:val="28"/>
        </w:rPr>
        <w:t>Познавательные: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применять исторические знания для раскрытия причин и оценки сущности современных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владение умениями работать с учебной и внешкольной информацией (анализировать и обобщать факты, составлять простой план, тезисы, конспект, формулировать выводы и т.д.), использовать современные источники информации, в том числе материалы на электронных носителях;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умения изучать и систематизировать с опорой на алгоритм учебных действий информацию из различных исторических и современных источников, раскрывая ее социальную принадлежность и познавательную ценность;</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поиск необходимой информации в одном или нескольких источниках (материальных, текстовых, изобразительных и др.);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сравнивать после предварительного анализа данные разных источников, выявлять их сходство и различия.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факт (событие) и его описание (факт источника, факт историка);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соотносить с опорой на алгоритм учебных действий единичные исторические факты и общие явления;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называть характерные, существенные признаки исторических событий и явлений;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смысл, значение важнейших исторических понятий;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исторические события и явления, определять в них общее и различия;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излагать суждения о причинах и следствиях исторических событий.</w:t>
      </w:r>
    </w:p>
    <w:p w:rsidR="00811335" w:rsidRPr="00D4058C" w:rsidRDefault="00811335" w:rsidP="00811335">
      <w:pPr>
        <w:spacing w:after="0" w:line="360" w:lineRule="auto"/>
        <w:ind w:firstLine="709"/>
        <w:jc w:val="both"/>
        <w:rPr>
          <w:rFonts w:ascii="Times New Roman" w:hAnsi="Times New Roman"/>
          <w:iCs/>
          <w:sz w:val="28"/>
          <w:szCs w:val="28"/>
        </w:rPr>
      </w:pPr>
      <w:r w:rsidRPr="00D4058C">
        <w:rPr>
          <w:rFonts w:ascii="Times New Roman" w:hAnsi="Times New Roman"/>
          <w:b/>
          <w:sz w:val="28"/>
          <w:szCs w:val="28"/>
        </w:rPr>
        <w:t xml:space="preserve">Предметные </w:t>
      </w:r>
      <w:r w:rsidRPr="00D4058C">
        <w:rPr>
          <w:rFonts w:ascii="Times New Roman" w:hAnsi="Times New Roman"/>
          <w:b/>
          <w:iCs/>
          <w:sz w:val="28"/>
          <w:szCs w:val="28"/>
        </w:rPr>
        <w:t xml:space="preserve">результаты </w:t>
      </w:r>
      <w:r w:rsidRPr="00D4058C">
        <w:rPr>
          <w:rFonts w:ascii="Times New Roman" w:hAnsi="Times New Roman"/>
          <w:iCs/>
          <w:sz w:val="28"/>
          <w:szCs w:val="28"/>
        </w:rPr>
        <w:t>освоения обучающимися программы учебного предмета «История России. Всеобщая история»</w:t>
      </w:r>
      <w:r w:rsidRPr="00D4058C">
        <w:rPr>
          <w:rFonts w:ascii="Times New Roman CYR" w:hAnsi="Times New Roman CYR" w:cs="Times New Roman CYR"/>
          <w:sz w:val="28"/>
          <w:szCs w:val="28"/>
        </w:rPr>
        <w:t xml:space="preserve"> предполагают, что у обуча</w:t>
      </w:r>
      <w:r>
        <w:rPr>
          <w:rFonts w:ascii="Times New Roman CYR" w:hAnsi="Times New Roman CYR" w:cs="Times New Roman CYR"/>
          <w:sz w:val="28"/>
          <w:szCs w:val="28"/>
        </w:rPr>
        <w:t>ю</w:t>
      </w:r>
      <w:r w:rsidRPr="00D4058C">
        <w:rPr>
          <w:rFonts w:ascii="Times New Roman CYR" w:hAnsi="Times New Roman CYR" w:cs="Times New Roman CYR"/>
          <w:sz w:val="28"/>
          <w:szCs w:val="28"/>
        </w:rPr>
        <w:t>щегося сформированы: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способность применять исторические знания для осмысления общественных событий и явлений прошлого и современности;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умение искать, анализировать, систематизировать и оценивать с опорой на алгоритм учебных действий историческую информацию </w:t>
      </w:r>
      <w:r w:rsidRPr="00D4058C">
        <w:rPr>
          <w:rFonts w:ascii="Times New Roman" w:hAnsi="Times New Roman"/>
          <w:sz w:val="28"/>
          <w:szCs w:val="28"/>
        </w:rPr>
        <w:lastRenderedPageBreak/>
        <w:t>различных исторических и современных источников, раскрывая ее социальную принадлежность и познавательную ценность; способность определять свое отношение к ней;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умение работать с опорой на алгоритм учебных действий с письменными, изобразительными и вещественными историческими источниками, понимать содержащуюся в них информацию;</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811335" w:rsidRPr="00D4058C" w:rsidRDefault="00811335" w:rsidP="00811335">
      <w:pPr>
        <w:autoSpaceDE w:val="0"/>
        <w:autoSpaceDN w:val="0"/>
        <w:adjustRightInd w:val="0"/>
        <w:spacing w:after="0" w:line="360" w:lineRule="auto"/>
        <w:ind w:firstLine="709"/>
        <w:rPr>
          <w:rFonts w:ascii="Times New Roman CYR" w:hAnsi="Times New Roman CYR" w:cs="Times New Roman CYR"/>
          <w:b/>
          <w:bCs/>
          <w:sz w:val="28"/>
          <w:szCs w:val="28"/>
        </w:rPr>
      </w:pPr>
      <w:r w:rsidRPr="00D4058C">
        <w:rPr>
          <w:rFonts w:ascii="Times New Roman CYR" w:hAnsi="Times New Roman CYR" w:cs="Times New Roman CYR"/>
          <w:b/>
          <w:bCs/>
          <w:sz w:val="28"/>
          <w:szCs w:val="28"/>
        </w:rPr>
        <w:t>История Древнего мира (5 класс)</w:t>
      </w:r>
    </w:p>
    <w:p w:rsidR="00811335" w:rsidRPr="00D4058C"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исторических событий во времени используя «ленту времени», объяснять с опорой на справочный материал смысл основных хронологических понятий, терминов (тысячелетие, век, до нашей эры, нашей эры);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опорой на алгоритм учебных действий поиск информации в отрывках исторических текстов, материальных памятниках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описывать с опорой на план условия существования, основные занятия, образ жизни людей в древности, памятники древней культуры; рассказывать о событиях древней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раскрывать с опорой на справочный материал характерные, существенные черты: а) форм государственного устройства древних обществ (с использованием понятий «деспотия», «полис», «республика», «закон», </w:t>
      </w:r>
      <w:r w:rsidRPr="00D4058C">
        <w:rPr>
          <w:rFonts w:ascii="Times New Roman" w:hAnsi="Times New Roman"/>
          <w:sz w:val="28"/>
          <w:szCs w:val="28"/>
        </w:rPr>
        <w:lastRenderedPageBreak/>
        <w:t>«империя»,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в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CYR" w:hAnsi="Times New Roman CYR" w:cs="Times New Roman CYR"/>
          <w:i/>
          <w:iCs/>
          <w:sz w:val="28"/>
          <w:szCs w:val="28"/>
        </w:rPr>
      </w:pPr>
      <w:r w:rsidRPr="00D4058C">
        <w:rPr>
          <w:rFonts w:ascii="Times New Roman" w:hAnsi="Times New Roman"/>
          <w:sz w:val="28"/>
          <w:szCs w:val="28"/>
        </w:rPr>
        <w:t>давать оценку после предварительного анализа наиболее значительным</w:t>
      </w:r>
      <w:r w:rsidRPr="00D4058C">
        <w:rPr>
          <w:rFonts w:ascii="Times New Roman CYR" w:hAnsi="Times New Roman CYR" w:cs="Times New Roman CYR"/>
          <w:sz w:val="28"/>
          <w:szCs w:val="28"/>
        </w:rPr>
        <w:t xml:space="preserve"> событиям и личностям древней истории.</w:t>
      </w:r>
    </w:p>
    <w:p w:rsidR="00811335" w:rsidRPr="00D4058C"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характеристику общественного строя древних государств;</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сопоставлять после предварительного анализа свидетельства различных исторических источников, выявляя в них общее и различия;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видеть проявления влияния античного искусства в окружающей среде;</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высказывать суждения о значении и месте исторического и культурного наследия древних обществ в мировой истории.</w:t>
      </w:r>
    </w:p>
    <w:p w:rsidR="00811335" w:rsidRPr="00D4058C" w:rsidRDefault="00811335" w:rsidP="00811335">
      <w:pPr>
        <w:autoSpaceDE w:val="0"/>
        <w:autoSpaceDN w:val="0"/>
        <w:adjustRightInd w:val="0"/>
        <w:spacing w:after="0" w:line="360" w:lineRule="auto"/>
        <w:ind w:firstLine="567"/>
        <w:rPr>
          <w:rFonts w:ascii="Times New Roman CYR" w:hAnsi="Times New Roman CYR" w:cs="Times New Roman CYR"/>
          <w:sz w:val="28"/>
          <w:szCs w:val="28"/>
        </w:rPr>
      </w:pPr>
      <w:r w:rsidRPr="00D4058C">
        <w:rPr>
          <w:rFonts w:ascii="Times New Roman CYR" w:hAnsi="Times New Roman CYR" w:cs="Times New Roman CYR"/>
          <w:b/>
          <w:bCs/>
          <w:sz w:val="28"/>
          <w:szCs w:val="28"/>
        </w:rPr>
        <w:t>История Средних веков. От Древней Руси к Российскому государству (VIII –XV вв.) (6 класс)</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общие рамки и события Средневековья, этапы становления и развития Российского государства; соотносить после предварительного анализа хронологию истории Руси и всеобщей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территории, об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проводить с опорой на алгоритм учебных действий поиск информации в исторических текстах, материальных исторических памятниках Средневековья;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 опорой на справочный материал причины и следствия ключевых событий отечественной и всеобщей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Средних веков.</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давать по плану характеристику политического устройства государств Средневековья (Русь, Запад, Восток);</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сравнивать после предварительного анализа свидетельства различных исторических источников, выявляя в них общее и различия;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с опорой на алгоритм учебных действий, в чем заключаются их художественные достоинства и значение.</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i/>
          <w:iCs/>
          <w:sz w:val="28"/>
          <w:szCs w:val="28"/>
        </w:rPr>
      </w:pPr>
      <w:r w:rsidRPr="00D4058C">
        <w:rPr>
          <w:rFonts w:ascii="Times New Roman CYR" w:hAnsi="Times New Roman CYR" w:cs="Times New Roman CYR"/>
          <w:b/>
          <w:bCs/>
          <w:sz w:val="28"/>
          <w:szCs w:val="28"/>
        </w:rPr>
        <w:lastRenderedPageBreak/>
        <w:t>История Нового времени. Россия в XVI – ХIХ веках (7</w:t>
      </w:r>
      <w:r w:rsidRPr="00D4058C">
        <w:rPr>
          <w:rFonts w:ascii="Times New Roman CYR" w:hAnsi="Times New Roman CYR" w:cs="Times New Roman CYR"/>
          <w:sz w:val="28"/>
          <w:szCs w:val="28"/>
        </w:rPr>
        <w:t>–</w:t>
      </w:r>
      <w:r w:rsidRPr="00D4058C">
        <w:rPr>
          <w:rFonts w:ascii="Times New Roman CYR" w:hAnsi="Times New Roman CYR" w:cs="Times New Roman CYR"/>
          <w:b/>
          <w:bCs/>
          <w:sz w:val="28"/>
          <w:szCs w:val="28"/>
        </w:rPr>
        <w:t>9 класс)</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научится: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локализовать во времени с опорой на справочный материал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после предварительного анализа хронологию истории России и всеобщей истории в Новое время;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информацию различных источников по отечественной и всеобщей истории Нового времени;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план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систематизировать с опорой на алгоритм учебных действий исторический материал, содержащийся в учебной и дополнительной литературе по отечественной и всеобщей истории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раскрывать с опорой на справочный материал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объяснять с опорой на справочный материал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после предварительного анализа развитие России и других стран в Новое время, сравнивать с опорой на алгоритм учебных действий исторические ситуации и события;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давать оценку после предварительного анализа событиям и личностям отечественной и всеобщей истории Нового времени.</w:t>
      </w:r>
    </w:p>
    <w:p w:rsidR="00811335" w:rsidRPr="00D4058C" w:rsidRDefault="00811335" w:rsidP="00811335">
      <w:pPr>
        <w:autoSpaceDE w:val="0"/>
        <w:autoSpaceDN w:val="0"/>
        <w:adjustRightInd w:val="0"/>
        <w:spacing w:after="0" w:line="360" w:lineRule="auto"/>
        <w:ind w:left="360" w:firstLine="207"/>
        <w:jc w:val="both"/>
        <w:rPr>
          <w:rFonts w:ascii="Times New Roman CYR" w:hAnsi="Times New Roman CYR" w:cs="Times New Roman CYR"/>
          <w:bCs/>
          <w:i/>
          <w:sz w:val="28"/>
          <w:szCs w:val="28"/>
        </w:rPr>
      </w:pPr>
      <w:r w:rsidRPr="00D4058C">
        <w:rPr>
          <w:rFonts w:ascii="Times New Roman CYR" w:hAnsi="Times New Roman CYR" w:cs="Times New Roman CYR"/>
          <w:bCs/>
          <w:i/>
          <w:sz w:val="28"/>
          <w:szCs w:val="28"/>
        </w:rPr>
        <w:t>Выпускник получит возможность научиться: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 xml:space="preserve">сравнивать с опорой на алгоритм учебных действий развитие России и других стран в Новое время, объяснять, в чем заключались общие черты и особенности; </w:t>
      </w:r>
    </w:p>
    <w:p w:rsidR="00811335" w:rsidRPr="00811690"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811690">
        <w:rPr>
          <w:rFonts w:ascii="Times New Roman" w:hAnsi="Times New Roman"/>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811335" w:rsidRDefault="00811335" w:rsidP="00811335">
      <w:pPr>
        <w:spacing w:after="0" w:line="360" w:lineRule="auto"/>
        <w:ind w:firstLine="567"/>
        <w:jc w:val="both"/>
        <w:rPr>
          <w:rFonts w:ascii="Times New Roman" w:eastAsia="Times New Roman" w:hAnsi="Times New Roman" w:cs="Times New Roman"/>
          <w:b/>
          <w:sz w:val="28"/>
          <w:szCs w:val="28"/>
        </w:rPr>
      </w:pPr>
    </w:p>
    <w:p w:rsidR="00811335" w:rsidRPr="00D4058C" w:rsidRDefault="00811335" w:rsidP="00811335">
      <w:pPr>
        <w:spacing w:after="0" w:line="360" w:lineRule="auto"/>
        <w:ind w:firstLine="567"/>
        <w:jc w:val="center"/>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Требования к предметным результатам освоения учебного предмета «История России. Всеобщая история», распределенные по годам обучения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D4058C">
        <w:rPr>
          <w:rFonts w:ascii="Times New Roman" w:hAnsi="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первого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событий, явлений, процессов истории Древнего мира, соотносить после предварительного анализа изученные исторические события, явления, процессы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Что изучает история?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Историческое летоисчисление (лента времени). Историческая карта.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Первобытность</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Появление «человека разумного». Родовая община. Появление человеческих рас. Возникновение религии и искусства. Появление орудий труда. Переход от присваивающего хозяйства к производящему. Появление ремесла. Соседская община. Возникновение имущественного и социального неравенства.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Восток</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Зарождение первых цивилизаций на берегах великих рек.</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Древний восток (Египет, Передняя Азия, Индия, Китай). Занятия населения. Возникновение государств. Зарождение древних религий (конфуцианство, буддизм). Культурное наследие Древнего Востока (пирамиды, алфавит, шахматы и др.)</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Культура и религия стран Древнего Востока.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Древняя Греция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Условия жизни и занятия населения Древней Греции. Возникновение и развитие полисов – городов-государств. Развитие земледелия и ремесла. </w:t>
      </w:r>
      <w:r w:rsidRPr="00D4058C">
        <w:rPr>
          <w:rFonts w:ascii="Times New Roman" w:hAnsi="Times New Roman"/>
          <w:sz w:val="28"/>
          <w:szCs w:val="28"/>
        </w:rPr>
        <w:lastRenderedPageBreak/>
        <w:t xml:space="preserve">Утверждение демократии в Афинском полисе. Древняя Спарта. Античная демократия на примере Афин. Общественное устройство Спарты. Свободные и рабы.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Троянская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Греческая колонизация побережья Средиземного и Черного морей.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Греко-Персидские войны. Держава Александра Македонского.</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Древней Греции: архитектура, скульптура, театр, образование. Начало Олимпийских игр (</w:t>
      </w:r>
      <w:smartTag w:uri="urn:schemas-microsoft-com:office:smarttags" w:element="metricconverter">
        <w:smartTagPr>
          <w:attr w:name="ProductID" w:val="776 г"/>
        </w:smartTagPr>
        <w:r w:rsidRPr="00D4058C">
          <w:rPr>
            <w:rFonts w:ascii="Times New Roman" w:hAnsi="Times New Roman"/>
            <w:sz w:val="28"/>
            <w:szCs w:val="28"/>
          </w:rPr>
          <w:t>776 г</w:t>
        </w:r>
      </w:smartTag>
      <w:r w:rsidRPr="00D4058C">
        <w:rPr>
          <w:rFonts w:ascii="Times New Roman" w:hAnsi="Times New Roman"/>
          <w:sz w:val="28"/>
          <w:szCs w:val="28"/>
        </w:rPr>
        <w:t>. до н. э.).</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Древний Рим</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Основание Рима (</w:t>
      </w:r>
      <w:smartTag w:uri="urn:schemas-microsoft-com:office:smarttags" w:element="metricconverter">
        <w:smartTagPr>
          <w:attr w:name="ProductID" w:val="753 г"/>
        </w:smartTagPr>
        <w:r w:rsidRPr="00D4058C">
          <w:rPr>
            <w:rFonts w:ascii="Times New Roman" w:hAnsi="Times New Roman"/>
            <w:sz w:val="28"/>
            <w:szCs w:val="28"/>
          </w:rPr>
          <w:t>753 г</w:t>
        </w:r>
      </w:smartTag>
      <w:r w:rsidRPr="00D4058C">
        <w:rPr>
          <w:rFonts w:ascii="Times New Roman" w:hAnsi="Times New Roman"/>
          <w:sz w:val="28"/>
          <w:szCs w:val="28"/>
        </w:rPr>
        <w:t xml:space="preserve">. до н.э.). Патриции и плебеи. Римская республика.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Завоевание Италии Римом. Войны с Карфагеном. Завоевание Греции и Македонии Римом. Реформы братьев Гракхов. Рабство в Древнем Риме. Восстание Спартака.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Гражданские войны в Риме. Установление пожизненной диктатуры Гая Юлия Цезаря.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Римская империя. Установление единовластия Октавиана Августа. Политика преемников Августа.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и распространение христианства.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Раздел Римской империи на Западную и Восточную (</w:t>
      </w:r>
      <w:smartTag w:uri="urn:schemas-microsoft-com:office:smarttags" w:element="metricconverter">
        <w:smartTagPr>
          <w:attr w:name="ProductID" w:val="395 г"/>
        </w:smartTagPr>
        <w:r w:rsidRPr="00D4058C">
          <w:rPr>
            <w:rFonts w:ascii="Times New Roman" w:hAnsi="Times New Roman"/>
            <w:sz w:val="28"/>
            <w:szCs w:val="28"/>
          </w:rPr>
          <w:t>395 г</w:t>
        </w:r>
      </w:smartTag>
      <w:r w:rsidRPr="00D4058C">
        <w:rPr>
          <w:rFonts w:ascii="Times New Roman" w:hAnsi="Times New Roman"/>
          <w:sz w:val="28"/>
          <w:szCs w:val="28"/>
        </w:rPr>
        <w:t>.).  Падение Западной Римской империи. (</w:t>
      </w:r>
      <w:smartTag w:uri="urn:schemas-microsoft-com:office:smarttags" w:element="metricconverter">
        <w:smartTagPr>
          <w:attr w:name="ProductID" w:val="476 г"/>
        </w:smartTagPr>
        <w:r w:rsidRPr="00D4058C">
          <w:rPr>
            <w:rFonts w:ascii="Times New Roman" w:hAnsi="Times New Roman"/>
            <w:sz w:val="28"/>
            <w:szCs w:val="28"/>
          </w:rPr>
          <w:t>476 г</w:t>
        </w:r>
      </w:smartTag>
      <w:r w:rsidRPr="00D4058C">
        <w:rPr>
          <w:rFonts w:ascii="Times New Roman" w:hAnsi="Times New Roman"/>
          <w:sz w:val="28"/>
          <w:szCs w:val="28"/>
        </w:rPr>
        <w:t>.).</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Культурное наследие Древнего Рима.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объяснять смысл изученных исторических понятий по истории Древнего мира с помощью педагога, с опорой на зрительную наглядность в том числе: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общие понятия для истории Древнего мира: </w:t>
      </w:r>
      <w:r w:rsidRPr="00D4058C">
        <w:rPr>
          <w:rFonts w:ascii="Times New Roman" w:hAnsi="Times New Roman"/>
          <w:sz w:val="28"/>
          <w:szCs w:val="28"/>
        </w:rPr>
        <w:t>государство, культура, природно-климатические условия, социальное неравенство (рабство), закон, деспотия;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Первобытность:</w:t>
      </w:r>
      <w:r w:rsidRPr="00D4058C">
        <w:rPr>
          <w:rFonts w:ascii="Times New Roman" w:hAnsi="Times New Roman"/>
          <w:sz w:val="28"/>
          <w:szCs w:val="28"/>
        </w:rPr>
        <w:t xml:space="preserve"> племя, родовая и соседская община, ремесло;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lastRenderedPageBreak/>
        <w:t>Древний Египет:</w:t>
      </w:r>
      <w:r w:rsidRPr="00D4058C">
        <w:rPr>
          <w:rFonts w:ascii="Times New Roman" w:hAnsi="Times New Roman"/>
          <w:sz w:val="28"/>
          <w:szCs w:val="28"/>
        </w:rPr>
        <w:t xml:space="preserve"> фараон, вельможи, подданные, пирамиды, храмы, жрецы; папирус, колесница;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Месопотамия:</w:t>
      </w:r>
      <w:r w:rsidRPr="00D4058C">
        <w:rPr>
          <w:rFonts w:ascii="Times New Roman" w:hAnsi="Times New Roman"/>
          <w:sz w:val="28"/>
          <w:szCs w:val="28"/>
        </w:rPr>
        <w:t xml:space="preserve"> восточная деспотия;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Древняя Палестина: </w:t>
      </w:r>
      <w:r w:rsidRPr="00D4058C">
        <w:rPr>
          <w:rFonts w:ascii="Times New Roman" w:hAnsi="Times New Roman"/>
          <w:sz w:val="28"/>
          <w:szCs w:val="28"/>
        </w:rPr>
        <w:t>Библейские пророки, Ветхозаветные сказания;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Индия:</w:t>
      </w:r>
      <w:r w:rsidRPr="00D4058C">
        <w:rPr>
          <w:rFonts w:ascii="Times New Roman" w:hAnsi="Times New Roman"/>
          <w:sz w:val="28"/>
          <w:szCs w:val="28"/>
        </w:rPr>
        <w:t xml:space="preserve"> касты; жрецы-брахманы, буддизм;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Китай:</w:t>
      </w:r>
      <w:r w:rsidRPr="00D4058C">
        <w:rPr>
          <w:rFonts w:ascii="Times New Roman" w:hAnsi="Times New Roman"/>
          <w:sz w:val="28"/>
          <w:szCs w:val="28"/>
        </w:rPr>
        <w:t xml:space="preserve"> Великая Китайская стена, великий шелковый путь; конфуцианство;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Древняя Греция:</w:t>
      </w:r>
      <w:r w:rsidRPr="00D4058C">
        <w:rPr>
          <w:rFonts w:ascii="Times New Roman" w:hAnsi="Times New Roman"/>
          <w:sz w:val="28"/>
          <w:szCs w:val="28"/>
        </w:rPr>
        <w:t xml:space="preserve"> полис, спартанское воспитание, эллинизм, колония; метрополия, стратег;</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Древний Рим:</w:t>
      </w:r>
      <w:r w:rsidRPr="00D4058C">
        <w:rPr>
          <w:rFonts w:ascii="Times New Roman" w:hAnsi="Times New Roman"/>
          <w:sz w:val="28"/>
          <w:szCs w:val="28"/>
        </w:rPr>
        <w:t xml:space="preserve"> этруски, патриции и плебеи, варвары;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по предложенному образцу простой план изучаемой темы; рассказывать по плану об изученных событиях, явлениях, процессах истории Древнего мира, используя изученные понятия; корректно использовать изученные понятия в рассказе о событиях, явлениях и процессах, деятелях истории Древнего мира,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родовую и соседскую общины, орудия труда, занятия первобытного человека;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природные условия и занятия населения Древнего Египта, верования, письменность, изобретения древних египтян;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знания и изобретения шумеров, Древний Вавилон, законы царя Хаммурапи, богов и храмы Древней Месопотамии;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природные условия и занятия жителей Финикии, древнейший финикийский алфавит;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религию древних евреев;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культурные сокровища Ниневии; знаменитые сооружения Вавилона;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организацию управления Персидской державой, религию древних персов;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общественное устройство Древней Индии;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условия жизни и хозяйственную деятельность населения Древнего Китая, </w:t>
      </w:r>
      <w:r w:rsidRPr="00D4058C">
        <w:rPr>
          <w:rFonts w:ascii="Times New Roman" w:hAnsi="Times New Roman"/>
          <w:sz w:val="28"/>
          <w:szCs w:val="28"/>
        </w:rPr>
        <w:lastRenderedPageBreak/>
        <w:t xml:space="preserve">устройство китайских империй, знания, изобретения и открытия древних китайцев;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карту античного мира, основные области расселения древних греков (эллинов); условия жизни и занятия населения Древней Греции, богов и героев древних греков, поэмы «Илиада» и «Одиссея» Гомера, устройство полиса; основные группы населения Спарты, политическое устройство и организацию военного дела Спартанского полиса; Олимпийские игры; культуру эллинистического мира;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природу и население древней Италии, занятия населения, управление и законы римской республики, римскую армию, рабство в Древнем Риме, культуру Древнего Рима и верования древних римлян; общины христиан;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место исторического события, использовать «ленту времени», объяснять смысл основных хронологических понятий (тысячелетие, век, до н.э., Рождество Христово, н.э.);</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читать и использовать для получения информации историческую карту/схему; используя легенду исторической карты/схемы показывать обозначенные на ней объекты; соотносить с помощью педагога информацию тематических, общих, обзорных исторических карт по истории Древнего мира;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используя атлас и другие источники информации с помощью педагога наносить на контурную карту по истории Древнего мира отдельные объекты с непосредственной опорой на атлас и другие источники информации, заполнять легенду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по предложенному образцу существенные признаки исторических событий, явлений, процессов истории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зрительную наглядность, с помощью педагога устанавливать по предложенному алгоритму, образцу причинно-следственные, пространственные, временны́е связи исторических событий, явлений, процессов истории Древнего мира;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с помощью педагога сравнивать по предложенному образцу, предложенным критериям/плану исторические события, явления, процессы истории Древнего мира, представленные в учебном тексте, оформлять результаты сравнения в виде сравнительной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смысловое чтение адаптированного исторического источника по истории Древнего мира, отвечать на вопросы по тексту;</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 определять с помощью педагога на основе информации, представленной в письменном историческом источнике, его авторство, период истории Древнего мира, к которому он относится, страну, где он был создан, события, явления, процессы, исторических деятелей, о которых идет речь;</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осуществлять поиск информации и использовать текстовые, графические и визуальные источники исторической информации по истории Древнего мира при изучении событий, явлений, процессов, ориентироваться в визуальных источниках исторической информации (с событиями, процессами, явлениями); составлять с помощью педагога таблицы, 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опорой на текст учебника уметь объяснять, в ч</w:t>
      </w:r>
      <w:r>
        <w:rPr>
          <w:rFonts w:ascii="Times New Roman" w:hAnsi="Times New Roman"/>
          <w:sz w:val="28"/>
          <w:szCs w:val="28"/>
        </w:rPr>
        <w:t>е</w:t>
      </w:r>
      <w:r w:rsidRPr="00D4058C">
        <w:rPr>
          <w:rFonts w:ascii="Times New Roman" w:hAnsi="Times New Roman"/>
          <w:sz w:val="28"/>
          <w:szCs w:val="28"/>
        </w:rPr>
        <w:t>м заключается художественная ценность культурного наследия Древнего мира (архитектурных сооружений, предметов быта, произведений искусства);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называть наиболее известные изученные исторические события, непосредственно связанные с историей родного края, наиболее известных исторических деятелей, жизнь которых связана с историей родного края, наиболее известные памятники культуры своего региона. Описывать события с опорой на зрительную наглядность и/или вербальную опору (ключевые слова, план, вопросы).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второго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помощью педагога длительность исторических процессов, последовательность изученных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используя соответствующий материал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Народы и государства на территории нашей страны в древности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и государства на территории нашей страны в середине I тыс. н.э. Разделение славян на три ветви – восточных, западных и южных. Расселение, условия жизни и занятия восточных славян, их общественный строй и политическая организация. Князья и народные собрания у восточных славян.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Русь в IX – первой половине XII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«Призвание варягов» (</w:t>
      </w:r>
      <w:smartTag w:uri="urn:schemas-microsoft-com:office:smarttags" w:element="metricconverter">
        <w:smartTagPr>
          <w:attr w:name="ProductID" w:val="862 г"/>
        </w:smartTagPr>
        <w:r w:rsidRPr="00D4058C">
          <w:rPr>
            <w:rFonts w:ascii="Times New Roman" w:hAnsi="Times New Roman"/>
            <w:sz w:val="28"/>
            <w:szCs w:val="28"/>
          </w:rPr>
          <w:t>862 г</w:t>
        </w:r>
      </w:smartTag>
      <w:r w:rsidRPr="00D4058C">
        <w:rPr>
          <w:rFonts w:ascii="Times New Roman" w:hAnsi="Times New Roman"/>
          <w:sz w:val="28"/>
          <w:szCs w:val="28"/>
        </w:rPr>
        <w:t>.). Захват Олегом Киева (</w:t>
      </w:r>
      <w:smartTag w:uri="urn:schemas-microsoft-com:office:smarttags" w:element="metricconverter">
        <w:smartTagPr>
          <w:attr w:name="ProductID" w:val="882 г"/>
        </w:smartTagPr>
        <w:r w:rsidRPr="00D4058C">
          <w:rPr>
            <w:rFonts w:ascii="Times New Roman" w:hAnsi="Times New Roman"/>
            <w:sz w:val="28"/>
            <w:szCs w:val="28"/>
          </w:rPr>
          <w:t>882 г</w:t>
        </w:r>
      </w:smartTag>
      <w:r w:rsidRPr="00D4058C">
        <w:rPr>
          <w:rFonts w:ascii="Times New Roman" w:hAnsi="Times New Roman"/>
          <w:sz w:val="28"/>
          <w:szCs w:val="28"/>
        </w:rPr>
        <w:t>.). Образование Древнерусского государства. Новгород и Киев – центры древнерусской государственности. Деятельность первых русских князей (Олег, Игорь, Святослав), крещение княгини Ольги. Правление Владимира I Святого. Крещение Руси (</w:t>
      </w:r>
      <w:smartTag w:uri="urn:schemas-microsoft-com:office:smarttags" w:element="metricconverter">
        <w:smartTagPr>
          <w:attr w:name="ProductID" w:val="988 г"/>
        </w:smartTagPr>
        <w:r w:rsidRPr="00D4058C">
          <w:rPr>
            <w:rFonts w:ascii="Times New Roman" w:hAnsi="Times New Roman"/>
            <w:sz w:val="28"/>
            <w:szCs w:val="28"/>
          </w:rPr>
          <w:t>988 г</w:t>
        </w:r>
      </w:smartTag>
      <w:r w:rsidRPr="00D4058C">
        <w:rPr>
          <w:rFonts w:ascii="Times New Roman" w:hAnsi="Times New Roman"/>
          <w:sz w:val="28"/>
          <w:szCs w:val="28"/>
        </w:rPr>
        <w:t>.) и его значение. Борьба за власть между сыновьями Владимира Святого. Правление Ярослава Мудрого. Русская Правда. Княжеские усобицы. Правление Владимира Мономаха. Внешняя политика и международные связи Руси. Культурное пространство Древней Руси: письменность, распространение грамотности, берестяные грамоты, древнерусская литература, иконопись, искусство книги, архитектура, ремесло, быт и нравы.</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Русь в середине XII – начале XIII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Формирование на Руси системы земель – самостоятельных государств. Внутренняя и внешняя политика важнейших земель, управляемых ветвями княжеского рода Рюриковичей: Киевского, Владимиро-Суздальское, Галицко-Волынское княжества. Первое упоминание Москвы в летописях (</w:t>
      </w:r>
      <w:smartTag w:uri="urn:schemas-microsoft-com:office:smarttags" w:element="metricconverter">
        <w:smartTagPr>
          <w:attr w:name="ProductID" w:val="1147 г"/>
        </w:smartTagPr>
        <w:r w:rsidRPr="00D4058C">
          <w:rPr>
            <w:rFonts w:ascii="Times New Roman" w:hAnsi="Times New Roman"/>
            <w:sz w:val="28"/>
            <w:szCs w:val="28"/>
          </w:rPr>
          <w:t>1147 г</w:t>
        </w:r>
      </w:smartTag>
      <w:r w:rsidRPr="00D4058C">
        <w:rPr>
          <w:rFonts w:ascii="Times New Roman" w:hAnsi="Times New Roman"/>
          <w:sz w:val="28"/>
          <w:szCs w:val="28"/>
        </w:rPr>
        <w:t xml:space="preserve">.) при Юрии Долгоруком. Внешняя политика и внутриполитическое развитие Новгородской земли.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Русские земли в середине XIII – XIV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Возникновение Монгольской империи и изменение политической карты мира. Завоевания Чингисхана. Походы Батыя на Восточную Европу. Возникновение Золотой Орды, е</w:t>
      </w:r>
      <w:r>
        <w:rPr>
          <w:rFonts w:ascii="Times New Roman" w:hAnsi="Times New Roman"/>
          <w:sz w:val="28"/>
          <w:szCs w:val="28"/>
        </w:rPr>
        <w:t>е</w:t>
      </w:r>
      <w:r w:rsidRPr="00D4058C">
        <w:rPr>
          <w:rFonts w:ascii="Times New Roman" w:hAnsi="Times New Roman"/>
          <w:sz w:val="28"/>
          <w:szCs w:val="28"/>
        </w:rPr>
        <w:t xml:space="preserve"> государственный строй, население, культура. Система зависимости русских земель от ордынских ханов.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Возникновение Литовского государства и включение в его состав части русских земель.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Борьба с экспансией завоевателей на северо-западных границах Руси. Деятельность Александра Невского, его взаимоотношения с Ордой. Невская битва (</w:t>
      </w:r>
      <w:smartTag w:uri="urn:schemas-microsoft-com:office:smarttags" w:element="metricconverter">
        <w:smartTagPr>
          <w:attr w:name="ProductID" w:val="1240 г"/>
        </w:smartTagPr>
        <w:r w:rsidRPr="00D4058C">
          <w:rPr>
            <w:rFonts w:ascii="Times New Roman" w:hAnsi="Times New Roman"/>
            <w:sz w:val="28"/>
            <w:szCs w:val="28"/>
          </w:rPr>
          <w:t>1240 г</w:t>
        </w:r>
      </w:smartTag>
      <w:r w:rsidRPr="00D4058C">
        <w:rPr>
          <w:rFonts w:ascii="Times New Roman" w:hAnsi="Times New Roman"/>
          <w:sz w:val="28"/>
          <w:szCs w:val="28"/>
        </w:rPr>
        <w:t>.). Ледовое побоище (</w:t>
      </w:r>
      <w:smartTag w:uri="urn:schemas-microsoft-com:office:smarttags" w:element="metricconverter">
        <w:smartTagPr>
          <w:attr w:name="ProductID" w:val="1242 г"/>
        </w:smartTagPr>
        <w:r w:rsidRPr="00D4058C">
          <w:rPr>
            <w:rFonts w:ascii="Times New Roman" w:hAnsi="Times New Roman"/>
            <w:sz w:val="28"/>
            <w:szCs w:val="28"/>
          </w:rPr>
          <w:t>1242 г</w:t>
        </w:r>
      </w:smartTag>
      <w:r w:rsidRPr="00D4058C">
        <w:rPr>
          <w:rFonts w:ascii="Times New Roman" w:hAnsi="Times New Roman"/>
          <w:sz w:val="28"/>
          <w:szCs w:val="28"/>
        </w:rPr>
        <w:t>.). Борьба князей Северо-Восточной Руси за титул великого князя Владимирского. Правление Ивана Калиты. Усиление Московского княжества.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Ослабление Золотой Орды во второй половине XIV в. Дмитрий Донской. Куликовская битва (</w:t>
      </w:r>
      <w:smartTag w:uri="urn:schemas-microsoft-com:office:smarttags" w:element="metricconverter">
        <w:smartTagPr>
          <w:attr w:name="ProductID" w:val="1380 г"/>
        </w:smartTagPr>
        <w:r w:rsidRPr="00D4058C">
          <w:rPr>
            <w:rFonts w:ascii="Times New Roman" w:hAnsi="Times New Roman"/>
            <w:sz w:val="28"/>
            <w:szCs w:val="28"/>
          </w:rPr>
          <w:t>1380 г</w:t>
        </w:r>
      </w:smartTag>
      <w:r w:rsidRPr="00D4058C">
        <w:rPr>
          <w:rFonts w:ascii="Times New Roman" w:hAnsi="Times New Roman"/>
          <w:sz w:val="28"/>
          <w:szCs w:val="28"/>
        </w:rPr>
        <w:t xml:space="preserve">.). Закрепление первенствующего положения московских князей.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Роль Русской Православной Церкви в общественной жизни Руси. Перенос митрополичьей кафедры в Москву. Деятельность Сергия Радонежского.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Руси в середине XIII – XIV в.: летописание, памятники Куликовского цикла, жития, архитектура, изобразительное искусство, быт и нравы.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Народы и государства степной зоны Восточной Европы и Сибири в XIII-XV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Ослабление Золотой Орды во второй половине XIV в., нашествие Тимура. Распад Золотой Орды, образование татарских ханств.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Формирование единого Русского государства в 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Новгорода и Пскова в XV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Падение Византии и усиление позиций Москвы в православном мире. Иван III. Присоединение Новгорода и Твери.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Распад Золотой Орды, образование татарских ханств. «Стояние» на р. Угре, падение Ордынского владычества (</w:t>
      </w:r>
      <w:smartTag w:uri="urn:schemas-microsoft-com:office:smarttags" w:element="metricconverter">
        <w:smartTagPr>
          <w:attr w:name="ProductID" w:val="1480 г"/>
        </w:smartTagPr>
        <w:r w:rsidRPr="00D4058C">
          <w:rPr>
            <w:rFonts w:ascii="Times New Roman" w:hAnsi="Times New Roman"/>
            <w:sz w:val="28"/>
            <w:szCs w:val="28"/>
          </w:rPr>
          <w:t>1480 г</w:t>
        </w:r>
      </w:smartTag>
      <w:r w:rsidRPr="00D4058C">
        <w:rPr>
          <w:rFonts w:ascii="Times New Roman" w:hAnsi="Times New Roman"/>
          <w:sz w:val="28"/>
          <w:szCs w:val="28"/>
        </w:rPr>
        <w:t xml:space="preserve">.). Завершение объединения русских земель вокруг Москвы. Расширение международных связей Московского государства.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Принятие общерусского Судебника (</w:t>
      </w:r>
      <w:smartTag w:uri="urn:schemas-microsoft-com:office:smarttags" w:element="metricconverter">
        <w:smartTagPr>
          <w:attr w:name="ProductID" w:val="1497 г"/>
        </w:smartTagPr>
        <w:r w:rsidRPr="00D4058C">
          <w:rPr>
            <w:rFonts w:ascii="Times New Roman" w:hAnsi="Times New Roman"/>
            <w:sz w:val="28"/>
            <w:szCs w:val="28"/>
          </w:rPr>
          <w:t>1497 г</w:t>
        </w:r>
      </w:smartTag>
      <w:r w:rsidRPr="00D4058C">
        <w:rPr>
          <w:rFonts w:ascii="Times New Roman" w:hAnsi="Times New Roman"/>
          <w:sz w:val="28"/>
          <w:szCs w:val="28"/>
        </w:rPr>
        <w:t>.). Формирование аппарата управления единого государства. Новая государственная символика.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Установление автокефалии Русской церкви. Внутрицерковная борьба.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Русского государства в XV в.: летописание, литература, архитектура, изобразительное искусство, быт и нравы.</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(история Средних веков)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Великое переселение народов. Деятельность Карла Великого. Христианизация Европы. Создание и распад Каролингской империи. Создание Священной Римской империи. Нормандское завоевание Англии. Феодализм. Складывание феодальных отношений в странах Европы.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и внешняя политика Византийской империи в VI–XI вв. Складывание государств и принятие христианства у западных славян. Культура Византии, деятельность славянских просветителей Кирилла и Мефодия.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Расселение и занятия арабов в VI – ХI вв. Возникновение и распространение ислама. Арабские завоевания. Арабский халифат, его расцвет и распад. Арабская культура.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Особенности экономики и общества Западной Европы в XI–XV вв. Вассалитет. Крестьянская община. Средневековый город. Разделение христианской церкви: католицизм и православие (1054). Крестовые походы. Борьба церкви с ересями. Инквизиция.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государств Европы в конце XI–ХV в.  Сословно-представительные монархии.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Столетняя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Реконкиста и образование централизованных государств на Пиренейском полуострове.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развитие Византийской империи и славянских государств в XIV – XV вв. Экспансия турок-османов и падение Византии (</w:t>
      </w:r>
      <w:smartTag w:uri="urn:schemas-microsoft-com:office:smarttags" w:element="metricconverter">
        <w:smartTagPr>
          <w:attr w:name="ProductID" w:val="1453 г"/>
        </w:smartTagPr>
        <w:r w:rsidRPr="00D4058C">
          <w:rPr>
            <w:rFonts w:ascii="Times New Roman" w:hAnsi="Times New Roman"/>
            <w:sz w:val="28"/>
            <w:szCs w:val="28"/>
          </w:rPr>
          <w:t>1453 г</w:t>
        </w:r>
      </w:smartTag>
      <w:r w:rsidRPr="00D4058C">
        <w:rPr>
          <w:rFonts w:ascii="Times New Roman" w:hAnsi="Times New Roman"/>
          <w:sz w:val="28"/>
          <w:szCs w:val="28"/>
        </w:rPr>
        <w:t xml:space="preserve">.).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Китая, Японии, Индии.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Культура средневековой Европы и народов Востока.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объяснять смысл изученных исторических понятий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помощью педагога, с опорой на зрительную наглядность,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на территории нашей страны в древности:</w:t>
      </w:r>
      <w:r w:rsidRPr="00D4058C">
        <w:rPr>
          <w:rFonts w:ascii="Times New Roman" w:hAnsi="Times New Roman"/>
          <w:sz w:val="28"/>
          <w:szCs w:val="28"/>
        </w:rPr>
        <w:t xml:space="preserve"> каменный век, неолитическая революция, присваивающее и производящее хозяйство, славяне;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 xml:space="preserve">Русь в IX–первой половине XII в.: </w:t>
      </w:r>
      <w:r w:rsidRPr="00D4058C">
        <w:rPr>
          <w:rFonts w:ascii="Times New Roman" w:hAnsi="Times New Roman"/>
          <w:sz w:val="28"/>
          <w:szCs w:val="28"/>
        </w:rPr>
        <w:t>подсечно-огневая система земледелия, перелог, дань, полюдье, уроки, погосты, гривна, князь, дружина, купцы, вотчина, Русская Правда, люди, смерды, закупы, холопы, митрополит, десятина, язычество, христианство, православие, ислам, иудаизм, граффити, базилика, крестово-купольный храм, фреска, мозаика, летопись, жития;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Русь в середине XII–начале XIII в.:</w:t>
      </w:r>
      <w:r w:rsidRPr="00D4058C">
        <w:rPr>
          <w:rFonts w:ascii="Times New Roman" w:hAnsi="Times New Roman"/>
          <w:sz w:val="28"/>
          <w:szCs w:val="28"/>
        </w:rPr>
        <w:t xml:space="preserve"> политическая раздробленность, удел, республика, вече, посадник, тысяцкий, архиепископ, берестяные грамоты;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ордынское владычество, баскак, </w:t>
      </w:r>
      <w:r w:rsidRPr="00D4058C">
        <w:rPr>
          <w:rFonts w:ascii="Times New Roman" w:hAnsi="Times New Roman"/>
          <w:sz w:val="28"/>
          <w:szCs w:val="28"/>
        </w:rPr>
        <w:lastRenderedPageBreak/>
        <w:t>ярлык, военные монашеские Ордена, крестоносцы;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Народы и государства степной зоны Восточной Европы и Сибири в XIII–XV вв.:</w:t>
      </w:r>
      <w:r w:rsidRPr="00D4058C">
        <w:rPr>
          <w:rFonts w:ascii="Times New Roman" w:hAnsi="Times New Roman"/>
          <w:sz w:val="28"/>
          <w:szCs w:val="28"/>
        </w:rPr>
        <w:t xml:space="preserve"> Золотая Орда, курултай;</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Русские земли в середине XIII–XIV в.:</w:t>
      </w:r>
      <w:r w:rsidRPr="00D4058C">
        <w:rPr>
          <w:rFonts w:ascii="Times New Roman" w:hAnsi="Times New Roman"/>
          <w:sz w:val="28"/>
          <w:szCs w:val="28"/>
        </w:rPr>
        <w:t xml:space="preserve"> централизация, кормление, регалии, государственная символика;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175">
        <w:rPr>
          <w:rFonts w:ascii="Times New Roman" w:hAnsi="Times New Roman"/>
          <w:b/>
          <w:sz w:val="28"/>
          <w:szCs w:val="28"/>
        </w:rPr>
        <w:t>История Средних веков:</w:t>
      </w:r>
      <w:r w:rsidRPr="00D4058C">
        <w:rPr>
          <w:rFonts w:ascii="Times New Roman" w:hAnsi="Times New Roman"/>
          <w:sz w:val="28"/>
          <w:szCs w:val="28"/>
        </w:rPr>
        <w:t xml:space="preserve"> барщина, вассал, Генеральные штаты, герцог, граф, гуситы, еретик, император, инквизиция, индульгенция, кортесы, Крестовые походы, натуральное хозяйство, оброк, крестьянская община, парламент, повинности, поместье, Реконкиста, сеньор, вассал, сословие, сословно-представительная монархия, тевтонцы, тр</w:t>
      </w:r>
      <w:r>
        <w:rPr>
          <w:rFonts w:ascii="Times New Roman" w:hAnsi="Times New Roman"/>
          <w:sz w:val="28"/>
          <w:szCs w:val="28"/>
        </w:rPr>
        <w:t>е</w:t>
      </w:r>
      <w:r w:rsidRPr="00D4058C">
        <w:rPr>
          <w:rFonts w:ascii="Times New Roman" w:hAnsi="Times New Roman"/>
          <w:sz w:val="28"/>
          <w:szCs w:val="28"/>
        </w:rPr>
        <w:t>хполье, университет, феод, феодализм, цех, эмират;</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рассказывать по заданному плану о событиях, явлениях, процессах, деятелях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различные источники информации, корректно используя изученные понятия и термины,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занятия древнейших земледельцев и скотоводов;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условия жизни и занятия народов, проживавших на территории нашей страны до середины 1-го тысячелетия до н.э.;</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расселение, условия жизни и занятия восточных славян;</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общественный строй и политическую организацию восточных славян, религию древних славян;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природно-климатического фактора в формировании русской государственности; органы власти и управления в государстве Русь;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общественный строй Руси, положение различных категорий свободного и зависимого населения;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Древней Руси: письменность, распространение грамотности, берестяные грамоты, древнерусскую литературу, иконопись, искусство книги, архитектуру, ремесло;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 – начале XIII в.: </w:t>
      </w:r>
      <w:r w:rsidRPr="00D4058C">
        <w:rPr>
          <w:rFonts w:ascii="Times New Roman" w:hAnsi="Times New Roman"/>
          <w:sz w:val="28"/>
          <w:szCs w:val="28"/>
        </w:rPr>
        <w:lastRenderedPageBreak/>
        <w:t xml:space="preserve">летописание, литературу, архитектуру;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систему зависимости русских земель от ордынских ханов;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государственный строй, население, экономику, культуру Золотой Орды;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Руси в середине XIII–XIV в.: летописание, памятники Куликовского цикла, жития, архитектуру, изобразительное искусство;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новую государственную символику, появившуюся при Иване III;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Русского государства в XV в.: летописание, литературу, архитектуру, изобразительное искусство;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людей на Руси в IX–XV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Византии, деятельность славянских просветителей Кирилла и Мефодия; расселение, занятия, арабов в VI–ХI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арабскую культуру;</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особенности экономики и общества Западной Европы в XI–XIII вв.: аграрное производство, феодальную иерархию, положение крестьянства, города, как центры ремесла, торговли, культуры, средневековые города-республики, облик средневековых городов, быт горожан;</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средневековой Европы: представления средневекового человека о мире; образование, развитие знаний о природе и человеке, литературу, архитектуру, книгопечатания, Гуманизм и раннее Возрождение в Италии;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Востока;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читать и использовать историческую карту/схему при изучении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используя «ленту времени»;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отдельные объекты с непосредственной опорой на атлас и другие источники информации по предложенным заданиям, заполнять с помощью педагога легенду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опорой на зрительную наглядность типы исторических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соотносить их с историческими периодами, к которым они относятся с опорой на «ленту времени», описывать по заданному плану;</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зрительную наглядность основные виды письменных источников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с помощью педагога атрибуцию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по содержанию письменного исторического источника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и составлять по образцу на его основе план;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поиск дополнительной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в справочной литературе, сети Интернет для решения различных учебных задач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вещественные исторические источники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для иллюстрации особенностей социально-экономических явлений изучаемого периода, составления краткого описания событий (явлений, процессов) региональной истории (истории родного края);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условно-графическую, изобразительную наглядность и статистическую информацию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при изучении событий (явлений, процессов), проводить атрибуцию изобразительной наглядности;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различать с помощью педагога в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события, явления, процессы; факты и мнения;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с опорой на вопросы значения терминов «причина», «предпосылка», «повод», «итоги», «последствия», «значение» и использовать их при характеристике событий (явлений, процессов)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с помощью педагога (систематизировать, обобщать) отдельные элементы знания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по предложенным признакам, с опорой на зрительную наглядность и/или вербальную опору (ключевые слова, план, вопросы) составлять таблицы, 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отвечать на вопросы, предполагающие воспроизведение, уточнение, понимание, анализ, синтез исторической информации по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простой план изучаемой темы с опорой на текст по алгоритму/схеме;</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существенные признаки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с опорой на ключевые слова;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устанавливать по предложенному образцу причинно-следственные, пространственные, временны́е связи исторических событий, явлений, процессов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использовать знание причинно-следственных связей при изложении учебного материала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 помощью педагога сравнивать: события, явления, процессы в истории России с древнейших врем</w:t>
      </w:r>
      <w:r>
        <w:rPr>
          <w:rFonts w:ascii="Times New Roman" w:hAnsi="Times New Roman"/>
          <w:sz w:val="28"/>
          <w:szCs w:val="28"/>
        </w:rPr>
        <w:t>е</w:t>
      </w:r>
      <w:r w:rsidRPr="00D4058C">
        <w:rPr>
          <w:rFonts w:ascii="Times New Roman" w:hAnsi="Times New Roman"/>
          <w:sz w:val="28"/>
          <w:szCs w:val="28"/>
        </w:rPr>
        <w:t xml:space="preserve">н до начала XVI в. и истории Средних веков; взгляды исторических деятелей, теоретические положения, представленные в форме учебного текста, условно-графической, изобразительной наглядности или статистической информации по 2-3 </w:t>
      </w:r>
      <w:r w:rsidRPr="00D4058C">
        <w:rPr>
          <w:rFonts w:ascii="Times New Roman" w:hAnsi="Times New Roman"/>
          <w:sz w:val="28"/>
          <w:szCs w:val="28"/>
        </w:rPr>
        <w:lastRenderedPageBreak/>
        <w:t>предложенным критериям, оформлять результаты сравнения в виде сравнительной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 личностям из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находить по предложенному алгоритму в учебном тексте по истории России с древнейших врем</w:t>
      </w:r>
      <w:r>
        <w:rPr>
          <w:rFonts w:ascii="Times New Roman" w:hAnsi="Times New Roman"/>
          <w:sz w:val="28"/>
          <w:szCs w:val="28"/>
        </w:rPr>
        <w:t>е</w:t>
      </w:r>
      <w:r w:rsidRPr="00D4058C">
        <w:rPr>
          <w:rFonts w:ascii="Times New Roman" w:hAnsi="Times New Roman"/>
          <w:sz w:val="28"/>
          <w:szCs w:val="28"/>
        </w:rPr>
        <w:t>н до начала XVI в. и истории Средних веков факты, которые могут быть использованы для подтверждения / опровержения заданной точки зрения;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третьего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длительность исторических процессов последовательность изученных исторических событий, явлений, процессов, истории России начала XVI–конца XVII в. и Новой истории XVI–XVII вв.,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w:t>
      </w:r>
    </w:p>
    <w:p w:rsidR="00811335" w:rsidRPr="00D4058C" w:rsidRDefault="00811335" w:rsidP="00811335">
      <w:pPr>
        <w:tabs>
          <w:tab w:val="left" w:pos="993"/>
        </w:tabs>
        <w:spacing w:after="0" w:line="360" w:lineRule="auto"/>
        <w:jc w:val="both"/>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Завершение объединения русских земель вокруг Москвы при Василии III. Война с Великим княжеством Литовским. Формирование и деятельность органов государственной власти в первой трети XVI в. Регентство Елены Глинской. Денежная реформа.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Период боярского правления.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Правление Ивана IV. Принятие Иваном IV царского титула (1547 г.). Реформы «Избранной рады» и их значение. Появление Земских соборов. Политика опричнины.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 в. Присоединение Казанского (1552 г.) и Астраханского (1556 г.) ханств. Войны с Крымским ханством. Ливонская война. Поход Ермака Тимофеевича на Сибирское ханство.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Социальная структура российского общества. Процесс закрепощения крестьян в XVI в. Многонациональный состав населения Русского государства.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царя Федора Ивановича. Учреждение патриаршества (1589 г.). Издание указа об «урочных летах». Пресечение династии Рюриковичей.</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архитектура, литература, изобразительное искусство, начало книгопечатания, быт и нравы.</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Смутное время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Бориса Годунова. Обострение социально-экономического кризиса.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Самозванцы. Приход к власти Лжедмитрия I и его политика.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Василия Шуйского. Восстание под предводительством Ивана Болотникова. Деятельность Лжедмитрия II. Интервенция Речи Посполитой в Россию. Оборона Смоленска.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 польско-литовского гарнизона в Москву. Деятельность патриарха Гермогена. Формирование и деятельность Первого ополчения. Деятельность Д.М. Пожарского и К. Минина по формированию Второго ополчения. Освобождение Москвы (1612 г.)</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Избрание на царство Михаила Федоровича Романова Земским собором. Заключение мира со Швецией и перемирия с Речью Посполитой. Итоги и последствия Смутного времени.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Правления Михаила Федоровича, Алексея Михайловича и Федора Алексеевича Романовых. Укрепление самодержавия. Принятие Соборного уложения 1649 г. Юридическое оформление крепостного права. Церковная реформа патриарха Никона. Раскол в Церкви. Отмена местничества. Налоговая (податная) реформа.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России в XVII в. Первые мануфактуры. Ярмарки. Развитие хозяйственной специализации регионов Российского государства и формирование общероссийского рынка. Торговый и Новоторговый уставы. Народы и регионы страны. Социальная структура российского общества в 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Народные движения: Соляной и Медный бунты в Москве; Соловецкое восстание; восстание под предводительством Степана Разина.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России в XVII в. Смоленская война. «Азовское осадное сидение». Переяславская Рада (1654 г.). Вхождение Левобережной Украины на правах автономии в состав России. Война между Россией и Речью Посполитой 1654–1667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Строительство засечных черт. Освоение Дикого поля, Сибири и Дальнего Востока. Российские землепроходцы. Ясачное налогообложение.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архитектура, изобразительное искусство, литература, усиление светского начала в российской культуре, развитие образования и научных знаний, быт и нравы.</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XVI–XVII вв.).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Великие географические открытия и их последствия.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«Революция цен». Возникновение капиталистических отношений. Аграрная революция в Западной Европе и ее последствия. Становление абсолютизма в европейских странах.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Реформация и Контрреформация в Европе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Утверждение абсолютизма.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Политическое и социально-экономическое развитие Испании, Франции, Англии в конце XV – XVII в. Освободительное движение в Нидерландах против Испании. Революция в Англии. Англо-испанское противостояние.</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христианской Европы с расширением господства Османской империи. Политические и религиозные противоречия начала XVII в. Тридцатилетняя война. Международные отношения во второй половине XVII в.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Страны Азии в конце XV–XVII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Внутриполитическое развитие и внешняя политика Османской империи, Индии, Китая, Японии.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и терминов, по истории России начала XVI–конца XVII в. и Новой истории XVI–XVII вв.,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 в.:</w:t>
      </w:r>
      <w:r w:rsidRPr="00D4058C">
        <w:rPr>
          <w:rFonts w:ascii="Times New Roman" w:hAnsi="Times New Roman"/>
          <w:sz w:val="28"/>
        </w:rPr>
        <w:t xml:space="preserve"> опричнина, Земщина, местничество, челобитная, государев двор, сословно-представительная монархия, царь, Земские соборы, приказы, заповедные лета, урочные лета, засечная черта, стрельцы, ясак, тягло;</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Смутное время:</w:t>
      </w:r>
      <w:r w:rsidRPr="00D4058C">
        <w:rPr>
          <w:rFonts w:ascii="Times New Roman" w:hAnsi="Times New Roman"/>
          <w:sz w:val="28"/>
        </w:rPr>
        <w:t xml:space="preserve"> самозванство, интервенция, «семибоярщина», народное ополчение, Соборное уложение;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Россия в XVII в.:</w:t>
      </w:r>
      <w:r w:rsidRPr="00D4058C">
        <w:rPr>
          <w:rFonts w:ascii="Times New Roman" w:hAnsi="Times New Roman"/>
          <w:sz w:val="28"/>
        </w:rPr>
        <w:t xml:space="preserve"> крепостное право, казачество, гетман, посад, слобода, мануфактура, ярмарка, старообрядчество, церковный раскол, парсуна, полки нового (иноземного) строя;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4F271B">
        <w:rPr>
          <w:rFonts w:ascii="Times New Roman" w:hAnsi="Times New Roman"/>
          <w:b/>
          <w:sz w:val="28"/>
        </w:rPr>
        <w:t>Новая история (история зарубежных стран XVI–XVII вв.):</w:t>
      </w:r>
      <w:r w:rsidRPr="00D4058C">
        <w:rPr>
          <w:rFonts w:ascii="Times New Roman" w:hAnsi="Times New Roman"/>
          <w:sz w:val="28"/>
        </w:rPr>
        <w:t xml:space="preserve"> абсолютизм, англиканская церковь, </w:t>
      </w:r>
      <w:r w:rsidRPr="00D4058C">
        <w:rPr>
          <w:rFonts w:ascii="Times New Roman" w:hAnsi="Times New Roman"/>
          <w:i/>
          <w:sz w:val="28"/>
        </w:rPr>
        <w:t>виги и тори, гугеноты</w:t>
      </w:r>
      <w:r w:rsidRPr="00D4058C">
        <w:rPr>
          <w:rFonts w:ascii="Times New Roman" w:hAnsi="Times New Roman"/>
          <w:sz w:val="28"/>
        </w:rPr>
        <w:t xml:space="preserve">, </w:t>
      </w:r>
      <w:r w:rsidRPr="00D4058C">
        <w:rPr>
          <w:rFonts w:ascii="Times New Roman" w:hAnsi="Times New Roman"/>
          <w:i/>
          <w:sz w:val="28"/>
        </w:rPr>
        <w:t>диггеры,</w:t>
      </w:r>
      <w:r w:rsidRPr="00D4058C">
        <w:rPr>
          <w:rFonts w:ascii="Times New Roman" w:hAnsi="Times New Roman"/>
          <w:sz w:val="28"/>
        </w:rPr>
        <w:t xml:space="preserve"> </w:t>
      </w:r>
      <w:r w:rsidRPr="00D4058C">
        <w:rPr>
          <w:rFonts w:ascii="Times New Roman" w:hAnsi="Times New Roman"/>
          <w:i/>
          <w:sz w:val="28"/>
        </w:rPr>
        <w:t>индепенденты,</w:t>
      </w:r>
      <w:r w:rsidRPr="00D4058C">
        <w:rPr>
          <w:rFonts w:ascii="Times New Roman" w:hAnsi="Times New Roman"/>
          <w:sz w:val="28"/>
        </w:rPr>
        <w:t xml:space="preserve"> капитализм, контрреформация, </w:t>
      </w:r>
      <w:r w:rsidRPr="00D4058C">
        <w:rPr>
          <w:rFonts w:ascii="Times New Roman" w:hAnsi="Times New Roman"/>
          <w:i/>
          <w:sz w:val="28"/>
        </w:rPr>
        <w:t>левеллеры</w:t>
      </w:r>
      <w:r w:rsidRPr="00D4058C">
        <w:rPr>
          <w:rFonts w:ascii="Times New Roman" w:hAnsi="Times New Roman"/>
          <w:sz w:val="28"/>
        </w:rPr>
        <w:t xml:space="preserve">, огораживания, </w:t>
      </w:r>
      <w:r w:rsidRPr="00D4058C">
        <w:rPr>
          <w:rFonts w:ascii="Times New Roman" w:hAnsi="Times New Roman"/>
          <w:i/>
          <w:sz w:val="28"/>
        </w:rPr>
        <w:t>пресвитериане,</w:t>
      </w:r>
      <w:r w:rsidRPr="00D4058C">
        <w:rPr>
          <w:rFonts w:ascii="Times New Roman" w:hAnsi="Times New Roman"/>
          <w:sz w:val="28"/>
        </w:rPr>
        <w:t xml:space="preserve"> Протекторат, протестантизм, пуритане, Реформация, </w:t>
      </w:r>
      <w:r w:rsidRPr="00D4058C">
        <w:rPr>
          <w:rFonts w:ascii="Times New Roman" w:hAnsi="Times New Roman"/>
          <w:i/>
          <w:sz w:val="28"/>
        </w:rPr>
        <w:t>Фронда,</w:t>
      </w:r>
      <w:r w:rsidRPr="00D4058C">
        <w:rPr>
          <w:rFonts w:ascii="Times New Roman" w:hAnsi="Times New Roman"/>
          <w:sz w:val="28"/>
        </w:rPr>
        <w:t xml:space="preserve"> эдикт;</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начала XVI–конца XVII в. и Новой </w:t>
      </w:r>
      <w:r w:rsidRPr="00D4058C">
        <w:rPr>
          <w:rFonts w:ascii="Times New Roman" w:eastAsia="Times New Roman" w:hAnsi="Times New Roman" w:cs="Times New Roman"/>
          <w:sz w:val="28"/>
        </w:rPr>
        <w:lastRenderedPageBreak/>
        <w:t>истории XVI–XVII вв., используя различные источники информации, изученные понятия,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социальную структуру российского общества в XVI в., многонациональный состав населения Русского государства;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 в.: изменения в картине мира человека и в повседневной жизни, архитектуру, литературу. начало книгопечатания;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итоги Смутного времени;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народы и регионы страны, социальную структуру российского общества в XVII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путешествия российских землепроходцев в XVII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культурное пространство России в XVII в.: изменения в картине мира человека и в повседневной жизни, архитектура, изобразительное искусство, литература, усиление светского начала в российской культуре, развитие образования и научных знаний; сословную структуру европейских обществ, положение сословий европейского общества;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культуру Возрождения, западноевропейскую культуру в конце XVI–XVII в., позднее Возрождение, отличительные черты культуры барокко, классицизм;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влияние научной революции на развитие европейской мысли;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читать и использовать историческую карту/схему при изучении событий (явлений, процессов) истории России начала XVI–конца XVII в. и Новой истории XVI–XVII вв., используя «ленту времени»;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характеризовать, используя карту по истории России начала XVI–конца XVII в. и Новой истории XVI–XVII вв.,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наносить на контурную карту объекты, характеризующиеся значительным охватом пространства (военные походы, границы государств), с непосредственной опорой на атлас и другие источники информации; заполнять легенду карты/схемы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описывать различные типы исторических источников (в том числе вещественные исторические источники) по истории России начала XVI–конца XVII в. и Новой истории XVI–XVII вв. по плану; приводить примеры источников разных типов;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различать основные виды письменных источников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проводить по плану атрибуцию письменного исторического источника по истории России начала XVI–конца XVII в. и Новой истории XVI–XVII вв., определять в тексте источника основную и второстепенную информацию с опорой на справочный материал;</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позицию автора документа и участников событий (процессов), описываемых в письменном историческом источнике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соотносить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вещественный исторический источник с историческим периодом, к которому он относится;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использовать условно-графическую, изобразительную наглядность и статистическую информацию по истории России начала XVI–конца XVII в. и Новой истории XVI–XVII вв. при изучении событий (явлений, процессов), проводить с опорой на алгоритм учебных действий атрибуцию изобразительной наглядности;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группировать (систематизировать, обобщать) отдельные элементы знания по истории России начала XVI–конца XVII в. и Новой истории XVI–XVII вв.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анализировать с опорой на алгоритм учебных действий историческую ситуацию на основе учебного текста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отвечать на вопросы, предполагающие воспроизведение, уточнение, понимание освоенного учебного материала по истории России начала XVI–конца XVII в. и Новой истории XVI–XVII вв.;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с опорой на алгоритм учебных действий план определенных разделов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выделять </w:t>
      </w:r>
      <w:r w:rsidRPr="00D4058C">
        <w:rPr>
          <w:rFonts w:ascii="Times New Roman CYR" w:eastAsia="Times New Roman CYR" w:hAnsi="Times New Roman CYR" w:cs="Times New Roman CYR"/>
          <w:sz w:val="28"/>
          <w:shd w:val="clear" w:color="auto" w:fill="FFFFFF"/>
        </w:rPr>
        <w:t xml:space="preserve">после предварительного анализа </w:t>
      </w:r>
      <w:r w:rsidRPr="00D4058C">
        <w:rPr>
          <w:rFonts w:ascii="Times New Roman" w:eastAsia="Times New Roman" w:hAnsi="Times New Roman" w:cs="Times New Roman"/>
          <w:sz w:val="28"/>
        </w:rPr>
        <w:t>существенные признаки различных исторических событий (явлений, процессов)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w:t>
      </w:r>
      <w:r w:rsidRPr="00D4058C">
        <w:rPr>
          <w:rFonts w:ascii="Times New Roman CYR" w:eastAsia="Times New Roman CYR" w:hAnsi="Times New Roman CYR" w:cs="Times New Roman CYR"/>
          <w:sz w:val="28"/>
        </w:rPr>
        <w:t xml:space="preserve">с опорой на справочный материал </w:t>
      </w:r>
      <w:r w:rsidRPr="00D4058C">
        <w:rPr>
          <w:rFonts w:ascii="Times New Roman" w:eastAsia="Times New Roman" w:hAnsi="Times New Roman" w:cs="Times New Roman"/>
          <w:sz w:val="28"/>
        </w:rPr>
        <w:t>предпосылки, повод, последствия, значение исторических событий (явлений, процессов) на основе изученного материала по истории России начала XVI–конца XVII в. и Новой истории XVI–XVII вв.;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сравнивать с опорой на алгоритм учебных действий события, явления, процессы в истории России начала XVI–конца XVII в. и Новой истории XVI–XVII вв., взгляды исторических деятелей, предложенные в форме учебного текста по 2–3 критериям, результаты оформлять в виде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определять и объяснять с опорой на фактический материал свое отношение к наиболее значительным событиям истории России начала XVI–конца XVII в. и Новой истории XVI–XVII вв., достижениям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отбирать с опорой на алгоритм учебных действий факты в учебном тексте, тексте исторического источника по истории России начала XVI–конца XVII в. и Новой истории XVI–XVII вв., которые могут быть использованы для подтверждения/опровержения заданной точки зрения;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hAnsi="Times New Roman"/>
          <w:sz w:val="28"/>
          <w:szCs w:val="28"/>
        </w:rPr>
        <w:t>использовать материал по истории родного края для изучения</w:t>
      </w:r>
      <w:r w:rsidRPr="00D4058C">
        <w:rPr>
          <w:rFonts w:ascii="Times New Roman" w:eastAsia="Times New Roman" w:hAnsi="Times New Roman" w:cs="Times New Roman"/>
          <w:sz w:val="28"/>
        </w:rPr>
        <w:t xml:space="preserve">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Предметные результаты по итогам </w:t>
      </w:r>
      <w:r w:rsidRPr="00D4058C">
        <w:rPr>
          <w:rFonts w:ascii="Times New Roman" w:hAnsi="Times New Roman"/>
          <w:b/>
          <w:sz w:val="28"/>
          <w:szCs w:val="28"/>
        </w:rPr>
        <w:t>четвертого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конца XVII–XVIII в. и Новой истории XVIII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11335" w:rsidRPr="00D4058C" w:rsidRDefault="00811335" w:rsidP="00811335">
      <w:pPr>
        <w:spacing w:after="0" w:line="360" w:lineRule="auto"/>
        <w:ind w:left="142"/>
        <w:rPr>
          <w:rFonts w:ascii="Times New Roman" w:eastAsia="Times New Roman" w:hAnsi="Times New Roman" w:cs="Times New Roman"/>
          <w:b/>
          <w:sz w:val="28"/>
        </w:rPr>
      </w:pPr>
      <w:r w:rsidRPr="00D4058C">
        <w:rPr>
          <w:rFonts w:ascii="Times New Roman" w:eastAsia="Times New Roman" w:hAnsi="Times New Roman" w:cs="Times New Roman"/>
          <w:b/>
          <w:sz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преобразований Петра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Россия в конце XVII в., необходимость реформ. Правление царевны Софьи. Предпосылки преобразований Петра I. Борьба за власть, начало царствования Петра I. Стрелецкие бунты.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«Вечный мир» с Речью Посполитой. Крымские походы. Азовские походы. Великое посольство. Сподвижники Петра I. Северная война (1700–1721 гг.). Основание Санкт-Петербурга (1703 г.). Создание регулярной армии, военного флота. Полтавская битва (1709 г.).  Прутский поход. Гангутское сражение. Сражение у острова Гренгам. Ништадтский мир. Провозглашение России империей (1721 г.). Абсолютизм. Каспийский поход Петра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Экономическая политика Петра I. Роль государства в создании промышленности.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Реформы государственного управления. Учреждение Правительствующего Сената, коллегий, органов надзора. Издание указа о престолонаследии.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Церковная реформа. Упразднение патриаршества и учреждение Святейшего Синода.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Реформы местного управления. Табель о рангах. Переписи населения. Введение подушной подати. Изменение в положении сословий российского общества.</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Социальные движения в первой четверти XVIII в.: </w:t>
      </w:r>
      <w:r w:rsidRPr="00D4058C">
        <w:rPr>
          <w:rFonts w:ascii="Times New Roman" w:eastAsia="Times New Roman" w:hAnsi="Times New Roman" w:cs="Times New Roman"/>
          <w:i/>
          <w:sz w:val="28"/>
        </w:rPr>
        <w:t>восстание в Башкирии, восстание под предводительством К.А. Булавина на Дону. Дело царевича Алексея.</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Учреждение Академии наук в Петербурге (1725 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Эпоха дворцовых переворотов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Екатерины I. Правление Петра II, Ссылка А.Д. Меншикова. Правление Анны Иоанновны, Создание Кабинета министров. Расширение привилегий дворянства. Создание Сухопутного шляхетского кадетского корпуса. Ивана VI Антоновича.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Елизаветы Петровны. Ликвидация внутренних таможен. М.В. Ломоносов и основание Московского университета (1755 г.). Основание Академии художеств.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Правление Петра III. Манифест о вольности дворянской. Переворот 1762 г. Внешняя политика России эпохи дворцовых переворотов. Участие России в Семилетней войне.</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Екатерины II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Внутренняя политика Екатерины II. Особенности «просвещ</w:t>
      </w:r>
      <w:r>
        <w:rPr>
          <w:rFonts w:ascii="Times New Roman" w:hAnsi="Times New Roman"/>
          <w:sz w:val="28"/>
          <w:szCs w:val="28"/>
        </w:rPr>
        <w:t>е</w:t>
      </w:r>
      <w:r w:rsidRPr="00D4058C">
        <w:rPr>
          <w:rFonts w:ascii="Times New Roman" w:hAnsi="Times New Roman"/>
          <w:sz w:val="28"/>
          <w:szCs w:val="28"/>
        </w:rPr>
        <w:t xml:space="preserve">нного абсолютизма» в России. Секуляризация церковных земель. Уложенная </w:t>
      </w:r>
      <w:r w:rsidRPr="00D4058C">
        <w:rPr>
          <w:rFonts w:ascii="Times New Roman" w:hAnsi="Times New Roman"/>
          <w:sz w:val="28"/>
          <w:szCs w:val="28"/>
        </w:rPr>
        <w:lastRenderedPageBreak/>
        <w:t>комиссия. Экономическая и финансовая политика правительства. Начало выпуска ассигнаций. Издание манифеста о свободе предпринимательства. Губернская реформа. Издание Жалованных грамот дворянству и городам. Положение сословий российского общества.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Национальная политика. Ликвидация украинского гетманства. Укрепление начал веротерпимости.</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Экономическое развитие России во второй половине XVIII в. Крепостной и вольнонаемный труд. Хозяйственное освоение Новороссии, Северного Кавказа, Поволжья, Урала. Издание манифеста о свободе предпринимательства. Торговые договоры со странами Европы. Обострение социальных противоречий. </w:t>
      </w:r>
      <w:r w:rsidRPr="00D4058C">
        <w:rPr>
          <w:rFonts w:ascii="Times New Roman" w:eastAsia="Times New Roman" w:hAnsi="Times New Roman" w:cs="Times New Roman"/>
          <w:i/>
          <w:sz w:val="28"/>
        </w:rPr>
        <w:t>Чумной бунт.</w:t>
      </w:r>
      <w:r w:rsidRPr="00D4058C">
        <w:rPr>
          <w:rFonts w:ascii="Times New Roman" w:eastAsia="Times New Roman" w:hAnsi="Times New Roman" w:cs="Times New Roman"/>
          <w:sz w:val="28"/>
        </w:rPr>
        <w:t xml:space="preserve"> Восстание под предводительством Е.И. Пугачева (1773–1775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общественной мысли.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второй половины XVIII в. Борьба России за выход к Черному морю. Войны с Османской империей. Присоединение Крыма и Северного Причерноморья к Российской империи (1783 г.). Создание Черноморского флота. Взятие Измаила русскими войсками под командованием А.В. Суворова. Георгиевский трактат. Участие России в разделах Речи Посполитой. Отношения с Англией. Декларация о вооруженном нейтралитете. Борьба с революционной Францией.</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Культурное пространство Российской империи в XVIII в.: публицистика и литература, первые журналы, развитие науки, географические экспедиции, достижения в технике, развитие образования, архитектура, изобразительное искусство, театр, быт и нравы.</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при Павле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Павла I. Изменение порядка престолонаследия. Социальная политика Павла I. Издание манифеста о трехдневной барщине.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Внешняя политика Павла I. Участие России в антифранцузских коалициях. Итальянский и Швейцарский походы А.В. Суворова (1799 г.). Военно-морские экспедиции Ф.Ф. Ушакова. </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lastRenderedPageBreak/>
        <w:t>Всеобщая история (Новая история XVIII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Эпоха Просвещения. Изменения в культуре.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Англии. Промышленный переворот. Развитие парламентской монархии в Англии в XVIII в. Возникновение промышленной буржуазии и промышленного пролетариата.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Абсолютная монархия во Франции. Особенности положения третьего сословия. Причины и этапы Великой французской революции.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Своеобразие Священной Римской империи германской нации и государств, входивших в ее состав. Создание королевства Пруссия.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Национальное и политическое своеобразие монархии Габсбургов.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Характерные черты международных отношений XVIII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Конфликт британских колоний в Северной Америке с метрополией. Война за независимость США.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Французская революция XVIII 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Международные отношения в XVIII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Влияние Французской революции на международные процессы.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Реакция цивилизаций Востока на экспансию Запада: отторжение и изоляция, сопротивление и подчинение. Создание колониальных империй. Внутренняя и внешняя политика Османской империи, Индии, Китая, Японии.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конца XVII–XVIII в. и Новой истории XVIII 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преобразований Петра I:</w:t>
      </w:r>
      <w:r w:rsidRPr="00D4058C">
        <w:rPr>
          <w:rFonts w:ascii="Times New Roman" w:hAnsi="Times New Roman"/>
          <w:sz w:val="28"/>
          <w:szCs w:val="28"/>
        </w:rPr>
        <w:t xml:space="preserve"> модернизация, меркантилизм, протекционизм, гвардия, империя, коллегии, губерния, крепостная мануфактура, рекрутские наборы, ревизия, обер-прокурор, фискал, прибыльщик, приписные и посессионные крестьяне, ассамблея, ратуша, магистрат, барокко, император, Сенат, Синод, подушная подать;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Эпоха дворцовых переворотов:</w:t>
      </w:r>
      <w:r w:rsidRPr="00D4058C">
        <w:rPr>
          <w:rFonts w:ascii="Times New Roman" w:hAnsi="Times New Roman"/>
          <w:sz w:val="28"/>
          <w:szCs w:val="28"/>
        </w:rPr>
        <w:t xml:space="preserve"> «Кондиции». «Бироновщина», Кабинет министров, рококо, дворцовый переворот;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Екатерины II:</w:t>
      </w:r>
      <w:r w:rsidRPr="00D4058C">
        <w:rPr>
          <w:rFonts w:ascii="Times New Roman" w:hAnsi="Times New Roman"/>
          <w:sz w:val="28"/>
          <w:szCs w:val="28"/>
        </w:rPr>
        <w:t xml:space="preserve"> барщинное и оброчное хозяйство, </w:t>
      </w:r>
      <w:r w:rsidRPr="00D4058C">
        <w:rPr>
          <w:rFonts w:ascii="Times New Roman" w:hAnsi="Times New Roman"/>
          <w:sz w:val="28"/>
          <w:szCs w:val="28"/>
        </w:rPr>
        <w:lastRenderedPageBreak/>
        <w:t>«просвещенный абсолютизм», жалованная грамота, секуляризация, гильдия, классицизм, сентиментализм;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Новая история (история зарубежных стран XVIII вв.):</w:t>
      </w:r>
      <w:r w:rsidRPr="00D4058C">
        <w:rPr>
          <w:rFonts w:ascii="Times New Roman" w:hAnsi="Times New Roman"/>
          <w:sz w:val="28"/>
          <w:szCs w:val="28"/>
        </w:rPr>
        <w:t xml:space="preserve"> аграрная революция, эпоха Просвещения, теория естественных прав, теория разделения властей, «общественный договор», «народный суверенитет», промышленный переворот, конституция, монополия, </w:t>
      </w:r>
      <w:r w:rsidRPr="00D4058C">
        <w:rPr>
          <w:rFonts w:ascii="Times New Roman" w:hAnsi="Times New Roman"/>
          <w:i/>
          <w:sz w:val="28"/>
          <w:szCs w:val="28"/>
        </w:rPr>
        <w:t>жирондисты, якобинцы, термидорианцы</w:t>
      </w:r>
      <w:r w:rsidRPr="00D4058C">
        <w:rPr>
          <w:rFonts w:ascii="Times New Roman" w:hAnsi="Times New Roman"/>
          <w:sz w:val="28"/>
          <w:szCs w:val="28"/>
        </w:rPr>
        <w:t>;</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конца XVII–XVIII в. и Новой истории XVIII в., корректно используя информацию, представленную в исторических источниках различного типа, изученные понятия,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роль сподвижников Петра I в процессе преобразований;</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систему управления страной, сложившуюся в результате преобразований Петра 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преобразования Петра I в области культуры: усиление влияния западноевропейской культуры на Россию, введение нового летоисчисления, гражданского шрифта, появление первой печатной газеты «Ведомости», развитие образования, открытие Кунсткамеры;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и политическое развитие эпохи дворцовых переворотов;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положение сословий российского общества в период правления Екатерины II;</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Российской империи в XVIII в.: публицистику и литературу, первые журналы, развитие науки, географические экспедиции, достижения в технике, развитие образования, архитектуру, изобразительное искусство, театр;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повседневную жизнь и быт правящей элиты и основной массы населения;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общественной мысли в России в XVIII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идеи эпохи Просвещения;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стран Европы эпохи Просвещения;</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читать и анализировать историческую карту/схему по истории России конца XVII–XVIII в. и Новой истории XVIII в. используя «ленту времени»; на основе анализа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карту родного края для анализа исторической информации и рассказа о событиях региональной истории;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привлекать контекстную информацию из различных источников при работе с исторической картой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наносить на контурную карту различные объекты с опорой на атлас и другие источники информации; заполнять легенду карты/схемы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письменного исторического источника по истории России конца XVII–XVIII в. и Новой истории XVIII в.,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 опорой на справочный материал;</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алгоритм учебных действий смысловые связи отдельных положений письменного исторического источника истории России конца XVII–XVIII в. и Новой истории XVIII в., составлять на его основе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использовать контекстную информацию для осмысления событий (процессов, явлений), представленных в письменном историческом источнике по истории России конца XVII–XVIII в. и Новой истории XVIII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понимать необходимость тщательного анализа исторической информации, найденной в литературе, сети Интернет, с точки зрения ее достоверности;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конца XVII–XVIII в. и Новой истории XVIII в., составлять их описание с опорой на план, используя контекстную информацию, объяснять после предварительного анализа обстоятельства появления вещественного исторического источника;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использовать условно-графическую, изобразительную наглядность и статистическую информацию при изучении событий (явлений, процессов), истории России конца XVII–XVIII в. и Новой истории XVIII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конца XVII–XVIII в. и Новой истории XVIII в., используя заданные источники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конца XVII–XVIII в. и Новой истории XVIII 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на основе учебного текста по истории России конца XVII–XVIII в. и Новой истории XVIII в., делать выводы, отвечать на вопросы;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освоенного учебного материала по истории России конца XVII–XVIII в. и Новой истории XVIII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конца XVII–XVIII в. и Новой истории XVIII в.; выделять наиболее значимые события в рамках исторических процессов;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конца XVII–XVIII в. и Новой истории XVIII в., излагать с опорой на план исторический материал, включающий причинно-следственные связи;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с опорой на алгоритм учебных действий изученные исторические события, явления, процессы в истории России конца XVII–XVIII в. и Новой истории XVIII в., взгляды исторических деятелей, по 2-3 критериям, результаты оформлять в виде таблицы; на основе сравнения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истории России конца XVII–XVIII в. и Новой истории XVIII в., достижениям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отбирать с опорой на алгоритм учебных действий факты, которые могут быть использованы для подтверждения/опровержения заданной точки 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Предметные результаты по итогам </w:t>
      </w:r>
      <w:r w:rsidRPr="00D4058C">
        <w:rPr>
          <w:rFonts w:ascii="Times New Roman" w:hAnsi="Times New Roman"/>
          <w:b/>
          <w:sz w:val="28"/>
          <w:szCs w:val="28"/>
        </w:rPr>
        <w:t>пятого года</w:t>
      </w:r>
      <w:r w:rsidRPr="00D4058C">
        <w:rPr>
          <w:rFonts w:ascii="Times New Roman" w:hAnsi="Times New Roman"/>
          <w:sz w:val="28"/>
          <w:szCs w:val="28"/>
        </w:rPr>
        <w:t xml:space="preserve"> изучения учебного предмета «История России. Всеобщая история» должны отражать сформированность умений: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определять с опорой на алгоритм учебных действий длительность исторических процессов, последовательность событий, явлений, процессов истории России XIX – начала XX в. и Новой истории XIX – начала XX в., соотносить их с историческими периодами, синхронизировать события (явления, процессы) истории разных стран и народов, определять современников исторических событий (явлений, процессов): </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История России</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эпоху правления Александра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Политический строй, сословная структура российского общества в начале XIX в. Переворот 11 марта 1801 г. Внутренняя политика в 1801–1811 гг. Негласный комитет. Издание указа о «вольных хлебопашцах». Реформа народного просвещения. Учреждение в России министерств. Разработка М.М. Сперанским реформы государственного управления. Учреждение Государственного совета.</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sz w:val="28"/>
        </w:rPr>
        <w:t xml:space="preserve">Положение России в мире на рубеже XVIII–XIX вв. Внешняя политика России. Войны России с Турцией и Ираном. Расширение российского присутствия на Кавказе. Заключение Тильзитского мира (1807 г.). Присоединение к России Финляндии </w:t>
      </w:r>
      <w:r w:rsidRPr="00D4058C">
        <w:rPr>
          <w:rFonts w:ascii="Times New Roman" w:eastAsia="Times New Roman" w:hAnsi="Times New Roman" w:cs="Times New Roman"/>
          <w:i/>
          <w:sz w:val="28"/>
        </w:rPr>
        <w:t>и утверждение конституции Великого княжества Финляндского.</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Отечественная война 1812 г. Бородинская битва (1812 г.). М.И. Кутузов. Заграничный поход русской армии. Венский конгресс (1815 г.) и его решения. Священный союз. Венская система и усиление роли России в международных делах.</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Дарование конституции Царству Польскому. Усиление политической реакции в начале 1820-х гг.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Движение декабристов. </w:t>
      </w:r>
      <w:r w:rsidRPr="00D4058C">
        <w:rPr>
          <w:rFonts w:ascii="Times New Roman" w:eastAsia="Times New Roman" w:hAnsi="Times New Roman" w:cs="Times New Roman"/>
          <w:i/>
          <w:sz w:val="28"/>
        </w:rPr>
        <w:t xml:space="preserve">Деятельность Союза спасения, Союза благоденствия, Южного и Северного обществ. </w:t>
      </w:r>
      <w:r w:rsidRPr="00D4058C">
        <w:rPr>
          <w:rFonts w:ascii="Times New Roman" w:eastAsia="Times New Roman" w:hAnsi="Times New Roman" w:cs="Times New Roman"/>
          <w:sz w:val="28"/>
        </w:rPr>
        <w:t>Восстание 14 декабря 1825 г. Восстание Черниговского полка на Украине.</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Правление Николая 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Следствие и суд по делу декабристов. Создание III отделения Собственной Его Императорского Величества канцелярии. Создание Свода законов Российской империи. Укрепление роли государственного аппарата.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Цензурные уставы 1826 и 1828 гг., цензурная политика 1830–1840-х гг. Деятельность министерства народного просвещения при С.С. Уварове. Официальная идеология: «православие, самодержавие, народность». Ужесточение цензуры. Деятельность министерства народного просвещения. Русская православная церковь и государство.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Рост городов. Начало промышленного переворота и его особенности в России. Строительство первых железных дорог. Финансовая реформа Е.Ф. Канкрина. Стабилизация финансовой системы. Улучшение положения государственных крестьян.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Общественная жизнь в 1830–1850-е гг.: официальная идеология, славянофилы и западники, складывание теории русского социализма.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Народы России. Кавказская война.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России. Войны России с Турцией и Ираном. Россия и европейские революции 1848–1849 гг. Восточный вопрос во внешней политике России. Крымская война (1853–1856 гг.). Заключение Парижского мира (1856 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Россия в правление Александра II</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Начало правления Александра II. Подготовка Крестьянской реформы. Крестьянская реформа 1861 г. и ее последствия. Земская и городская реформы. Судебная реформа (1864 г.). Военные реформы. Введение всеобщей (всесословной) воинской повинности (1874 г.). Реформы в области просвещения. «Конституция» М.Т. Лорис-Меликова.</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Национальная и религиозная политика. Общественное движение. Особенности российского либерализма середины 1850-х – начала 1860-х гг. Консерваторы. Основные направления в революционном народничестве. Народнические организации второй половины 1860-х–начала 1870-х гг. Хождение в народ. Деятельность «Народной воли». Убийство Александра II (1881 г.).</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Основные направления внешней политики России в 1860–1870-х гг. Европейская политика России. Политика России в Средней Азии. Дальневосточная политика. Продажа Аляски. Русско-турецкая война 1877–1878 гг.</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России в правление Александра III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Социально-экономическое развитие страны в конце XIX – начале XX в. Культура России в XIX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Внутренняя политика Александра III. Реформы и «контрреформы». Начало рабочего законодательства. Политика в области просвещения и печати. Ограничение местного самоуправления. Национальная и религиозная политика Александра III.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Экономическое развитие страны в 1880–1890-е гг.: реорганизация финансово-кредитной системы; завершение промышленного переворота, его последствия. Разложение сословий и формирование новых социальных страт.</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Промышленный подъем на рубеже XIX–XX вв.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Внешняя политика Александра III. Россия в военно-политических блоках. Сближение России и Франции. Азиатская политика России.</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Общественное движение в 1880–1890-х гг.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Развитие образования в России в XIX в. Учреждение Царскосельского лицея (1811 г.). Научные открытия. Открытие периодического закона химических элементов Д.И. Менделеевым. Развитие военно-полевой хирургии. Географические открытия и путешествия.</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Особенности и основные стили в художественной культуре. Литература. Театр. Музыкальное искусство. </w:t>
      </w:r>
      <w:r w:rsidRPr="00D4058C">
        <w:rPr>
          <w:rFonts w:ascii="Times New Roman" w:eastAsia="Times New Roman" w:hAnsi="Times New Roman" w:cs="Times New Roman"/>
          <w:i/>
          <w:sz w:val="28"/>
        </w:rPr>
        <w:t>«Могучая кучка».</w:t>
      </w:r>
      <w:r w:rsidRPr="00D4058C">
        <w:rPr>
          <w:rFonts w:ascii="Times New Roman" w:eastAsia="Times New Roman" w:hAnsi="Times New Roman" w:cs="Times New Roman"/>
          <w:sz w:val="28"/>
        </w:rPr>
        <w:t xml:space="preserve"> Живопись. </w:t>
      </w:r>
      <w:r w:rsidRPr="00D4058C">
        <w:rPr>
          <w:rFonts w:ascii="Times New Roman" w:eastAsia="Times New Roman" w:hAnsi="Times New Roman" w:cs="Times New Roman"/>
          <w:i/>
          <w:sz w:val="28"/>
        </w:rPr>
        <w:t xml:space="preserve">Возникновение </w:t>
      </w:r>
      <w:r w:rsidRPr="00D4058C">
        <w:rPr>
          <w:rFonts w:ascii="Times New Roman" w:eastAsia="Times New Roman" w:hAnsi="Times New Roman" w:cs="Times New Roman"/>
          <w:i/>
          <w:sz w:val="28"/>
        </w:rPr>
        <w:lastRenderedPageBreak/>
        <w:t>«Товарищества передвижных художественных выставок».</w:t>
      </w:r>
      <w:r w:rsidRPr="00D4058C">
        <w:rPr>
          <w:rFonts w:ascii="Times New Roman" w:eastAsia="Times New Roman" w:hAnsi="Times New Roman" w:cs="Times New Roman"/>
          <w:sz w:val="28"/>
        </w:rPr>
        <w:t xml:space="preserve"> Архитектура. Скульптура.</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Кризис империи в начале ХХ в.</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 xml:space="preserve">Николай II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Общественно-политические движения и политические партии в начале XX в. Российская социал-демократия. II съезд РСДРП. Антиправительственное движение в 1901–1904 гг. «Зубатовский социализм». Первая российская революция 1905–1907 гг. Издание Манифеста 17 октября 1905 г. Зарождение российского парламентаризма. Формирование многопартийной системы. Основные государственные законы 1906 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Деятельность I Государственной думы.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Программа системных реформ П.А. Столыпина: масштаб и результаты. Издание указа, разрешавшего крестьянам выделять свое хозяйство из общины вместе с землей (1906 г.).</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Деятельность II Государственной думы. Третьеиюньский государственный переворот. Издание избирательного закона 3 июня 1907 г., завершение Первой российской революции.</w:t>
      </w:r>
    </w:p>
    <w:p w:rsidR="00811335" w:rsidRPr="00D4058C" w:rsidRDefault="00811335" w:rsidP="00811335">
      <w:pPr>
        <w:spacing w:after="0" w:line="360" w:lineRule="auto"/>
        <w:ind w:firstLine="567"/>
        <w:jc w:val="both"/>
        <w:rPr>
          <w:rFonts w:ascii="Times New Roman" w:eastAsia="Times New Roman" w:hAnsi="Times New Roman" w:cs="Times New Roman"/>
          <w:i/>
          <w:sz w:val="28"/>
        </w:rPr>
      </w:pPr>
      <w:r w:rsidRPr="00D4058C">
        <w:rPr>
          <w:rFonts w:ascii="Times New Roman" w:eastAsia="Times New Roman" w:hAnsi="Times New Roman" w:cs="Times New Roman"/>
          <w:i/>
          <w:sz w:val="28"/>
        </w:rPr>
        <w:t xml:space="preserve">III и IV Государственные думы. Общественное и политическое развитие России в 1907–1914 гг. </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Внешняя политика Николая II. Мирные инициативы Николая II и международная конференция в Гааге. Русско-японская война 1904–1905 гг.  Заключение Портсмутского мира. Россия в системе международных отношений. Обострение русско-германских противоречий.</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«Серебряный век» российской культуры: основные тенденции развития русской культуры начала XX в. Развитие науки и образования. Развитие русской философии. Литература. Изобразительное искусство. Архитектура. Скульптура. Театральное и музыкальное искусство в России в начале XX в. Балет. Кинематограф. Культура народов Российской империи.</w:t>
      </w:r>
    </w:p>
    <w:p w:rsidR="00811335" w:rsidRPr="00D4058C" w:rsidRDefault="00811335" w:rsidP="00811335">
      <w:pPr>
        <w:spacing w:after="0" w:line="360" w:lineRule="auto"/>
        <w:jc w:val="both"/>
        <w:rPr>
          <w:rFonts w:ascii="Times New Roman" w:hAnsi="Times New Roman"/>
          <w:b/>
          <w:sz w:val="28"/>
          <w:szCs w:val="28"/>
        </w:rPr>
      </w:pPr>
      <w:r w:rsidRPr="00D4058C">
        <w:rPr>
          <w:rFonts w:ascii="Times New Roman" w:hAnsi="Times New Roman"/>
          <w:b/>
          <w:sz w:val="28"/>
          <w:szCs w:val="28"/>
        </w:rPr>
        <w:t>Всеобщая история (Новая история XIX – начала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Первая империя во Франции.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lastRenderedPageBreak/>
        <w:t xml:space="preserve">Политическое и социально-экономическое развитие европейских стран в первой половине XIX в. Европейские революции 1830–1831 и 1848–1849 гг. Утверждение конституционных и парламентских монархий.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Международные отношения в первой половине XIX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Политическое и социально-экономическое развитие Великобритании и Франции во второй половине XIX – начале XX в. Образование единого государства в Италии. Создание Германской империи.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США в первой половине XIX в. Гражданская война в США. Реконструкция Юга. США в конце XIX – начале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Борьба за независимость и образование независимых государств в Латинской Америке в XIX в. </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Политическое и социально-экономическое развитие Османской империи, Индии, Китая, Японии в XIX – начале XX в.</w:t>
      </w:r>
    </w:p>
    <w:p w:rsidR="00811335" w:rsidRPr="00D4058C" w:rsidRDefault="00811335" w:rsidP="00811335">
      <w:pPr>
        <w:spacing w:after="0" w:line="360" w:lineRule="auto"/>
        <w:ind w:firstLine="567"/>
        <w:jc w:val="both"/>
        <w:rPr>
          <w:rFonts w:ascii="Times New Roman" w:hAnsi="Times New Roman"/>
          <w:sz w:val="28"/>
          <w:szCs w:val="28"/>
        </w:rPr>
      </w:pPr>
      <w:r w:rsidRPr="00D4058C">
        <w:rPr>
          <w:rFonts w:ascii="Times New Roman" w:hAnsi="Times New Roman"/>
          <w:sz w:val="28"/>
          <w:szCs w:val="28"/>
        </w:rPr>
        <w:t xml:space="preserve">Колониальный раздел Африки. Антиколониальные движения. </w:t>
      </w:r>
    </w:p>
    <w:p w:rsidR="00811335" w:rsidRPr="00D4058C" w:rsidRDefault="00811335" w:rsidP="00811335">
      <w:pPr>
        <w:spacing w:after="0" w:line="360" w:lineRule="auto"/>
        <w:ind w:firstLine="567"/>
        <w:jc w:val="both"/>
        <w:rPr>
          <w:rFonts w:ascii="Times New Roman" w:hAnsi="Times New Roman"/>
          <w:b/>
          <w:sz w:val="28"/>
          <w:szCs w:val="28"/>
        </w:rPr>
      </w:pPr>
      <w:r w:rsidRPr="00D4058C">
        <w:rPr>
          <w:rFonts w:ascii="Times New Roman" w:hAnsi="Times New Roman"/>
          <w:b/>
          <w:sz w:val="28"/>
          <w:szCs w:val="28"/>
        </w:rPr>
        <w:t>Мировая политика во второй половине XIX – начале ХХ в.</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Франко-прусская война и ее последствия. Военные союзы в Европе и назревание общеевропейского кризиса. Международное соперничество и войны западных стран в начале ХХ в</w:t>
      </w:r>
      <w:r w:rsidRPr="00D4058C">
        <w:rPr>
          <w:rFonts w:ascii="Times New Roman" w:eastAsia="Times New Roman" w:hAnsi="Times New Roman" w:cs="Times New Roman"/>
          <w:i/>
          <w:sz w:val="28"/>
        </w:rPr>
        <w:t>. Англо-бурская война</w:t>
      </w:r>
      <w:r w:rsidRPr="00D4058C">
        <w:rPr>
          <w:rFonts w:ascii="Times New Roman" w:eastAsia="Times New Roman" w:hAnsi="Times New Roman" w:cs="Times New Roman"/>
          <w:sz w:val="28"/>
        </w:rPr>
        <w:t>. Возникновение Тройственного союза и Антанты. Июльский кризис 1914 г. и начало Первой мировой войны.</w:t>
      </w:r>
    </w:p>
    <w:p w:rsidR="00811335" w:rsidRPr="00D4058C" w:rsidRDefault="00811335" w:rsidP="00811335">
      <w:pPr>
        <w:spacing w:after="0" w:line="360" w:lineRule="auto"/>
        <w:ind w:firstLine="567"/>
        <w:jc w:val="both"/>
        <w:rPr>
          <w:rFonts w:ascii="Times New Roman" w:eastAsia="Times New Roman" w:hAnsi="Times New Roman" w:cs="Times New Roman"/>
          <w:sz w:val="28"/>
        </w:rPr>
      </w:pPr>
      <w:r w:rsidRPr="00D4058C">
        <w:rPr>
          <w:rFonts w:ascii="Times New Roman" w:eastAsia="Times New Roman" w:hAnsi="Times New Roman" w:cs="Times New Roman"/>
          <w:sz w:val="28"/>
        </w:rPr>
        <w:t>Развитие науки, образования и культуры в XIX – начале ХХ веков. Духовный кризис индустриального общества.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 xml:space="preserve">объяснять </w:t>
      </w:r>
      <w:r w:rsidRPr="00D4058C">
        <w:rPr>
          <w:rFonts w:ascii="Times New Roman CYR" w:eastAsia="Times New Roman CYR" w:hAnsi="Times New Roman CYR" w:cs="Times New Roman CYR"/>
          <w:sz w:val="28"/>
          <w:shd w:val="clear" w:color="auto" w:fill="FFFFFF"/>
        </w:rPr>
        <w:t xml:space="preserve">с опорой на справочный материал </w:t>
      </w:r>
      <w:r w:rsidRPr="00D4058C">
        <w:rPr>
          <w:rFonts w:ascii="Times New Roman" w:eastAsia="Times New Roman" w:hAnsi="Times New Roman" w:cs="Times New Roman"/>
          <w:sz w:val="28"/>
        </w:rPr>
        <w:t>смысл изученных исторических понятий по истории России XIX – начала XX в. и Новой истории XIX – начала XX в., в том числе:</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эпоху правления Александра I:</w:t>
      </w:r>
      <w:r w:rsidRPr="00D4058C">
        <w:rPr>
          <w:rFonts w:ascii="Times New Roman" w:hAnsi="Times New Roman"/>
          <w:sz w:val="28"/>
          <w:szCs w:val="28"/>
        </w:rPr>
        <w:t xml:space="preserve"> крепостное хозяйство, Негласный комитет, Отечественная война, Университетский устав, военные поселения, ампир, романтизм;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Правление Николая I:</w:t>
      </w:r>
      <w:r w:rsidRPr="00D4058C">
        <w:rPr>
          <w:rFonts w:ascii="Times New Roman" w:hAnsi="Times New Roman"/>
          <w:sz w:val="28"/>
          <w:szCs w:val="28"/>
        </w:rPr>
        <w:t xml:space="preserve"> бюрократия, славянофильство, западничество, теория официальной народности, петрашевцы, теория русского </w:t>
      </w:r>
      <w:r w:rsidRPr="00D4058C">
        <w:rPr>
          <w:rFonts w:ascii="Times New Roman" w:hAnsi="Times New Roman"/>
          <w:sz w:val="28"/>
          <w:szCs w:val="28"/>
        </w:rPr>
        <w:lastRenderedPageBreak/>
        <w:t>социализма, либерализм, консерватизм, декабристы, промышленный переворот</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Россия в правление Александра II:</w:t>
      </w:r>
      <w:r w:rsidRPr="00D4058C">
        <w:rPr>
          <w:rFonts w:ascii="Times New Roman" w:hAnsi="Times New Roman"/>
          <w:sz w:val="28"/>
          <w:szCs w:val="28"/>
        </w:rPr>
        <w:t xml:space="preserve"> урбанизация, Редакционные комиссии, выкупные платежи, земские собрания, земские управы, городские думы, городские управы, мировой суд, окружной суд, временнообязанные крестьяне, выкупные платежи, мировые посредники, уставные грамоты, отрезки, избирательные курии, гласные, всеобщая воинская повинность, разночинцы, народничество, анархизм, критический реализм;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России в правление Александра III.</w:t>
      </w:r>
      <w:r w:rsidRPr="00D4058C">
        <w:rPr>
          <w:rFonts w:ascii="Times New Roman" w:hAnsi="Times New Roman"/>
          <w:sz w:val="28"/>
          <w:szCs w:val="28"/>
        </w:rPr>
        <w:t xml:space="preserve"> Социально-экономическое развитие страны в конце XIX–начале XX в.: контрреформы, земские начальники, марксизм;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4F271B">
        <w:rPr>
          <w:rFonts w:ascii="Times New Roman" w:hAnsi="Times New Roman"/>
          <w:b/>
          <w:sz w:val="28"/>
          <w:szCs w:val="28"/>
        </w:rPr>
        <w:t>Кризис империи в начале ХХ в.:</w:t>
      </w:r>
      <w:r w:rsidRPr="00D4058C">
        <w:rPr>
          <w:rFonts w:ascii="Times New Roman" w:hAnsi="Times New Roman"/>
          <w:sz w:val="28"/>
          <w:szCs w:val="28"/>
        </w:rPr>
        <w:t xml:space="preserve"> РСДРП, большевики и меньшевики, социалисты-революционеры (эсеры), кадеты (конституционные демократы), октябристы, Советы рабочих депутатов, национализм, нация, многопартийность, Государственная дума, конституционализм, парламентаризм, монархизм, революция, хутор, отруб, символизм, футуризм, акмеизм, кубизм;</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rPr>
      </w:pPr>
      <w:r w:rsidRPr="00D4058C">
        <w:rPr>
          <w:rFonts w:ascii="Times New Roman" w:hAnsi="Times New Roman"/>
          <w:b/>
          <w:sz w:val="28"/>
        </w:rPr>
        <w:t>Новая история (история зарубежных стран XIX – начала XX в.)</w:t>
      </w:r>
      <w:r w:rsidRPr="00D4058C">
        <w:rPr>
          <w:rFonts w:ascii="Times New Roman" w:hAnsi="Times New Roman"/>
          <w:sz w:val="28"/>
        </w:rPr>
        <w:t xml:space="preserve">: </w:t>
      </w:r>
      <w:r w:rsidRPr="00D4058C">
        <w:rPr>
          <w:rFonts w:ascii="Times New Roman" w:hAnsi="Times New Roman"/>
          <w:i/>
          <w:sz w:val="28"/>
        </w:rPr>
        <w:t>аболиционизм, гомстед, декаданс</w:t>
      </w:r>
      <w:r w:rsidRPr="00D4058C">
        <w:rPr>
          <w:rFonts w:ascii="Times New Roman" w:hAnsi="Times New Roman"/>
          <w:sz w:val="28"/>
        </w:rPr>
        <w:t xml:space="preserve">, империализм, картель, конгресс, консерватизм, конституционалисты, Конфедерация, концерн, либерализм, массовая культура, модерн, синдикат, социализм, трест, </w:t>
      </w:r>
      <w:r w:rsidRPr="00D4058C">
        <w:rPr>
          <w:rFonts w:ascii="Times New Roman" w:hAnsi="Times New Roman"/>
          <w:i/>
          <w:sz w:val="28"/>
        </w:rPr>
        <w:t>фритредерство,</w:t>
      </w:r>
      <w:r w:rsidRPr="00D4058C">
        <w:rPr>
          <w:rFonts w:ascii="Times New Roman" w:hAnsi="Times New Roman"/>
          <w:sz w:val="28"/>
        </w:rPr>
        <w:t xml:space="preserve"> ценз</w:t>
      </w:r>
      <w:r w:rsidRPr="00D4058C">
        <w:rPr>
          <w:rFonts w:ascii="Times New Roman" w:hAnsi="Times New Roman"/>
          <w:i/>
          <w:sz w:val="28"/>
        </w:rPr>
        <w:t>, чартизм,</w:t>
      </w:r>
      <w:r w:rsidRPr="00D4058C">
        <w:rPr>
          <w:rFonts w:ascii="Times New Roman" w:hAnsi="Times New Roman"/>
          <w:sz w:val="28"/>
        </w:rPr>
        <w:t xml:space="preserve"> экономический кризис.</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t>составлять план изучаемой темы с опорой на алгоритм учебных действий, рассказывать по плану об исторических событиях, процессах, явлениях, деятелях истории России XIX – начала XX в. и Новой истории XIX – начала XX в., используя информацию, представленную в исторических источниках различного типа; излагать рассказ в письменной форме в соответствии с заданными требованиями с опорой на план; в том числе описывать:</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lastRenderedPageBreak/>
        <w:t>положение России в мире на рубеже XVIII–XIX вв.;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политический строй, сословную структуру российского общества, народы России в начале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социально-экономическое развитие России, крепостнический характер экономики в I половине XIX в.;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образования в России в XIX в., научные открытия, развитие военно-полевой хирургии, географические открытия и путешествия;</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 xml:space="preserve">культурное пространство России в XIX в.: особенности и основные стили в художественной культуре, литературу, театр, музыкальное искусство, живопись, архитектуру, скульптуру; </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серебряный век российской культуры: основные тенденции развития русской культуры начала XX в.; развитие науки и образования, русской философии, литературы, изобразительного искусства, архитектуры, скульптуры;</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театральное и музыкальное искусство в России в начале XX в., балет, кинематограф;</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культуру народов Российской империи;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во II половине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новые черты в жизни города и деревни во II половине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предпосылки первой русской революции</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социально-экономическое развитие России в начале XX века;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создание российского парламентаризма;</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индустриальную революцию и становление индустриального общества в странах Западной Европы и Америки в XIX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общие направления экономического и общественно-политического развития стран Западной Европы и Америки в конце XIX – начале ХХ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развитие науки, образования и культуры в XIX – начале ХХ в.:</w:t>
      </w:r>
    </w:p>
    <w:p w:rsidR="00811335" w:rsidRPr="00D4058C"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D4058C">
        <w:rPr>
          <w:rFonts w:ascii="Times New Roman" w:hAnsi="Times New Roman"/>
          <w:sz w:val="28"/>
          <w:szCs w:val="28"/>
        </w:rPr>
        <w:t>духовный кризис индустриального общества.</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eastAsia="Times New Roman" w:hAnsi="Times New Roman" w:cs="Times New Roman"/>
          <w:sz w:val="28"/>
        </w:rPr>
      </w:pPr>
      <w:r w:rsidRPr="00D4058C">
        <w:rPr>
          <w:rFonts w:ascii="Times New Roman" w:eastAsia="Times New Roman" w:hAnsi="Times New Roman" w:cs="Times New Roman"/>
          <w:sz w:val="28"/>
        </w:rPr>
        <w:lastRenderedPageBreak/>
        <w:t xml:space="preserve">читать и анализировать используя «ленту времени» историческую карту/схему по истории России XIX – начала XX в. и Новой истории XIX – начала XX в., (в том числе карту родного края), привлекая контекстную информацию; на основе анализа исторической карты/схемы характеризовать социально-экономическое и политическое развитие изучаемого региона в указанный период, проводить сравнение после предварительного анализа социально-экономических и геополитических условий существования государств, народов, делать выводы о причинах, результатах и последствиях исторических событий (явлений, процессов);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сопоставлять, анализировать информацию, представленную на двух или более тематических (обзорных) исторических картах/схемах по истории России XIX – начала XX в. и Новой истории XIX – начала XX в., делать выводы; сопоставлять после предварительного анализа информацию, представленную на исторической карте/схеме, с другими источниками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заполнять контурную карту на основе предложенных заданий, используя систему обозначений для легенды карты/схемы;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различать основные виды письменных источников по истории России XIX – начала XX в. и Новой истории XIX – начала XX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проводить атрибуцию письменного исторического источника по истории России XIX – начала XX в. и Новой истории XIX – начала XX в.; привлекая контекстную информацию анализировать представленную в нем информацию, позицию автора, участников событий; определять в тексте источника основную и второстепенную информацию, смысловые связи отдельных положений письменного исторического источника с опорой на справочный материал;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соотносить с опорой на алгоритм учебных действий содержание письменного исторического источника по истории России XIX – начала XX в. и Новой истории XIX – начала XX в., с информацией, представленной в </w:t>
      </w:r>
      <w:r w:rsidRPr="00D4058C">
        <w:rPr>
          <w:rFonts w:ascii="Times New Roman" w:hAnsi="Times New Roman"/>
          <w:sz w:val="28"/>
          <w:szCs w:val="28"/>
        </w:rPr>
        <w:lastRenderedPageBreak/>
        <w:t>других письменных исторических источниках, а также с информацией, представленной в других знаковых системах;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осуществлять с опорой на алгоритм учебных действий поиск дополнительной информации в справочной литературе, сети Интернет для решения различных учебных задач; проверять достоверность найденной информации в других источниках;</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проводить атрибуцию различных видов вещественных исторических источников по истории России XIX – начала XX в. и Новой истории XIX – начала XX в., указывать их различия, составлять описание с опорой на план, используя контекстную информацию, объяснять после предварительного анализа обстоятельства их появления; сопоставлять информацию, представленную в виде вещественных источников, с информацией письменных исторических источников, делать выводы;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анализировать с опорой на алгоритм учебных действий условно-графическую, изобразительную наглядность и статистическую информацию, используемую при изучении событий (явлений, процессов) истории России XIX – начала XX в. и Новой истории XIX – начала XX в., делать выводы;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подбирать изобразительную наглядность, иллюстрирующую события (явления, процессы) истории России XIX – начала XX в. и Новой истории XIX – начала XX в., используя различные источники информации;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группировать после предварительного анализа (систематизировать, обобщать) отдельные элементы знания по истории России XIX – начала XX в. и Новой истории XIX – начала XX в. по 2-3 признакам, составлять таблицы, схемы с опорой на алгоритм учебных действий;</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анализировать с опорой на алгоритм учебных действий историческую ситуацию из истории России XIX – начала XX в. и Новой истории XIX – начала XX в., привлекая контекстную информацию из различных источников, делать выводы, отвечать на вопросы, касающиеся анализа исторической ситуации;</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lastRenderedPageBreak/>
        <w:t xml:space="preserve">отвечать на вопросы, предполагающие воспроизведение, уточнение, понимание, анализ, синтез, сравнение, обобщение освоенного учебного материала по истории России XIX – начала XX в. и Новой истории XIX – начала XX в.; </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составлять с опорой на алгоритм учебных действий план-конспект изучаемой темы;</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выделять и обобщать после предварительного анализа существенные признаки исторических событий (явлений, процессов) истории России XIX – начала XX в. и Новой истории XIX – начала XX в.;</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с опорой на справочный материал и указывать причины, предпосылки, повод, последствия, значение исторических событий (явлений, процессов) на основе изученного материала по истории России XIX – начала XX в. и Новой истории XIX – начала XX в., объяснять после предварительного анализа причинно-следственные связи; излагать исторический материал на основе понимания причинно-следственных, пространственно-временны́х связей исторических событий (явлений, процессов) с опорой на план;</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сравнивать после предварительного анализа изученные исторические события, явления, процессы в истории России XIX – начала XX в. и Новой истории XIX – начала XX в., взгляды исторических деятелей, общественно-политические течения, теории по 2-3 критериям, привлекая информацию, полученную из различных исторических источников, результаты оформлять в виде таблицы; делать вывод;</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определять и объяснять с опорой на фактический материал свое отношение к наиболее значительным событиям, достижениям из истории России XIX – начала XX в. и Новой истории XIX – начала XX в., и историческим личностям;</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 xml:space="preserve">отбирать с опорой на алгоритм учебных действий факты, которые могут быть использованы для подтверждения/опровержения заданной точки </w:t>
      </w:r>
      <w:r w:rsidRPr="00D4058C">
        <w:rPr>
          <w:rFonts w:ascii="Times New Roman" w:hAnsi="Times New Roman"/>
          <w:sz w:val="28"/>
          <w:szCs w:val="28"/>
        </w:rPr>
        <w:lastRenderedPageBreak/>
        <w:t>зрения, объяснять после предварительного анализа, как определенные факты могут быть использованы для подтверждения/опровержения какой-либо оценки исторических событий; сравнивать предложенную аргументацию, выбирать наиболее аргументированную позицию;</w:t>
      </w:r>
    </w:p>
    <w:p w:rsidR="00811335" w:rsidRPr="00D4058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4058C">
        <w:rPr>
          <w:rFonts w:ascii="Times New Roman" w:hAnsi="Times New Roman"/>
          <w:sz w:val="28"/>
          <w:szCs w:val="28"/>
        </w:rPr>
        <w:t>использовать материал по истории родного края для изучения особенностей исторического развития своего региона; понимать национальные, культурные и религиозные различия между народами, с уважением относиться к представителям других национальностей, культур и религий.</w:t>
      </w:r>
    </w:p>
    <w:p w:rsidR="00811335" w:rsidRDefault="00811335" w:rsidP="00811335">
      <w:pPr>
        <w:spacing w:after="0" w:line="360" w:lineRule="auto"/>
        <w:rPr>
          <w:sz w:val="28"/>
          <w:szCs w:val="28"/>
        </w:rPr>
      </w:pPr>
    </w:p>
    <w:p w:rsidR="00811335" w:rsidRPr="000F0BBF"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2.1.4.5.5. </w:t>
      </w:r>
      <w:r w:rsidRPr="000F0BBF">
        <w:rPr>
          <w:rFonts w:ascii="Times New Roman" w:eastAsia="Times New Roman" w:hAnsi="Times New Roman" w:cs="Times New Roman"/>
          <w:b/>
          <w:sz w:val="28"/>
          <w:szCs w:val="28"/>
        </w:rPr>
        <w:t>«Обществознание»</w:t>
      </w:r>
    </w:p>
    <w:p w:rsidR="00811335" w:rsidRPr="000F0BBF" w:rsidRDefault="00811335" w:rsidP="00811335">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Личностные результаты:</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у обучающихся личностных представлений об основах российской гражданской идентичности, патриотизма, гражданственности, социальной ответственности, правового самосознания, толерантности, приверженности ценностям, закрепленным в Конституции Российской Федерации;</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приобретение теоретических знаний и опыта применения полученных знаний и умений для определения собственной позиции в общественной жизни, для решения типичных задач в области социальных отношений, адекватных возрасту обучающихся, межличностных отношений, включая отношения между людьми различных национальностей и вероисповеданий, возрастов и социальных групп;</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формирование основ правосознания для соотнесения собственного поведения и поступков других людей с нравственными ценностями и нормами поведения, установленными законодательством Российской Федерации, убежденности в необходимости защищать правопорядок правовыми способами и средствами, умений реализовывать основные социальные роли в пределах своей дееспособности;</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развитие социального кругозора и формирование познавательного интереса к изучению общественных дисциплин.</w:t>
      </w:r>
    </w:p>
    <w:p w:rsidR="00811335" w:rsidRPr="000F0BBF" w:rsidRDefault="00811335" w:rsidP="00811335">
      <w:pPr>
        <w:spacing w:after="0" w:line="360" w:lineRule="auto"/>
        <w:ind w:firstLine="709"/>
        <w:jc w:val="both"/>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Метапредметные результаты</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Регулятивные: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организовывать свою познавательную деятельность (от постановки цели до получения и оценки результата);</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анализировать с опорой на алгоритм учебных действий реальные социальные ситуации, выбирать адекватные способы деятельности и модели поведения в рамках реализуемых основных социальных ролей (производитель, потребитель и др.);</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определение собственного отношения к явлениям современной жизни, формулирование своей точки зрения.</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Коммуникативные: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овладение различными видами публичных выступлений (высказывания, монолог, дискуссия) и следовании этическим нормам и правилам ведения диалога.</w:t>
      </w:r>
    </w:p>
    <w:p w:rsidR="00811335" w:rsidRPr="00176FA6" w:rsidRDefault="00811335" w:rsidP="00811335">
      <w:pPr>
        <w:spacing w:after="0" w:line="360" w:lineRule="auto"/>
        <w:ind w:firstLine="709"/>
        <w:jc w:val="both"/>
        <w:rPr>
          <w:rFonts w:ascii="Times New Roman" w:eastAsia="Times New Roman" w:hAnsi="Times New Roman" w:cs="Times New Roman"/>
          <w:b/>
          <w:i/>
          <w:sz w:val="28"/>
          <w:szCs w:val="28"/>
        </w:rPr>
      </w:pPr>
      <w:r w:rsidRPr="00176FA6">
        <w:rPr>
          <w:rFonts w:ascii="Times New Roman" w:eastAsia="Times New Roman" w:hAnsi="Times New Roman" w:cs="Times New Roman"/>
          <w:b/>
          <w:i/>
          <w:sz w:val="28"/>
          <w:szCs w:val="28"/>
        </w:rPr>
        <w:t>Познавательные:</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объяснять явления и процессы социальной действительности с научных, позиций; рассматривать их комплексно в контексте сложившихся реалий и возможных перспектив;</w:t>
      </w:r>
    </w:p>
    <w:p w:rsidR="00811335" w:rsidRPr="000F0BBF" w:rsidRDefault="00811335" w:rsidP="00811335">
      <w:pPr>
        <w:pStyle w:val="a4"/>
        <w:numPr>
          <w:ilvl w:val="0"/>
          <w:numId w:val="4"/>
        </w:numPr>
        <w:tabs>
          <w:tab w:val="left" w:pos="993"/>
        </w:tabs>
        <w:spacing w:after="0" w:line="360" w:lineRule="auto"/>
        <w:ind w:left="0" w:firstLine="709"/>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выполнять познавательные и практические задания, в том числе с использованием проектной деятельности на уроках и в доступной социальной практике с использованием:</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элементов причинно-следственного анализа;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несложных реальных связей и зависимостей;</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сущностных характеристик изучаемого объекта;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выбора верных критериев для сравнения, оценки объектов;</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поиска и извлечения нужной информации по заданной теме в адаптированных источниках различного типа;</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lastRenderedPageBreak/>
        <w:t>перевода с опорой на алгоритм учебных действий информации из одной знаковой системы в другую (из текста в таблицу, из аудиовизуального ряда в текст и др.), выбор знаковых систем адекватно познавательной и коммуникативной ситуации;</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объяснения изученных положений на конкретных примерах с опорой на справочный материал;</w:t>
      </w:r>
    </w:p>
    <w:p w:rsidR="00811335" w:rsidRPr="000F0BBF" w:rsidRDefault="00811335" w:rsidP="00811335">
      <w:pPr>
        <w:numPr>
          <w:ilvl w:val="0"/>
          <w:numId w:val="5"/>
        </w:numPr>
        <w:spacing w:after="0" w:line="360" w:lineRule="auto"/>
        <w:ind w:left="851" w:hanging="360"/>
        <w:jc w:val="both"/>
        <w:rPr>
          <w:rFonts w:ascii="Times New Roman" w:eastAsia="Times New Roman" w:hAnsi="Times New Roman" w:cs="Times New Roman"/>
          <w:sz w:val="28"/>
          <w:szCs w:val="28"/>
        </w:rPr>
      </w:pPr>
      <w:r w:rsidRPr="000F0BBF">
        <w:rPr>
          <w:rFonts w:ascii="Times New Roman" w:eastAsia="Times New Roman" w:hAnsi="Times New Roman" w:cs="Times New Roman"/>
          <w:sz w:val="28"/>
          <w:szCs w:val="28"/>
        </w:rPr>
        <w:t>оценки своих учебных достижений, поведения, черт своей личности с учетом мнения других людей, в том числе для корректировки собственного поведения в окружающей среде.</w:t>
      </w:r>
    </w:p>
    <w:p w:rsidR="00811335" w:rsidRPr="000F0BBF" w:rsidRDefault="00811335" w:rsidP="00811335">
      <w:pPr>
        <w:autoSpaceDE w:val="0"/>
        <w:autoSpaceDN w:val="0"/>
        <w:adjustRightInd w:val="0"/>
        <w:spacing w:after="0" w:line="360" w:lineRule="auto"/>
        <w:ind w:firstLine="709"/>
        <w:jc w:val="both"/>
        <w:rPr>
          <w:rFonts w:ascii="Times New Roman" w:hAnsi="Times New Roman"/>
          <w:sz w:val="28"/>
          <w:szCs w:val="28"/>
        </w:rPr>
      </w:pPr>
      <w:r w:rsidRPr="000F0BBF">
        <w:rPr>
          <w:rFonts w:ascii="Times New Roman" w:hAnsi="Times New Roman"/>
          <w:b/>
          <w:sz w:val="28"/>
          <w:szCs w:val="28"/>
        </w:rPr>
        <w:t xml:space="preserve">Предметные </w:t>
      </w:r>
      <w:r w:rsidRPr="000F0BBF">
        <w:rPr>
          <w:rFonts w:ascii="Times New Roman" w:hAnsi="Times New Roman"/>
          <w:b/>
          <w:iCs/>
          <w:sz w:val="28"/>
          <w:szCs w:val="28"/>
        </w:rPr>
        <w:t xml:space="preserve">результаты </w:t>
      </w:r>
      <w:r w:rsidRPr="000F0BBF">
        <w:rPr>
          <w:rFonts w:ascii="Times New Roman" w:hAnsi="Times New Roman"/>
          <w:iCs/>
          <w:sz w:val="28"/>
          <w:szCs w:val="28"/>
        </w:rPr>
        <w:t>освоения обучающимися программы учебного предмета «Обществознание</w:t>
      </w:r>
      <w:r>
        <w:rPr>
          <w:rFonts w:ascii="Times New Roman" w:hAnsi="Times New Roman"/>
          <w:sz w:val="28"/>
          <w:szCs w:val="28"/>
        </w:rPr>
        <w:t>»:</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Человек. Деятельность человека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знания о биологическом и социальном в человеке для характеристики его природы;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возрастные периоды жизни человека, особенности подросткового возраста;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и иллюстрировать конкретными примерами группы потребностей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основных видов деятельности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выполнять несложные практические задания с опорой на алгоритм учебных действий, основанные на ситуациях, связанных с деятельностью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роль деятельности в жизни человека и общества;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последствия удовлетворения мнимых потребностей, на примерах показывать опасность удовлетворения мнимых потребностей, угрожающих здоровью;</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межличностных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моделировать с опорой на алгоритм учебных действий возможные последствия позитивного и негативного воздействия группы на человека, делать выводы.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Общество</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демонстрировать на примерах взаимосвязь природы и общества, раскрывать с опорой на справочный материал роль природы в жизни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распознавать на основе приведенных данных основные типы обществ;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движение от одних форм общественной жизни к другим; оценивать после предварительного анализа социальные явления с позиций общественного прогресса;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с опорой на справочный материал экономические, социальные, политические, культурные явления и процессы общественной жизни;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познавательные и практические задания с опорой на алгоритм учебных действий, основанные на ситуациях жизнедеятельности человека в разных сферах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экологический кризис как глобальную проблему человечества, раскрывать с опорой на справочный материал причины экологического кризиса;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 основе полученных знаний осуществлять на практике экологически рациональное поведение;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с опорой на справочный материал влияние современных средств массовой коммуникации на общество и личность;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с опорой на справочный материал примерами опасность международного терроризма.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наблюдать и характеризовать явления и события, происходящие в различных сферах общественной жизни;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общественного развития;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осознанно содействовать защите природы.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Социальные нормы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социальных норм как регуляторов общественной жизни и поведения человека;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отдельные виды социальных норм;</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нормы морали;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патриотизма, гражданственности; приводить примеры проявления этих качеств из истории и жизни современного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специфику норм права;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морали и права, выявлять их общие черты и особенности;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сущность процесса социализации личности;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отклоняющегося поведения;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негативные последствия наиболее опасных форм отклоняющегося поведения.</w:t>
      </w:r>
    </w:p>
    <w:p w:rsidR="00811335" w:rsidRPr="00E66814"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E66814">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социальную значимость здорового образа жизни.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Сфера духовной культуры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развитие отдельных областей и форм культуры, выражать свое мнение о явлениях культуры;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явления духовной культуры;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причины возрастания роли науки в современном мире;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оценивать после предварительного анализа роль образования в современном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уровни общего образования в России;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 извлекать с опорой на алгоритм учебных действий социальную информацию о достижениях и проблемах развития культуры из адаптированных источников различного типа;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духовные ценности российского народа и выражать собственное отношение к ним;</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необходимость непрерывного образования в современных условиях;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учитывать общественные потребности при выборе направления своей будущей профессиональной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роль религии в современном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особенности искусства как формы духовной культуры.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описывать с опорой на план процессы создания, сохранения, трансляции и усвоения достижений культуры;</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характеризовать с опорой на план основные направления развития отечественной культуры в современных условиях;</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критически воспринимать сообщения и рекламу в СМИ и Интернете о таких направлениях массовой культуры, как шоу-бизнес и мода.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Социальная сфера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социальную структуру в обществах разного типа, характеризовать основные социальные общности и группы;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взаимодействие социальных общностей и групп;</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ведущие направления социальной политики Российского государства;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выделять после предварительного анализа параметры, определяющие социальный статус личности;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приводить примеры предписанных и достигаемых статусов;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описывать с опорой на план основные социальные роли подростка;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конкретизировать примерами с опорой на справочный материал процесс социальной мобильности;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межнациональные отношения в современном мире;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причины межнациональных конфликтов и основные пути их разрешения;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раскрывать на конкретных примерах основные функции семьи в обществе;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раскрывать основные роли членов семьи;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основные слагаемые здорового образа жизни; осознанно выбирать верные критерии для оценки безопасных условий жизни;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раскрывать с опорой на справочный материал понятия «равенство» и «социальная справедливость» с позиций историзма;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выражать собственную позицию по актуальным проблемам молодежи;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несложные практические задания с опорой на алгоритм учебных действий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элементы причинно-следственного анализа при характеристике семейных конфликтов;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находить и извлекать с опорой на алгоритм учебных действий социальную информацию о государственной семейной политике из адаптированных источников различного типа.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Политическая сфера жизни общества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после предварительного анализа роль политики в жизни общества;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и сравнивать после предварительного анализа различные формы правления, иллюстрировать их примерами;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давать характеристику с опорой на план формам государственно-территориального устройства;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различать после предварительного анализа типы политических режимов, раскрывать их основные признаки;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на конкретных примерах основные черты и принципы демократии;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с опорой на справочный материал признаки политической партии;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формы участия граждан в политической жизни.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 xml:space="preserve">Выпускник получит возможность научиться: </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значение гражданской активности и патриотической позиции в укреплении нашего государства;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различные оценки политических событий и процессов и делать обоснованные выводы.</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Гражданин и государство</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государственное устройство Российской Федерации, называть органы государственной власти страны, описывать их полномочия и компетенцию;</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объяснять с опорой на справочный материал порядок формирования органов государственной власти РФ;</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достижения российского народа;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и конкретизировать примерами понятие «гражданство»;</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и иллюстрировать примерами с опорой на справочный материал основные права и свободы граждан, гарантированные Конституцией РФ;</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важность патриотической позиции в укреплении нашего государства;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конституционные обязанности гражданина.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понимать влияние происходящих в обществе изменений на положение России в мире;</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использовать знания и умения для формирования способности уважать права других людей, выполнять свои обязанности гражданина РФ.</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Основы российского законодательства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систему российского законодательства;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особенности гражданской дееспособности несовершеннолетних;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гражданские правоотношения;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смысл права на труд;</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роль трудового договора;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знать особенности положения несовершеннолетних в трудовых отношениях;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характеризовать с опорой на план права и обязанности супругов, родителей, детей;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справочный материал особенности уголовного права и уголовных правоотношений;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конкретизировать примерами виды преступлений и наказания за них с опорой на справочный материал;</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специфику уголовной ответственности несовершеннолетних;</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понимать связь права на образование и обязанности получить образование;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проступка, правонарушения, преступления;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несложные практические ситуации, связанные с защитой прав и интересов детей, оставшихся без попечения родителей;</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находить, извлекать и осмысливать информацию правового характера, полученную из доступных источников;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сущность и значение правопорядка и законности, собственный возможный вклад в их становление и развитие;</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lastRenderedPageBreak/>
        <w:t>осознанно содействовать защите правопорядка в обществе правовыми способами и средствами.</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
          <w:bCs/>
          <w:sz w:val="28"/>
          <w:szCs w:val="28"/>
        </w:rPr>
      </w:pPr>
      <w:r w:rsidRPr="000F0BBF">
        <w:rPr>
          <w:rFonts w:ascii="Times New Roman CYR" w:hAnsi="Times New Roman CYR" w:cs="Times New Roman CYR"/>
          <w:b/>
          <w:bCs/>
          <w:sz w:val="28"/>
          <w:szCs w:val="28"/>
        </w:rPr>
        <w:t>Экономика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научится:</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 опорой на справочный материал проблему ограниченности экономических ресурсов;</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различать после предварительного анализа основных участников экономической деятельности: производителей и потребителей, предпринимателей и наемных работников;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факторы, влияющие на производительность труда;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основные экономические системы, экономические явления и процессы;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механизм рыночного регулирования экономики; анализировать действие рыночных законов и роль конкуренции;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 xml:space="preserve">объяснять после предварительного анализа роль государства в регулировании рыночной экономики; </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называть виды налогов с опорой на справочный материал;</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функции денег и их роль в экономике;</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раскрывать с опорой на справочный материал социально-экономическую роль и функции предпринимательства;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анализировать с опорой на алгоритм учебных действий информацию об экономической жизни общества из адаптированных источников различного типа; несложные статистические данные, отражающие экономические явления и процессы;</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отдельные вопросы экономической жизни; использовать полученные знания при анализе фактов поведения участников экономической деятельности; оценивать после предварительного анализа этические нормы трудовой и предпринимательской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lastRenderedPageBreak/>
        <w:t>раскрывать с опорой на справочный материал рациональное поведение субъектов экономической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характеризовать с опорой на план экономику семьи; анализировать с опорой на алгоритм учебных действий структуру семейного бюджета;</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использовать полученные знания при анализе фактов поведения участников экономической деятельности;</w:t>
      </w:r>
    </w:p>
    <w:p w:rsidR="00811335" w:rsidRPr="000F0BBF" w:rsidRDefault="00811335" w:rsidP="00811335">
      <w:pPr>
        <w:pStyle w:val="a4"/>
        <w:numPr>
          <w:ilvl w:val="0"/>
          <w:numId w:val="3"/>
        </w:numPr>
        <w:tabs>
          <w:tab w:val="left" w:pos="993"/>
        </w:tabs>
        <w:spacing w:after="0" w:line="360" w:lineRule="auto"/>
        <w:ind w:firstLine="709"/>
        <w:jc w:val="both"/>
        <w:rPr>
          <w:rFonts w:ascii="Times New Roman" w:hAnsi="Times New Roman"/>
          <w:sz w:val="28"/>
          <w:szCs w:val="28"/>
        </w:rPr>
      </w:pPr>
      <w:r w:rsidRPr="000F0BBF">
        <w:rPr>
          <w:rFonts w:ascii="Times New Roman" w:hAnsi="Times New Roman"/>
          <w:sz w:val="28"/>
          <w:szCs w:val="28"/>
        </w:rPr>
        <w:t>объяснять связь профессионализма и жизненного успеха.</w:t>
      </w:r>
    </w:p>
    <w:p w:rsidR="00811335" w:rsidRPr="000F0BBF" w:rsidRDefault="00811335" w:rsidP="00811335">
      <w:pPr>
        <w:autoSpaceDE w:val="0"/>
        <w:autoSpaceDN w:val="0"/>
        <w:adjustRightInd w:val="0"/>
        <w:spacing w:after="0" w:line="360" w:lineRule="auto"/>
        <w:ind w:firstLine="709"/>
        <w:jc w:val="both"/>
        <w:rPr>
          <w:rFonts w:ascii="Times New Roman CYR" w:hAnsi="Times New Roman CYR" w:cs="Times New Roman CYR"/>
          <w:bCs/>
          <w:i/>
          <w:sz w:val="28"/>
          <w:szCs w:val="28"/>
        </w:rPr>
      </w:pPr>
      <w:r w:rsidRPr="000F0BBF">
        <w:rPr>
          <w:rFonts w:ascii="Times New Roman CYR" w:hAnsi="Times New Roman CYR" w:cs="Times New Roman CYR"/>
          <w:bCs/>
          <w:i/>
          <w:sz w:val="28"/>
          <w:szCs w:val="28"/>
        </w:rPr>
        <w:t>Выпускник получит возможность научиться: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выполнять практические задания с опорой на алгоритм учебных действий, основанные на ситуациях, связанных с описанием состояния российской экономики;</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оценивать с позиций экономических знаний сложившиеся практики поведения потребителя;</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811335" w:rsidRPr="00E66814" w:rsidRDefault="00811335" w:rsidP="00811335">
      <w:pPr>
        <w:pStyle w:val="a4"/>
        <w:numPr>
          <w:ilvl w:val="0"/>
          <w:numId w:val="3"/>
        </w:numPr>
        <w:tabs>
          <w:tab w:val="left" w:pos="993"/>
        </w:tabs>
        <w:spacing w:after="0" w:line="360" w:lineRule="auto"/>
        <w:ind w:firstLine="709"/>
        <w:jc w:val="both"/>
        <w:rPr>
          <w:rFonts w:ascii="Times New Roman" w:hAnsi="Times New Roman"/>
          <w:i/>
          <w:sz w:val="28"/>
          <w:szCs w:val="28"/>
        </w:rPr>
      </w:pPr>
      <w:r w:rsidRPr="00E66814">
        <w:rPr>
          <w:rFonts w:ascii="Times New Roman" w:hAnsi="Times New Roman"/>
          <w:i/>
          <w:sz w:val="28"/>
          <w:szCs w:val="28"/>
        </w:rPr>
        <w:t>сопоставлять свои потребности и возможности, оптимально распределять свои материальные и трудовые ресурсы, составлять семейный бюджет.</w:t>
      </w:r>
    </w:p>
    <w:p w:rsidR="00811335" w:rsidRPr="000F0BBF"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0F0BBF" w:rsidRDefault="00811335" w:rsidP="00811335">
      <w:pPr>
        <w:spacing w:after="0" w:line="360" w:lineRule="auto"/>
        <w:ind w:firstLine="567"/>
        <w:jc w:val="center"/>
        <w:rPr>
          <w:rFonts w:ascii="Times New Roman" w:eastAsia="Times New Roman" w:hAnsi="Times New Roman" w:cs="Times New Roman"/>
          <w:b/>
          <w:sz w:val="28"/>
          <w:szCs w:val="28"/>
        </w:rPr>
      </w:pPr>
      <w:r w:rsidRPr="000F0BBF">
        <w:rPr>
          <w:rFonts w:ascii="Times New Roman" w:eastAsia="Times New Roman" w:hAnsi="Times New Roman" w:cs="Times New Roman"/>
          <w:b/>
          <w:sz w:val="28"/>
          <w:szCs w:val="28"/>
        </w:rPr>
        <w:t>Требования к предметным результатам освоения учебного предмета «Обществознание», распределенные по годам обучения</w:t>
      </w:r>
    </w:p>
    <w:p w:rsidR="00811335" w:rsidRPr="000F0BBF" w:rsidRDefault="00811335" w:rsidP="00811335">
      <w:pPr>
        <w:spacing w:after="0" w:line="360" w:lineRule="auto"/>
        <w:ind w:firstLine="567"/>
        <w:jc w:val="both"/>
        <w:rPr>
          <w:rFonts w:ascii="Times New Roman" w:hAnsi="Times New Roman"/>
          <w:sz w:val="28"/>
          <w:szCs w:val="28"/>
        </w:rPr>
      </w:pPr>
      <w:r w:rsidRPr="000F0BBF">
        <w:rPr>
          <w:rFonts w:ascii="Times New Roman" w:eastAsia="Times New Roman" w:hAnsi="Times New Roman" w:cs="Times New Roman"/>
          <w:sz w:val="28"/>
          <w:szCs w:val="28"/>
        </w:rPr>
        <w:t xml:space="preserve">Результаты по годам формулируются по принципу добавления новых результатов от года к году, уже названные в предыдущих годах позиции, как </w:t>
      </w:r>
      <w:r w:rsidRPr="000F0BBF">
        <w:rPr>
          <w:rFonts w:ascii="Times New Roman" w:eastAsia="Times New Roman" w:hAnsi="Times New Roman" w:cs="Times New Roman"/>
          <w:sz w:val="28"/>
          <w:szCs w:val="28"/>
        </w:rPr>
        <w:lastRenderedPageBreak/>
        <w:t>правило, дословно не повторяются, но учитываются (результаты очередного года по умолчанию включают результаты предыдущих лет).</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первого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с помощью учителя  черты отличия человека от других живых существ, отличительные черты индивида и личности; признаки, основные структурные элементы и виды деятельности; основные типы потребностей человека; психологические и социальные особенности людей подросткового возраста; права и обязанности обучающегося школы; сферы жизни общества; основные виды экономической деятельности; основные характеристики социальной структуры современного российского общества; основы организации государственной власти Российской Федерации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социальных объектов, явлений, процессов, в том числе влияния потребностей на деятельность человека, проявлений способностей человека, осуществления различных видов деятельности, проявлений межличностных отношений, отношений между поколениями, семейных ценностей и традиций и традиционных ценностей российского народа; взаимосвязей общества и природы, взаимодействия основных сфер жизни общества; экономических ресурсов и возможностей России; проявлений глобальных проблем современного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различать социальные объекты, в том числе социальные общности и группы; факты, явления и процессы, относящиеся к различным сферам жизни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сравнивать с помощью учителя основные возрастные периоды жизни человека, ситуации осуществления различных видов деятельности, проявления межличностных отношений; социальные группы (в том числе семьи разных типов);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использовать полученные знания и умения для установления и объяснения взаимосвязей с помощью учителя между обществом и </w:t>
      </w:r>
      <w:r w:rsidRPr="000F0BBF">
        <w:rPr>
          <w:rFonts w:ascii="Times New Roman" w:hAnsi="Times New Roman"/>
          <w:sz w:val="28"/>
          <w:szCs w:val="28"/>
        </w:rPr>
        <w:lastRenderedPageBreak/>
        <w:t xml:space="preserve">природой; взаимосвязей между основными сферами жизни общества, относящимися к ним явлениями и процессами; роли семьи в жизни человека и общества; места России среди современных государств; для осмысления личного социального опыта при исполнении типичных для несовершеннолетнего социальных ролей;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с точки зрения социальных ценностей и норм свое отношение к изученным явлениям, процессам социальной действительности;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типичные социальные взаимодействия в различных сферах общественной жизни;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составлять по предложенному образцу простой план изучаемой темы; рассказывать по плану об изученных событиях, явлениях, процессах;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находить и извлекать социальную информацию (текстовую, знаково-символическую, аудиовизуальную) по заданной теме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социальную информацию из адаптированных источников (в том числе учебных материалов) и публикаций СМИ по заданной теме, соотносить ее с собственными знаниями и личным социальным опытом;</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осознавать </w:t>
      </w:r>
      <w:r w:rsidRPr="000F0BBF">
        <w:rPr>
          <w:rFonts w:ascii="Times New Roman" w:hAnsi="Times New Roman"/>
          <w:sz w:val="28"/>
          <w:szCs w:val="28"/>
        </w:rPr>
        <w:lastRenderedPageBreak/>
        <w:t>ценность культуры и традиций народов России.</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второго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характеризовать с опорой на план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с опорой на зрительную наглядность признаки и виды социальных норм; элементы правового статуса физического и юридического лица как субъектов права;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(связанные соответственно с заключением гражданско-правовых договоров, реализацией права собственности, заключением и расторжением трудового договора, включая особенности регулирования труда работников в возрасте до 18 лет, заключением и расторжением брака, правами и обязанностями родителей и детей); особенности правового статуса и юридической ответственности несовершеннолетнего;</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примеры отношений, регулируемых</w:t>
      </w:r>
      <w:r w:rsidRPr="000F0BBF" w:rsidDel="00995476">
        <w:rPr>
          <w:rFonts w:ascii="Times New Roman" w:hAnsi="Times New Roman"/>
          <w:sz w:val="28"/>
          <w:szCs w:val="28"/>
        </w:rPr>
        <w:t xml:space="preserve"> </w:t>
      </w:r>
      <w:r w:rsidRPr="000F0BBF">
        <w:rPr>
          <w:rFonts w:ascii="Times New Roman" w:hAnsi="Times New Roman"/>
          <w:sz w:val="28"/>
          <w:szCs w:val="28"/>
        </w:rPr>
        <w:t xml:space="preserve">изученными видами социальных норм; социально-активной деятельности и творческих достижений человека; нормативных правовых актов, основных международных документов о правах ребенка; реализации гражданами России конституционных прав и свобод, исполнения конституционных обязанностей; способов защиты интересов и прав детей, оставшихся без попечения родителей; правомерного и противоправного поведения; уголовных наказаний, административных наказаний, дисциплинарных взысканий, юридической ответственности несовершеннолетних; гражданско-правовых отношений, ситуаций нарушения прав </w:t>
      </w:r>
      <w:r w:rsidRPr="000F0BBF">
        <w:rPr>
          <w:rFonts w:ascii="Times New Roman" w:hAnsi="Times New Roman"/>
          <w:sz w:val="28"/>
          <w:szCs w:val="28"/>
        </w:rPr>
        <w:lastRenderedPageBreak/>
        <w:t xml:space="preserve">потребителей и способов их защиты;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классифицировать после предварительного анализа по разным признакам социальные нормы, права и свободы человека и гражданина; типичные для несовершеннолетнего и членов его семьи проявления общественных отношений, регулируемых гражданским, трудовым и семейным законодательством, основами налогового законодательства Российской Федерации; правонарушения, виды наказаний;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нормы права и нормы морали, дееспособность малолетних и несовершеннолетних в возрасте от 14 до 18 лет, правомерное и противоправное поведение; ситуации наступления разных видов юридической ответственности, виды правонарушений, виды юридической ответственности;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устанавливать взаимосвязи с опорой на алгоритм учебных действий между изученными социальными объектами, явлениями, процессами, их элементами и основными функциями, включая взаимодействия гражданина и государства; взаимосвязи между обстоятельствами поступков и их возможными юридическими последствиями;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на основе справочных материалов явлений, процессов социальной действительности, в том числе для объяснения опасности всех форм противоправного поведения; для осмысления личного социального опыта;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роль социальных ценностей, соблюдение социальных норм при выполнении типичных для несовершеннолетнего социальных ролей;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обществоведческой тематики, в том числе извлечений из нормативных правовых актов; составлять по предложенному образцу простой план изучаемой темы; рассказывать по плану об изученных событиях, явлениях, процессах;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lastRenderedPageBreak/>
        <w:t>находить и извлекать социальную информацию (текстовую, знаково-символическую, аудиовизуальную) о социальных ценностях и нормах, определяющих поведение человека,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с опорой на алгоритм учебных действий;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социальную информацию из адаптированных источников (в том числе учебных материалов) и публикаций СМИ о ценностях и нормах, определяющих поведение человека, соотносить ее с собственными знаниями о моральном и правовом регулировании поведения человека и личным социальным опытом, формулировать выводы, подкрепляя их аргументами с помощью учителя;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их соответствия моральным и правовым нормам;</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заполнять формы (в том числе электронные) простейших видов правовых документов (заявления, декларации, доверенности) с опорой на образец;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прав потребителя; осознанного выполнения гражданских обязанностей; а также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разрешать межличностные конфликты, соблюдая требования моральных и правовых норм.</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lastRenderedPageBreak/>
        <w:t xml:space="preserve">Предметные результаты по итогам </w:t>
      </w:r>
      <w:r w:rsidRPr="000F0BBF">
        <w:rPr>
          <w:rFonts w:ascii="Times New Roman" w:hAnsi="Times New Roman"/>
          <w:b/>
          <w:sz w:val="28"/>
          <w:szCs w:val="28"/>
        </w:rPr>
        <w:t>третьего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называть, используя справочный материал, экономические функции и особенности потребления домохозяйства, источники доходов и виды расходов семьи; экономические цели и функции государства; факторы производства; функции денег; виды налогов в Российской Федерации; виды финансовых организаций, виды финансовых услуг и продуктов, признаки финансовых пирамид; способы получения общего, профессионального и дополнительного образования в Российской Федерации; мировые религии; виды искусства; основные принципы государственной политики Российской Федерации в сфере культуры и образования;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приводить, с опорой на вопросы, примеры факторов формирования спроса и предложения, издержек производства, способов оплаты и стимулирования труда, факторов повышения производительности труда, налогов различных видов в Российской Федерации, видов современных денег, статей доходов и расходов государства; услуг финансовых посредников, способов накопления и формирования сбережений, возможностей и рисков инвестирования; современных молодежных субкультур, взаимного влияния культур;</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ориентироваться в понятиях рынки, деньги, финансовые инструменты и услуги финансовых посредников; отрасли науки, религии, произведения искусства;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предпринимательскую и трудовую деятельность, виды доходов физического лица, формы заработной платы, изученные финансовые инструменты; формы культуры, естественные, точные и социально-гуманитарные науки;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иметь представление о взаимосвязи изученных социальных объектах, явлениях, процессах, их элементах и основных функциях, в том числе элементах финансовой системы, спроса и предложениях; религии и </w:t>
      </w:r>
      <w:r w:rsidRPr="000F0BBF">
        <w:rPr>
          <w:rFonts w:ascii="Times New Roman" w:hAnsi="Times New Roman"/>
          <w:sz w:val="28"/>
          <w:szCs w:val="28"/>
        </w:rPr>
        <w:lastRenderedPageBreak/>
        <w:t>других социальных институтах;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роли экономики в жизни человека и общества, основных экономических процессов, разделения труда, законов спроса и предложения, факторов ценообразования; влияния культуры на формирование личности; роли науки в жизни человека и общества; роли религии в жизни человека и общества, свободы совести; роли искусства в жизни человека и общества; роли информации и информационных технологий в современном мире; личностной и общественной значимости образования в информационном обществе; для осмысления личного социального опыта;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экономической и духовной сфер жизни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решать в рамках изученного материала познавательные и практические задачи с опорой на алгоритм учебных действий, отражающие выполнение типичных для несовершеннолетнего социальных ролей, взаимодействия в экономической и духовной сферах общественной жизни, в том числе процессы формирования, накопления и инвестирования сбережений; защиту прав потребителя (в том числе потребителя финансовых услуг); защиту права собственности; получение профессионального и дополнительного образования;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смысловое чтение текстов экономической и культурологической тематики; составлять на их основе план, рассказывать по плану об изученных событиях, явлениях, процессах;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экономико-статистическую и культурологическую информацию (текстовую, знаково-символическую, аудиовизуальную) в различных </w:t>
      </w:r>
      <w:r w:rsidRPr="000F0BBF">
        <w:rPr>
          <w:rFonts w:ascii="Times New Roman" w:hAnsi="Times New Roman"/>
          <w:sz w:val="28"/>
          <w:szCs w:val="28"/>
        </w:rPr>
        <w:lastRenderedPageBreak/>
        <w:t xml:space="preserve">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об экономической и духовной сферах общества и личным социальным опытом, формулировать выводы, подкрепляя их аргументами;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рациональности их финансового поведения (в том числе для оценки рисков осуществления финансовых махинаций, применения недобросовестных практик); осознавать неприемлемость всех форм антиобщественного поведения;</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в практической деятельности и повседневной жизни для анализа потребления домашнего хозяйства, проведения ранжирования обязательных и желательных расходов, составления личного финансового плана; осознанного участия в построении собственной образовательной траектории; формирования информационной культуры и соблюдения правил безопасного поведения в Интернете; для осознанной реализации гражданских прав и выполнения гражданских обязанностей, для защиты прав потребителей в различных сферах жизни (в том числе прав потребителей финансовых услуг);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составлять с опорой на образец эффективное резюме для приема на работу;</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w:t>
      </w:r>
      <w:r w:rsidRPr="000F0BBF">
        <w:rPr>
          <w:rFonts w:ascii="Times New Roman" w:hAnsi="Times New Roman"/>
          <w:sz w:val="28"/>
          <w:szCs w:val="28"/>
        </w:rPr>
        <w:lastRenderedPageBreak/>
        <w:t>гуманистических и демократических ценностей, идей мира и взаимопонимания между народами, людьми разных культур; осознавать ценность культуры и традиций народов России; препятствовать возникновению конфликтных ситуаций.</w:t>
      </w:r>
    </w:p>
    <w:p w:rsidR="00811335" w:rsidRPr="000F0BBF" w:rsidRDefault="00811335" w:rsidP="00811335">
      <w:pPr>
        <w:spacing w:after="0" w:line="360" w:lineRule="auto"/>
        <w:ind w:firstLine="567"/>
        <w:jc w:val="both"/>
        <w:rPr>
          <w:rFonts w:ascii="Times New Roman" w:hAnsi="Times New Roman"/>
          <w:iCs/>
          <w:sz w:val="28"/>
          <w:szCs w:val="28"/>
        </w:rPr>
      </w:pPr>
      <w:r w:rsidRPr="000F0BBF">
        <w:rPr>
          <w:rFonts w:ascii="Times New Roman" w:hAnsi="Times New Roman"/>
          <w:sz w:val="28"/>
          <w:szCs w:val="28"/>
        </w:rPr>
        <w:t xml:space="preserve">Предметные результаты по итогам </w:t>
      </w:r>
      <w:r w:rsidRPr="000F0BBF">
        <w:rPr>
          <w:rFonts w:ascii="Times New Roman" w:hAnsi="Times New Roman"/>
          <w:b/>
          <w:sz w:val="28"/>
          <w:szCs w:val="28"/>
        </w:rPr>
        <w:t>четвертого года</w:t>
      </w:r>
      <w:r w:rsidRPr="000F0BBF">
        <w:rPr>
          <w:rFonts w:ascii="Times New Roman" w:hAnsi="Times New Roman"/>
          <w:sz w:val="28"/>
          <w:szCs w:val="28"/>
        </w:rPr>
        <w:t xml:space="preserve"> изучения учебного предмета «Обществознание» должны отражать сформированность умений</w:t>
      </w:r>
      <w:r w:rsidRPr="000F0BBF">
        <w:rPr>
          <w:rFonts w:ascii="Times New Roman" w:hAnsi="Times New Roman"/>
          <w:iCs/>
          <w:sz w:val="28"/>
          <w:szCs w:val="28"/>
        </w:rPr>
        <w:t>:</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называть используя справочный материал признаки и функции государства, форму государства и е</w:t>
      </w:r>
      <w:r>
        <w:rPr>
          <w:rFonts w:ascii="Times New Roman" w:hAnsi="Times New Roman"/>
          <w:sz w:val="28"/>
          <w:szCs w:val="28"/>
        </w:rPr>
        <w:t>е</w:t>
      </w:r>
      <w:r w:rsidRPr="000F0BBF">
        <w:rPr>
          <w:rFonts w:ascii="Times New Roman" w:hAnsi="Times New Roman"/>
          <w:sz w:val="28"/>
          <w:szCs w:val="28"/>
        </w:rPr>
        <w:t xml:space="preserve"> элементы, демократические ценности, признаки и функции политических партий; признаки Конституции Российской Федерации как основного закона государства, основы конституционного строя Российской Федерации, принципы федеративного устройства Российской Федерации, полномочия Президента Российской Федерации, Федерального Собрания Российской Федерации, Правительства Российской Федерации; правомочия законодательных, исполнительных, судебных органов государственной власти в Российской Федерации; основные направления социальной политики Российского государства; основные социальные роли и статусы несовершеннолетних, основные причины и способы решения социальных конфликтов; признаки информационного общества, причины и последствия глобализации;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вопросы приводить примеры политической деятельности, реализации функций государства, реализации функций политических партий, реализации социальной политики Российского государства, политического участия граждан; основных международных документов о правах человека; социальных общностей и групп, включая этносы; социальных статусов; различных видов социальной мобильности, современных профессий; проявлений и противоречий глобализации;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ориентироваться в понятиях: современные государства, формы политического участия граждан, политические партии; социальные общности; социальные статусы; социальные роли; проявления </w:t>
      </w:r>
      <w:r w:rsidRPr="000F0BBF">
        <w:rPr>
          <w:rFonts w:ascii="Times New Roman" w:hAnsi="Times New Roman"/>
          <w:sz w:val="28"/>
          <w:szCs w:val="28"/>
        </w:rPr>
        <w:lastRenderedPageBreak/>
        <w:t xml:space="preserve">социальной мобильности;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сравнивать после предварительного анализа проявления власти как общественного отношения, формы правления, формы государственного (территориального) устройства, политические режимы, уровни власти в Российской Федерации, общественно-политические организации; социальные структуры обществ;</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иметь представление о взаимосвязи изученных социальных объектов, явлений, процессов, их элементов и основных функций, включая взаимодействия гражданина и государства, взаимосвязи социальной структуры и политической организации общества;</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полученные знания для объяснения явлений, процессов социальной действительности, в том числе социальной и личной значимости здорового образа жизни, опасности наркомании и алкоголизма для человека и общества; роли непрерывного образования в жизни человека и общества; необходимости правомерного налогового поведения, противодействия коррупции; для осмысления личного социального опыта при исполнении типичных для несовершеннолетнего социальных ролей;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с опорой на обществоведческие знания, факты общественной жизни и личный социальный опыт определять и аргументировать (после предварительного анализа) с точки зрения социальных ценностей и норм свое отношение к изученным явлениям, процессам социальной действительности;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с опорой на алгоритм учебных действий решать в рамках изученного материала познавательные и практические задачи, отражающие выполнение типичных для несовершеннолетнего социальных ролей, взаимодействия в политической и социальной сферах общественной жизни;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осуществлять смысловое чтение текстов политической, правовой (включая извлечения и Конституции Российской Федерации и других </w:t>
      </w:r>
      <w:r w:rsidRPr="000F0BBF">
        <w:rPr>
          <w:rFonts w:ascii="Times New Roman" w:hAnsi="Times New Roman"/>
          <w:sz w:val="28"/>
          <w:szCs w:val="28"/>
        </w:rPr>
        <w:lastRenderedPageBreak/>
        <w:t>нормативных правовых актов) и социологической тематики; составлять на их основе план, рассказывать по плану об изученных событиях, явлениях, процессах;</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 xml:space="preserve">находить и извлекать с опорой на алгоритм учебных действий политическую, правовую и социологическую информацию (текстовую, знаково-символическую, аудиовизуальную) в различных ее адаптированных источниках (в том числе учебных материалах) и публикациях СМИ с соблюдением правил информационной безопасности при работе в сети Интернет; </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анализировать, обобщать, систематизировать, конкретизировать и оценивать информацию из адаптированных источников (в том числе учебного текста) и материалов СМИ по заданной теме, соотносить ее с собственными знаниями о политической и социальной сферах общества и личным социальным опытом, формулировать выводы, подкрепляя их аргументами;</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оценивать собственные поступки и поведение других людей с точки зрения социальных норм и политической культуры; осознавать неприемлемость всех форм антиобщественного поведения, в том числе необходимость борьбы с коррупцией;</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использовать приобретенные знания в практической деятельности и повседневной жизни для реализации и защиты прав человека и гражданина в политической и социальной сферах общественной жизни, осознанного выполнения гражданских обязанностей; для выбора профессии и оценки собственных перспектив в профессиональной сфере;</w:t>
      </w:r>
    </w:p>
    <w:p w:rsidR="00811335" w:rsidRPr="000F0BBF"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0F0BBF">
        <w:rPr>
          <w:rFonts w:ascii="Times New Roman" w:hAnsi="Times New Roman"/>
          <w:sz w:val="28"/>
          <w:szCs w:val="28"/>
        </w:rPr>
        <w:t>осуществлять совместную деятельность, включая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811335" w:rsidRPr="000F0BBF" w:rsidRDefault="00811335" w:rsidP="00811335">
      <w:pPr>
        <w:pStyle w:val="21"/>
        <w:widowControl w:val="0"/>
        <w:tabs>
          <w:tab w:val="left" w:pos="993"/>
        </w:tabs>
        <w:spacing w:after="0" w:line="360" w:lineRule="auto"/>
        <w:ind w:left="459"/>
        <w:jc w:val="both"/>
        <w:rPr>
          <w:rFonts w:ascii="Times New Roman" w:hAnsi="Times New Roman"/>
          <w:sz w:val="28"/>
          <w:szCs w:val="28"/>
        </w:rPr>
      </w:pPr>
    </w:p>
    <w:p w:rsidR="00811335" w:rsidRPr="00A25F78" w:rsidRDefault="00811335" w:rsidP="00811335">
      <w:pPr>
        <w:widowControl w:val="0"/>
        <w:tabs>
          <w:tab w:val="left" w:pos="993"/>
        </w:tabs>
        <w:autoSpaceDE w:val="0"/>
        <w:autoSpaceDN w:val="0"/>
        <w:spacing w:after="0" w:line="360" w:lineRule="auto"/>
        <w:ind w:firstLine="567"/>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lastRenderedPageBreak/>
        <w:t xml:space="preserve">2.1.4.5.6. </w:t>
      </w:r>
      <w:r w:rsidRPr="00A25F78">
        <w:rPr>
          <w:rFonts w:ascii="Times New Roman" w:eastAsia="Times New Roman" w:hAnsi="Times New Roman" w:cs="Times New Roman"/>
          <w:b/>
          <w:sz w:val="28"/>
          <w:szCs w:val="28"/>
        </w:rPr>
        <w:t>«География»</w:t>
      </w:r>
    </w:p>
    <w:p w:rsidR="00811335" w:rsidRPr="00A25F78" w:rsidRDefault="00811335" w:rsidP="00811335">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Личностные результаты: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и быстро изменяющемся мире и адекватной ориентации в нем;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адаптации к условиям территории проживания, соблюдения мер безопасности в случае природных стихийных бедствий и техногенных катастроф;</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представлений об особенностях деятельности людей, ведущей к возникновению и развитию или решению экологических проблем на различных территориях и акваториях, умений и навыков безопасного и экологически целесообразного поведения в окружающей среде.</w:t>
      </w:r>
    </w:p>
    <w:p w:rsidR="00811335" w:rsidRPr="00A25F78" w:rsidRDefault="00811335" w:rsidP="00811335">
      <w:pPr>
        <w:spacing w:after="0" w:line="360" w:lineRule="auto"/>
        <w:ind w:firstLine="709"/>
        <w:jc w:val="both"/>
        <w:rPr>
          <w:rFonts w:ascii="Times New Roman" w:eastAsia="Times New Roman" w:hAnsi="Times New Roman" w:cs="Times New Roman"/>
          <w:b/>
          <w:sz w:val="28"/>
          <w:szCs w:val="28"/>
        </w:rPr>
      </w:pPr>
      <w:r w:rsidRPr="00A25F78">
        <w:rPr>
          <w:rFonts w:ascii="Times New Roman" w:eastAsia="Times New Roman" w:hAnsi="Times New Roman" w:cs="Times New Roman"/>
          <w:b/>
          <w:sz w:val="28"/>
          <w:szCs w:val="28"/>
        </w:rPr>
        <w:t>Метапредметные результаты</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Регулятивные: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к приобретению новых знаний и практических умений в области географии, умение управлять своей познавательной деятельностью;</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способность составлять (индивидуально или в группе) план решения эколого-географических проблем;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работая по плану, сверять свои действия с целью и, при необходимости, исправлять ошибки;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диалоге с учителем совершенствовать критерии оценки;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в ходе представления географической информации давать ее оценку;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ориентироваться в окружающем мире, выбирать целевые и смысловые установки в своих действиях и поступках, принимать решения.</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Коммуникативные: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организовывать учебное взаимодействие в группе для решения эколого-географических проблем (определять общие цели, распределять роли, договариваться друг с другом и т.д.).</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отстаивая свою точку зрения, приводить аргументы, подтверждая их фактами;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 дискуссии уметь выдвинуть контраргументы;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учиться критично относиться к своему мнению, с достоинством признавать ошибочность своего мнения (если оно таково) и корректировать его;</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понимая позицию другого, различать в его речи: мнение (точку зрения), доказательство (аргументы), факты, гипотезы, аксиомы, теории;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взглянуть на ситуацию с иной позиции и договариваться с людьми иных позиций.</w:t>
      </w:r>
    </w:p>
    <w:p w:rsidR="00811335" w:rsidRPr="000E1CA4" w:rsidRDefault="00811335" w:rsidP="00811335">
      <w:pPr>
        <w:spacing w:after="0" w:line="360" w:lineRule="auto"/>
        <w:ind w:firstLine="709"/>
        <w:jc w:val="both"/>
        <w:rPr>
          <w:rFonts w:ascii="Times New Roman" w:eastAsia="Times New Roman" w:hAnsi="Times New Roman" w:cs="Times New Roman"/>
          <w:b/>
          <w:i/>
          <w:sz w:val="28"/>
          <w:szCs w:val="28"/>
        </w:rPr>
      </w:pPr>
      <w:r w:rsidRPr="000E1CA4">
        <w:rPr>
          <w:rFonts w:ascii="Times New Roman" w:eastAsia="Times New Roman" w:hAnsi="Times New Roman" w:cs="Times New Roman"/>
          <w:b/>
          <w:i/>
          <w:sz w:val="28"/>
          <w:szCs w:val="28"/>
        </w:rPr>
        <w:t>Познавательные:</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формирование и развитие посредством географического знания познавательных интересов, интеллектуальных и творческих способностей;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умения вести поиск, анализ, отбор географической информации, ее преобразование, сохранение, передачу и презентацию с помощью технических средств и информационных технологий: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анализировать, сравнивать, классифицировать и обобщать с опорой на алгоритм учебных действий факты и явления в области географии;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 xml:space="preserve">создавать с опорой на алгоритм учебных действий схематические модели географических процессов с выделением существенных характеристик объекта;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определять возможные источники необходимых географических сведений, производить поиск информации, анализировать и оценивать е</w:t>
      </w:r>
      <w:r>
        <w:rPr>
          <w:rFonts w:ascii="Times New Roman" w:hAnsi="Times New Roman"/>
          <w:sz w:val="28"/>
          <w:szCs w:val="28"/>
        </w:rPr>
        <w:t>е</w:t>
      </w:r>
      <w:r w:rsidRPr="00A25F78">
        <w:rPr>
          <w:rFonts w:ascii="Times New Roman" w:hAnsi="Times New Roman"/>
          <w:sz w:val="28"/>
          <w:szCs w:val="28"/>
        </w:rPr>
        <w:t xml:space="preserve"> достоверность. </w:t>
      </w:r>
    </w:p>
    <w:p w:rsidR="00811335" w:rsidRPr="00A25F78" w:rsidRDefault="00811335" w:rsidP="00811335">
      <w:pPr>
        <w:spacing w:after="0" w:line="360" w:lineRule="auto"/>
        <w:ind w:firstLine="567"/>
        <w:jc w:val="both"/>
        <w:rPr>
          <w:rFonts w:ascii="Times New Roman" w:hAnsi="Times New Roman"/>
          <w:color w:val="000000"/>
          <w:sz w:val="28"/>
          <w:szCs w:val="28"/>
        </w:rPr>
      </w:pPr>
      <w:r w:rsidRPr="00A25F78">
        <w:rPr>
          <w:rFonts w:ascii="Times New Roman" w:hAnsi="Times New Roman"/>
          <w:b/>
          <w:color w:val="000000"/>
          <w:sz w:val="28"/>
          <w:szCs w:val="28"/>
        </w:rPr>
        <w:t xml:space="preserve">Предметные </w:t>
      </w:r>
      <w:r w:rsidRPr="00A25F78">
        <w:rPr>
          <w:rFonts w:ascii="Times New Roman" w:hAnsi="Times New Roman"/>
          <w:b/>
          <w:iCs/>
          <w:color w:val="000000"/>
          <w:sz w:val="28"/>
          <w:szCs w:val="28"/>
        </w:rPr>
        <w:t xml:space="preserve">результаты </w:t>
      </w:r>
      <w:r w:rsidRPr="00A25F78">
        <w:rPr>
          <w:rFonts w:ascii="Times New Roman" w:hAnsi="Times New Roman"/>
          <w:iCs/>
          <w:color w:val="000000"/>
          <w:sz w:val="28"/>
          <w:szCs w:val="28"/>
        </w:rPr>
        <w:t>освоения обучающимися программы учебного предмета «География</w:t>
      </w:r>
      <w:r w:rsidRPr="00A25F78">
        <w:rPr>
          <w:rFonts w:ascii="Times New Roman" w:hAnsi="Times New Roman"/>
          <w:color w:val="000000"/>
          <w:sz w:val="28"/>
          <w:szCs w:val="28"/>
        </w:rPr>
        <w:t>».</w:t>
      </w:r>
    </w:p>
    <w:p w:rsidR="00811335" w:rsidRPr="00A25F78" w:rsidRDefault="00811335" w:rsidP="00811335">
      <w:pPr>
        <w:spacing w:after="0" w:line="360" w:lineRule="auto"/>
        <w:rPr>
          <w:rFonts w:ascii="Times New Roman" w:eastAsia="Times New Roman" w:hAnsi="Times New Roman" w:cs="Times New Roman"/>
          <w:bCs/>
          <w:i/>
          <w:sz w:val="28"/>
          <w:szCs w:val="28"/>
        </w:rPr>
      </w:pPr>
      <w:r w:rsidRPr="00A25F78">
        <w:rPr>
          <w:rFonts w:ascii="Times New Roman" w:eastAsia="Times New Roman" w:hAnsi="Times New Roman" w:cs="Times New Roman"/>
          <w:bCs/>
          <w:i/>
          <w:sz w:val="28"/>
          <w:szCs w:val="28"/>
        </w:rPr>
        <w:lastRenderedPageBreak/>
        <w:t>Выпускник научится: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адекватные решаемым задачам;</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ориентироваться в источниках географической информации (картографические, статистические, текстовые, видео- и фотоизображения, компьютерные базы данных): находить и извлекать необходимую информацию; определять и сравнивать с опорой на алгоритм учебных действий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 и другим источникам; выявлять недостающую, взаимодополняющую и/или противоречивую географическую информацию, представленную в одном или нескольких источниках;</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выявление географических зависимостей и закономерностей на основе результатов наблюдений, на основе анализа, обобщения и интерпретации географической информации объяснение географических явлений и процессов (их свойств, условий протекания и географических различий); расчет количественных показателей, характеризующих географические объекты, явления и процессы; составление простейших географических прогнозов; принятие решений, основанных на сопоставлении, сравнении и/или оценке географической информации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представления об изученных географических объектах, процессах и явлениях, сравнивать географические объекты, процессы и явления на основе известных характерных свойств и проводить их простейшую классификацию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различий;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с опорой на справочный материал (распознавать, приводить примеры) изученные демографические процессы и явления, характеризующие динамику численности населения Земли и отдельных регионов и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населении и взаимосвязях между изученными демографическими процессами и явлениями для решения различных учебных практико-ориентированных задач с опорой на алгоритм учебных действий;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по карте положение и взаиморасположение географических объектов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географических процессах и явлениях, определяющих особенности природы и населения материков и океанов, отдельных регионов и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 xml:space="preserve">устанавливать с опорой на алгоритм учебных действий черты сходства и различия особенностей природы и населения, материальной и духовной культуры регионов и отдельных стран; адаптации человека к разным природным условиям; </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на основе справочных материалов особенности компонентов природы отдельных территорий;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взаимодействия природы и общества в пределах отдельных территорий;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знать принципы выделения и соотношения между государственной территорией и исключительной экономической зоной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воздействии географического положения России и ее отдельных частей на особенности природы, жизнь и хозяйственную деятельность населения;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мировом, зональном, летнем и зимнем времени для решения практико-ориентированных задач с опорой на алгоритм учебных действий по определению различий в поясном времени территорий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после предварительного анализа географические процессы и явления, определяющие особенности природы России и ее отдельных регионов;</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об особенностях взаимодействия природы и общества в пределах отдельных территорий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объяснять после предварительного анализа особенности компонентов природы отдельных частей страны;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природные условия и обеспеченность природными ресурсами отдельных территорий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об особенностях компонентов природы России и отдельных территорий, об особенностях взаимодействия природы и общества в пределах отдельных территорий России для решения практико-</w:t>
      </w:r>
      <w:r w:rsidRPr="00A25F78">
        <w:rPr>
          <w:rFonts w:ascii="Times New Roman" w:hAnsi="Times New Roman"/>
          <w:sz w:val="28"/>
          <w:szCs w:val="28"/>
        </w:rPr>
        <w:lastRenderedPageBreak/>
        <w:t>ориентированных задач с опорой на алгоритм учебных действий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приводить примеры) после предварительного анализа демографические процессы и явления, характеризующие динамику численности населения России и отдельных регионов; факторы, определяющие динамику населения России, половозрастную структуру, особенности размещения населения по территории страны, географические различия в уровне занятости, качестве и уровне жизни населения;</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населения России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различать (распознавать) после предварительного анализа показатели, характеризующие отраслевую, функциональную и территориальную структуру хозяйства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факторах размещения хозяйства и особенностях размещения отраслей экономики России для объяснения особенностей отраслевой, функциональной и территориальной структуры хозяйства России на основе анализа факторов, влияющих на размещение отраслей и отдельных предприятий по территории страны;</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сравнивать после предварительного анализа особенности природы, населения и хозяйства отдельных регионов России;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lastRenderedPageBreak/>
        <w:t>сравнивать после предварительного анализа показатели воспроизводства населения, средней продолжительности жизни, качества населения России с мировыми показателями и показателями других стран;</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ориентироваться при помощи компаса, определять стороны горизонта, использовать компас для определения азимута;</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описывать с опорой на ключевые слова погоду своей местности;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иметь представление о расовых отличиях разных народов мира;</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давать с опорой на план характеристику рельефа своей местности;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уметь выделять с опорой на алгоритм учебных действий в записках путешественников географические особенности территории;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приводить примеры современных видов связи, применять современные виды связи для решения учебных и практических задач по географии;</w:t>
      </w:r>
    </w:p>
    <w:p w:rsidR="00811335" w:rsidRPr="00A25F78"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A25F78">
        <w:rPr>
          <w:rFonts w:ascii="Times New Roman" w:hAnsi="Times New Roman"/>
          <w:sz w:val="28"/>
          <w:szCs w:val="28"/>
        </w:rPr>
        <w:t>оценивать после предварительного анализа место и роль России в мировом хозяйстве.</w:t>
      </w:r>
    </w:p>
    <w:p w:rsidR="00811335" w:rsidRPr="00A25F78" w:rsidRDefault="00811335" w:rsidP="00811335">
      <w:pPr>
        <w:spacing w:after="0" w:line="360" w:lineRule="auto"/>
        <w:ind w:firstLine="567"/>
        <w:jc w:val="both"/>
        <w:rPr>
          <w:rFonts w:ascii="Times New Roman" w:hAnsi="Times New Roman" w:cs="Times New Roman"/>
          <w:i/>
          <w:sz w:val="28"/>
          <w:szCs w:val="28"/>
        </w:rPr>
      </w:pPr>
      <w:r w:rsidRPr="00A25F78">
        <w:rPr>
          <w:rFonts w:ascii="Times New Roman" w:eastAsia="Times New Roman" w:hAnsi="Times New Roman" w:cs="Times New Roman"/>
          <w:bCs/>
          <w:i/>
          <w:sz w:val="28"/>
          <w:szCs w:val="28"/>
        </w:rPr>
        <w:t>Выпускник получит возможность научиться:</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создавать простейшие географические карты различного содержания с опорой на алгоритм учебных действий;</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моделировать географические объекты и явления с порой на образец;</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работать с записками, отчетами, дневниками путешественников как источниками географической информации с опорой на алгоритм учебных действий;</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подготавливать с порой на план сообщения (презентации) о выдающихся путешественниках, о современных исследованиях Земли;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ориентироваться на местности: в мегаполисе и в природе;</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приводить примеры, показывающие роль географической науки в решении социально-экономических и геоэкологических проблем человечества;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приводить примеры практического использования географических знаний в различных областях деятельности;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воспринимать и оценивать информацию географического содержания в научно-популярной литературе и средствах массовой информации;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 xml:space="preserve">составлять с опорой на план описание природного комплекса; </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сопоставлять после предварительного анализа существующие в науке точки зрения о причинах происходящих глобальных изменений климата;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положительные и негативные последствия глобальных изменений климата для отдельных регионов и стран;</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иметь представление о закономерностях размещения населения и хозяйства отдельных территорий в связи с природными и социально-экономическими факторами;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давать оценку после предварительного анализа и приводить примеры изменения значения границ во времени, оценивать границы с точки зрения их доступности;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делать прогнозы ориентируясь на справочный материал трансформации географических систем и комплексов в результате изменения их компонентов;</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наносить на контурные карты основные формы рельефа;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lastRenderedPageBreak/>
        <w:t>давать с опорой на план характеристику климата своей области (края, республики);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показывать на карте артезианские бассейны и области распространения многолетней мерзлоты;</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на основе анализа ситуацию на рынке труда и ее динамику;</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различия в обеспеченности трудовыми ресурсами отдельных регионов России;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обосновывать с опорой на справочный материал возможные пути решения проблем развития хозяйства России;</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объяснять с опорой на справочный материал возможности России в решении современных глобальных проблем человечества;</w:t>
      </w:r>
    </w:p>
    <w:p w:rsidR="00811335" w:rsidRPr="00E66814"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E66814">
        <w:rPr>
          <w:rFonts w:ascii="Times New Roman" w:hAnsi="Times New Roman"/>
          <w:i/>
          <w:sz w:val="28"/>
          <w:szCs w:val="28"/>
        </w:rPr>
        <w:t>оценивать после предварительного анализа социально-экономическое положение и перспективы развития России.</w:t>
      </w:r>
    </w:p>
    <w:p w:rsidR="00811335" w:rsidRPr="00A25F78"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p>
    <w:p w:rsidR="00811335" w:rsidRPr="00A25F78"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r w:rsidRPr="00A25F78">
        <w:rPr>
          <w:rFonts w:ascii="Times New Roman" w:hAnsi="Times New Roman" w:cs="Times New Roman"/>
          <w:b/>
          <w:color w:val="000000"/>
          <w:sz w:val="28"/>
          <w:szCs w:val="28"/>
        </w:rPr>
        <w:t>Требования к предметным результатам освоения учебного предмета «География», распределенные по годам обучения</w:t>
      </w:r>
    </w:p>
    <w:p w:rsidR="00811335" w:rsidRPr="00A25F78" w:rsidRDefault="00811335" w:rsidP="00811335">
      <w:pPr>
        <w:pStyle w:val="ConsPlusNormal"/>
        <w:tabs>
          <w:tab w:val="left" w:pos="993"/>
        </w:tabs>
        <w:spacing w:line="360" w:lineRule="auto"/>
        <w:ind w:firstLine="709"/>
        <w:jc w:val="both"/>
        <w:rPr>
          <w:rFonts w:ascii="Times New Roman" w:hAnsi="Times New Roman"/>
          <w:color w:val="000000"/>
          <w:sz w:val="28"/>
          <w:szCs w:val="28"/>
        </w:rPr>
      </w:pPr>
      <w:r w:rsidRPr="00A25F78">
        <w:rPr>
          <w:rFonts w:ascii="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первого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географического изучения Земли (только ведущих ученых в древности, в эпоху Средневековья, в эпоху Великих географических открытий, в XVII–XIX в. в.,) современных географических исследованиях и открытиях);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вкладе великих путешественников в географическом изучении Земли, маршрутах их путешествий по </w:t>
      </w:r>
      <w:r w:rsidRPr="00A25F78">
        <w:rPr>
          <w:rFonts w:ascii="Times New Roman" w:hAnsi="Times New Roman"/>
          <w:color w:val="000000"/>
          <w:sz w:val="28"/>
          <w:szCs w:val="28"/>
        </w:rPr>
        <w:lastRenderedPageBreak/>
        <w:t xml:space="preserve">физической карте;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в различных источниках информации (включая Интернет-ресурсы) факты о вкладе российских ученых и путешественников в развитие знаний о Земле;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информацию о путешествиях и географических исследованиях Земли в виде сообщения с использованием наглядной опоры (схемы, карты, презентации, плана и т.п.);</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понятиях, объектах, процессах и явлениях: план и географическая карта; орбита и ось Земли, полярный день и полярная ночь; полюса, экватор, тропики  и полярные круги; жаркий, умеренный и полярный географические пояса; литосфера: состав и строение, свойства, минералы и горные породы, ядро, мантия, материковая и океаническая земная кора, землетрясение, эпицентр и очаг землетрясения, конус и жерло вулкана, острова (материковые, вулканические и коралловые), планетарные формы рельефа материки, впадины океанов, формы рельефа суши (горы и равнины); формы рельефа дна Мирового океана (шельф, срединно-океанические хребты, ложе океана), полезные ископаемые;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проявление изученных географических явлений в окружающем мире, выделяя их существенные свойства/признаки (землетрясение, вулканизм);</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с помощью учителя планы, топографические и географические карты, глобус для получения информации, необходимой для решения учебных и (или) практико-ориентированных задач: определения направлений, азимута, определения расстояний при помощи масштаба, определения географических координат, описания местоположения крупнейших форм рельефа на территории материков и стран с опорой на вопросы или план;</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 географических следствиях влияния Солнца и Луны, формах, размерах и движении Земли на мир живой и неживой </w:t>
      </w:r>
      <w:r w:rsidRPr="00A25F78">
        <w:rPr>
          <w:rFonts w:ascii="Times New Roman" w:hAnsi="Times New Roman"/>
          <w:color w:val="000000"/>
          <w:sz w:val="28"/>
          <w:szCs w:val="28"/>
        </w:rPr>
        <w:lastRenderedPageBreak/>
        <w:t>природы;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или на основе опорного плана причины смены дня и ночи и времен года;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(с помощью учителя или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землетрясений и вулканических извержений (с визуальной опорой);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материки и океаны, крупные формы рельефа Земли с помощью педагога;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sz w:val="28"/>
          <w:szCs w:val="28"/>
        </w:rPr>
      </w:pPr>
      <w:r w:rsidRPr="00A25F78">
        <w:rPr>
          <w:rFonts w:ascii="Times New Roman" w:hAnsi="Times New Roman"/>
          <w:color w:val="000000"/>
          <w:sz w:val="28"/>
          <w:szCs w:val="28"/>
        </w:rPr>
        <w:t>выступать с небольшими сообщениями в рамках изучаемого учебного материала с использованием плана, презентации (с использованием</w:t>
      </w:r>
      <w:r w:rsidRPr="00A25F78">
        <w:rPr>
          <w:rFonts w:ascii="Times New Roman" w:hAnsi="Times New Roman"/>
          <w:sz w:val="28"/>
          <w:szCs w:val="28"/>
        </w:rPr>
        <w:t xml:space="preserve"> источников дополнительной информации (картографических, Интернет-ресурсов).</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второго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по физической карте полушарий, физической карте России, карте океанов, глобусу местоположение изученных географических объектов; определять тенденции изменений температуры воздуха, количества атмосферных осадков в зависимости от географического положения объектов; по картам атласа определять соленость вод отдельных частей Мирового океана, сравнивать реки по заданным показателям, годовое количество осадков, выпадающих на разных широтах, особенности растительного и животного мира в природных зонах мира;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получать информацию об отдельных компонентах природы Земли с использованием карт различного содержания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изученных географических объектах, процессах и явлениях в геосферах: гидросфера: состав, строение и свойства, части Мирового океана (моря, заливы, проливы, каналы), движение вод в океане (волны, приливы и отливы, океанические течения); реки (равнинные и горные), части реки (исток, устье, притоки), речная система, речной бассейн, пороги и водопады; питание и режим рек, озера (типы оз</w:t>
      </w:r>
      <w:r>
        <w:rPr>
          <w:rFonts w:ascii="Times New Roman" w:hAnsi="Times New Roman"/>
          <w:color w:val="000000"/>
          <w:sz w:val="28"/>
          <w:szCs w:val="28"/>
        </w:rPr>
        <w:t>е</w:t>
      </w:r>
      <w:r w:rsidRPr="00A25F78">
        <w:rPr>
          <w:rFonts w:ascii="Times New Roman" w:hAnsi="Times New Roman"/>
          <w:color w:val="000000"/>
          <w:sz w:val="28"/>
          <w:szCs w:val="28"/>
        </w:rPr>
        <w:t>р по происхождению котловин, озера сточные и бессточные); болота, подземные воды, их виды; гейзеры, горные и покровные ледники, многолетняя мерзлота; атмосфера: состав и строение, свойства; температура воздуха, зависимость нагревания поверхности от угла падения солнечных лучей, суточный и годовой ход температуры воздуха, амплитуда температур; образование облаков и их виды, туман; образование атмосферных осадков, их виды и распределение; атмосферное давление и ветры (бризы, муссоны); погода и климат, климатообразующие факторы, климаты Земли; глобальные климатические изменения; биосфера: состав и границы, разнообразие животного и растительного мира, жизнь на суше и в океане, человек как часть биосферы; географическая оболочка: состав, строение и свойства (целостность, зональность, ритмичность); природно-территориальный комплекс, природная зональность и высотная поясность, почвы (с опорой на схемы, иллюстрации, таблицы, дополнительные вопросы)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значении географических сфер в жизни Земли, а также круговоротов воды, газов и биологических веществ в природе;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представления о проявлении свойств географической оболочки: зональность, ритмичность и целостность, изменений в геосферах в результате деятельности человека на примере своей местности, России и мира; путей решения существующих экологических проблем; опасных </w:t>
      </w:r>
      <w:r w:rsidRPr="00A25F78">
        <w:rPr>
          <w:rFonts w:ascii="Times New Roman" w:hAnsi="Times New Roman"/>
          <w:color w:val="000000"/>
          <w:sz w:val="28"/>
          <w:szCs w:val="28"/>
        </w:rPr>
        <w:lastRenderedPageBreak/>
        <w:t>природных явлений в геосферах и средств их предупреждения; актуальных исследований в геосферах, проблем ограниченности ресурсов, а также способов их сбережения и экономии человеком ресурсов: природных, материальных, личностных, духовно-ценностных, вклада отечественных ученых в данные исследования;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измерения основных элементов погоды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устанавливать эмпирические зависимости между температурой воздуха и его относительной влажностью на основе анализа графиков суточного хода температуры воздуха и относительной влажности, а также зависимость нагревания земной поверхности от угла падения солнечных лучей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называть причины образования ветра, приливов и отливов;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учителя направление дневных и ночных бризов, суточный и годовой ход температуры для отдельных территорий и/или своей местности;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об особенностях отдельных компонентов природы Земли и взаимосвязях между ними для решения учебных и практических задач с опорой на алгоритм учебных действий: сравнение свойств атмосферы в пунктах, расположенных на разных высотах над уровнем моря; сравнение количества солнечного тепла, получаемого земной поверхностью при различных углах падения солнечных лучей, определение суточных и годовых амплитуд температуры воздуха;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моря по местоположению (внутренние, окраинные, межостровные) с опорой на карту;</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крупнейшие моря, заливы, проливы и каналы; реки и озера Земли с помощью педагога;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 xml:space="preserve">выступать с небольшими сообщениями в рамках изучаемого учебного материала;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положение на карте главных течений, глубоководных желобов и впадин Мирового океана, крупных островов и полуостровов, природных зон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с помощью учителя оценочные суждения о воздействии человеческой деятельности на окружающую среду.</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третьего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(картографические, текстовые, видео- и фотоизображения, интернет-ресурсы), необходимую для решения учебных и (или) практико-ориентированных задач: описывать и сравнивать географическое положение географических объектов на карте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выявлять взаимосвязи между компонентами природы в пределах отдельных территорий, оценивать последствия изменений компонентов природы в результате деятельности человека, выявлять и сравнивать особенности природы, населения и хозяйства отдельных территорий и акваторий, сравнивать соленость поверхностных вод Мирового океана на разных широтах и выявлять закономерности их изменения, составлять с опорой на план описания отдельных компонентов природы и (или) населения и его хозяйственной деятельности страны, определять географические объекты (страны, природные комплексы) на основе интеграции и интерпретации информации об особенностях их природы и населения, представленной в одном или нескольких источниках;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истории формирования рельефа Земли (древние платформы и молодые плиты, области складчатости); климатообразующие факторы; циркуляция атмосферы: типы воздушных масс и преобладающие ветры (пассаты, тропические (экваториальные) муссоны, западные ветры, северо-восточные ветры); типы климатов; распространение людей на Земле, расы человека; этапы заселения и освоения Земли человеком, численность населения мира; размещение и плотность населения; языковая классификация народов мира, мировые и национальные религии; география видов хозяйственной деятельности, города и сельские поселения; многообразие стран мира, их основные типы, культурно-исторические регионы мира;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после предварительного анализа проявления глобальных проблем человечества (экологическая, сырьевая, энергетическая, преодоление отсталости стран, продовольственная) на локальном и региональном уровнях и приводить примеры ориентируясь на справочный материал международного сотрудничества по их преодолению;</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характеризовать с опорой на план закономерности изменения в пространстве рельефа, климата, внутренних вод и органического мира; особенности природы и ресурсов материков и океанов Земли, особенности хозяйственной деятельности человека;</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взаимодействия природы и общества в пределах отдельных территорий и давать им объективную оценку после предварительного анализа, в том числе влияния природных условий на хозяйственную деятельность населения и экономику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приводить примеры объектов природного, культурного и нематериального наследия ЮНЕСКО на различных материках предварительно разобрав с учителем легенду карты;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 населении материков и стран и взаимосвязях между компонентами природы, между природой и обществом для </w:t>
      </w:r>
      <w:r w:rsidRPr="00A25F78">
        <w:rPr>
          <w:rFonts w:ascii="Times New Roman" w:hAnsi="Times New Roman"/>
          <w:color w:val="000000"/>
          <w:sz w:val="28"/>
          <w:szCs w:val="28"/>
        </w:rPr>
        <w:lastRenderedPageBreak/>
        <w:t>решения различных учебных и практико-ориентированных задач с порой на алгоритм учебных действий: объяснять особенности компонентов природных комплексов, населения и хозяйства отдельных территорий и акваторий; сравнивать особенности природных комплексов и населения, материальной и духовной культуры регионов и отдельных стран, адаптации человека к разным природным условиям; объяснять различия годового хода температуры воздуха по сезонам года в северном и южном полушариях; объяснять различия структуры высотных поясов горных систем на разных материках с использованием плана, презентации (с использованием источников дополнительной информации (картографических, Интернет-ресурсов);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климаты территорий на основе анализа климатических диаграмм (климатограмм); страны по разным количественным показателям особенностей населения (численности, плотности, расовому, этническому и религиозному составу, доли городского населения) на основе анализа различных источников информации;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с помощью специальных карт различия рельефа и внутренних вод материков Северного и Южного полушария;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с опорой на алгоритм учебных действий особенности климата и зональных природных комплексов материков Северного и Южного полушария;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показывать по карте и обозначать на контурной карте с опорой на атлас крупные формы рельефа, крайние точки и элементы береговой линии материков; крупные реки и озера, границы климатических поясов и природных зон материков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описывать с опорой на план положение на карте крупных стран и природных районов на отдельных материках;</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четвертого года</w:t>
      </w:r>
      <w:r w:rsidRPr="00A25F78">
        <w:rPr>
          <w:rFonts w:ascii="Times New Roman" w:hAnsi="Times New Roman"/>
          <w:color w:val="000000"/>
          <w:sz w:val="28"/>
          <w:szCs w:val="28"/>
        </w:rPr>
        <w:t xml:space="preserve"> изучения учебного 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с помощью учителя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оценивать влияние географического положения России на особенности природы, жизнь и хозяйственную деятельность населения 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отдельных регионов; определять возраст пород, слагающих территорию, объяснять закономерности распространения гидрологических опасных природных явлений на территории страны, описывать погоду территории по карте погоды, сравнивать показатели воспроизводства и качества населения России с мировыми показателями и показателями других стран;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с помощью учителя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и (или) населения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помощью учителя в различных формах (таблицы, графики, географическое описание) географическую информацию, необходимую для решения учебных и (или)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w:t>
      </w:r>
      <w:r w:rsidRPr="00A25F78">
        <w:rPr>
          <w:rFonts w:ascii="Times New Roman" w:hAnsi="Times New Roman"/>
          <w:color w:val="000000"/>
          <w:sz w:val="28"/>
          <w:szCs w:val="28"/>
        </w:rPr>
        <w:lastRenderedPageBreak/>
        <w:t>и явлениях: государственная граница и территория России, территориальные воды; исключительная экономическая зона, континентальный шельф России; страны – соседи России; природные условия и природные ресурсы; основные тектонические структуры на территории России, области современного горообразования, землетрясений и вулканизма, основные формы рельефа; древнее и современное оледенение, работа текучих вод, ветра, моря и их влияние на формирование рельефа России, антропогенные формы рельефа, минеральные ресурсы; солнечная радиация и е</w:t>
      </w:r>
      <w:r>
        <w:rPr>
          <w:rFonts w:ascii="Times New Roman" w:hAnsi="Times New Roman"/>
          <w:color w:val="000000"/>
          <w:sz w:val="28"/>
          <w:szCs w:val="28"/>
        </w:rPr>
        <w:t>е</w:t>
      </w:r>
      <w:r w:rsidRPr="00A25F78">
        <w:rPr>
          <w:rFonts w:ascii="Times New Roman" w:hAnsi="Times New Roman"/>
          <w:color w:val="000000"/>
          <w:sz w:val="28"/>
          <w:szCs w:val="28"/>
        </w:rPr>
        <w:t xml:space="preserve"> виды, радиационный баланс, влияние подстилающей поверхности и рельефа на климат, циркуляция воздушных масс на территории России, атмосферные фронты, циклоны и антициклоны, испаряемость, коэффициент увлажнения, способы адаптации человека к разнообразным климатическим условиям на территории страны, агроклиматические ресурсы, опасные и неблагоприятные гидрометеорологические явления, карты погоды, климатические изменения на территории России; приводить примеры мер безопасности, в том числе для экономики семьи, в случае природных стихийных бедствий и техногенных катастроф; водные ресурсы, факторы почвообразования почв, основные зональные типы почв, почвенные ресурсы России, изменение почв в ходе их хозяйственного использования, меры по сохранению плодородия почв – мелиорация земель (борьба с эрозией, осушение, орошение, внесение удобрений); природно-хозяйственные зоны России, прогнозируемые последствия изменений климата для разных природно-хозяйственных зон на территории России; высотная поясность в различных горах на территории России, рациональное природопользование и устойчивое развитие, особо охраняемые природные территории России (заповедники, заказники, национальные парки, объекты Всемирного природного наследия ЮНЕСКО) по заранее данному заданию; рождаемость, смертность и естественный прирост, половой и возрастной состав и </w:t>
      </w:r>
      <w:r w:rsidRPr="00A25F78">
        <w:rPr>
          <w:rFonts w:ascii="Times New Roman" w:hAnsi="Times New Roman"/>
          <w:color w:val="000000"/>
          <w:sz w:val="28"/>
          <w:szCs w:val="28"/>
        </w:rPr>
        <w:lastRenderedPageBreak/>
        <w:t>структура населения Российской Федерации, половозрастные пирамиды, Россия – многонациональное и поликонфессиональное государство, трудовые ресурсы, размещение населения, основная полоса (зона) расселения с использованием специальных карт, городское и сельское население, виды городских и сельских населенных пунктов, урбанизация в России, крупнейшие города и городские агломерации, функции городов России, монофункциональные города; виды миграций (внешние и внутренние, эмиграция и иммиграция), миграционный прирост, причины миграций и основные направления миграционных потоков 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 государственной территории и исключительной экономической зоне России, о мировом, поясном, декретном и зональном времени для решения практико-ориентированных задач в контексте реальной жизни;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естественном и механическом движении населения, половозрастной структуре и размещении населения, городском и сельском населении, этническом и религиозном составе населения для решения практико-ориентированных задач с опорой на алгоритм учебных действий в контексте реальной жизни;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оценивать после предварительного анализа влияние географического положения России на особенности природы, жизнь и хозяйственную деятельность населения страны и ее отдельных регионов, в том числе преимущества географического положения своей местности для увеличения доходов семьи;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города России по численности населения, отдельные территории страны по плотности населения;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практико-ориентированных задач с порой на алгоритм учебных действий в контексте реальной жизни;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lastRenderedPageBreak/>
        <w:t>сравнивать после предварительного анализа особенности компонентов природы отдельных частей страны, объяснять с опорой на план особенности компонентов природы отдельных частей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представление об основных этапах истории формирования и изучения территории России, находить в различных источниках информации (включая интернет-ресурсы) факты, позволяющие определить вклад отечественных ученых и путешественников в освоение страны и развитие знаний о Земле;</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классифицировать с помощью учителя природные ресурсы, типы почв и типы климатов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проводить классификацию населенных пунктов и регионов России по заданным основаниям с опорой на карты;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распознавать с помощью учителя показатели, характеризующие состояние окружающей среды, демографические процессы и явления, характеризующие динамику численности населения России и отдельных регионов страны (естественное движение населения, рождаемость, смертность, внутренние и внешние миграции, миграционный прирост);</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показывать на карте и обозначать на контурной карте с опорой на атлас крупные формы рельефа, крайние точки и элементы береговой линии России; крупные реки и озера, границы климатических поясов и природных зон в пределах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описывать с опорой на план положение на карте: стран – соседей России, крупных форм рельефа и элементов гидрографической сети, границы природных районов крупнейших заповедников и национальных парков;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формулировать после предварительного анализа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1335" w:rsidRPr="00A25F78"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A25F78">
        <w:rPr>
          <w:rFonts w:ascii="Times New Roman" w:hAnsi="Times New Roman"/>
          <w:color w:val="000000"/>
          <w:sz w:val="28"/>
          <w:szCs w:val="28"/>
        </w:rPr>
        <w:t xml:space="preserve">Предметные результаты по итогам </w:t>
      </w:r>
      <w:r w:rsidRPr="00A25F78">
        <w:rPr>
          <w:rFonts w:ascii="Times New Roman" w:hAnsi="Times New Roman"/>
          <w:b/>
          <w:color w:val="000000"/>
          <w:sz w:val="28"/>
          <w:szCs w:val="28"/>
        </w:rPr>
        <w:t>пятого года</w:t>
      </w:r>
      <w:r w:rsidRPr="00A25F78">
        <w:rPr>
          <w:rFonts w:ascii="Times New Roman" w:hAnsi="Times New Roman"/>
          <w:color w:val="000000"/>
          <w:sz w:val="28"/>
          <w:szCs w:val="28"/>
        </w:rPr>
        <w:t xml:space="preserve"> изучения учебного </w:t>
      </w:r>
      <w:r w:rsidRPr="00A25F78">
        <w:rPr>
          <w:rFonts w:ascii="Times New Roman" w:hAnsi="Times New Roman"/>
          <w:color w:val="000000"/>
          <w:sz w:val="28"/>
          <w:szCs w:val="28"/>
        </w:rPr>
        <w:lastRenderedPageBreak/>
        <w:t>предмета «География» должны отражать сформированность умений</w:t>
      </w:r>
      <w:r w:rsidRPr="00A25F78">
        <w:rPr>
          <w:rFonts w:ascii="Times New Roman" w:hAnsi="Times New Roman"/>
          <w:iCs/>
          <w:color w:val="000000"/>
          <w:sz w:val="28"/>
          <w:szCs w:val="28"/>
        </w:rPr>
        <w:t>:</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и (или) хозяйства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представлять с опорой на алгоритм учебных действий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находить, извлекать информацию из различных источников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 опорой на алгоритм учебных действий: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(ВИЭ);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классифицировать с помощью учителя субъекты Российской Федерации по уровню социально-экономического развития на основе имеющихся знаний и анализа информации из дополнительных источников; выделять информацию, которая является противоречивой или может быть недостоверной; </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определять с опорой на справочный материал информацию, недостающую для решения той или иной задачи;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иметь представление об изученных географических объектах, процессах и явлениях: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 валовой внутренний продукт (ВВП), валовой региональный продукт (ВРП) и индекс человеческого развития (ИЧР) как показатели уровня развития </w:t>
      </w:r>
      <w:r w:rsidRPr="00A25F78">
        <w:rPr>
          <w:rFonts w:ascii="Times New Roman" w:hAnsi="Times New Roman"/>
          <w:color w:val="000000"/>
          <w:sz w:val="28"/>
          <w:szCs w:val="28"/>
        </w:rPr>
        <w:lastRenderedPageBreak/>
        <w:t>страны и е</w:t>
      </w:r>
      <w:r>
        <w:rPr>
          <w:rFonts w:ascii="Times New Roman" w:hAnsi="Times New Roman"/>
          <w:color w:val="000000"/>
          <w:sz w:val="28"/>
          <w:szCs w:val="28"/>
        </w:rPr>
        <w:t>е</w:t>
      </w:r>
      <w:r w:rsidRPr="00A25F78">
        <w:rPr>
          <w:rFonts w:ascii="Times New Roman" w:hAnsi="Times New Roman"/>
          <w:color w:val="000000"/>
          <w:sz w:val="28"/>
          <w:szCs w:val="28"/>
        </w:rPr>
        <w:t xml:space="preserve"> регионов, природно-ресурсный, человеческий и производственный капитал, топливно-энергетический комплекс (ТЭК), факторы размещения предприятий ТЭК, машиностроительный комплекс, факторы размещения машиностроительных предприятий, ч</w:t>
      </w:r>
      <w:r>
        <w:rPr>
          <w:rFonts w:ascii="Times New Roman" w:hAnsi="Times New Roman"/>
          <w:color w:val="000000"/>
          <w:sz w:val="28"/>
          <w:szCs w:val="28"/>
        </w:rPr>
        <w:t>е</w:t>
      </w:r>
      <w:r w:rsidRPr="00A25F78">
        <w:rPr>
          <w:rFonts w:ascii="Times New Roman" w:hAnsi="Times New Roman"/>
          <w:color w:val="000000"/>
          <w:sz w:val="28"/>
          <w:szCs w:val="28"/>
        </w:rPr>
        <w:t>рная и цветная металлургия, факторы размещения предприятий металлургического комплекса, химическая промышленность, факторы размещения отдельных отраслей химической промышленности, лесопромышленный комплекс, факторы размещения предприятий лесопромышленного комплекса, агропромышленный комплекс, факторы размещения предприятий агропромышленного комплекса (АПК), сфера услуг, факторы размещения предприятий и организаций сферы услуг, виды транспорта, грузооборот, пассажирооборот, территории опережающего развития (ТОР), Арктическая зона и зона Севера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 с опорой на алгоритм учебных действий;</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использовать знания о факторах и условиях размещения хозяйства для решения различных учебных и практико-ориентированных задач: объяснять с опорой на план особенности отраслевой и территориальной структуры хозяйства России, регионов, размещения отдельных предприятий; оценивать после предварительного анализа условия отдельных территорий для размещения предприятий и различных производств;</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 xml:space="preserve">использовать знания об особенностях компонентов природы России и ее отдельных территорий; об особенностях взаимодействия природы и общества в пределах отдельных территорий для решения с опорой на алгоритм учебных действий практико-ориентированных задач в контексте реальной жизни: оценивать реализуемые проекты по созданию новых производств с учетом стратегии экологической безопасности </w:t>
      </w:r>
      <w:r w:rsidRPr="00A25F78">
        <w:rPr>
          <w:rFonts w:ascii="Times New Roman" w:hAnsi="Times New Roman"/>
          <w:color w:val="000000"/>
          <w:sz w:val="28"/>
          <w:szCs w:val="28"/>
        </w:rPr>
        <w:lastRenderedPageBreak/>
        <w:t>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критически оценивать после предварительного анализа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иметь представления об основных особенностях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 место и роль России в мировом хозяйстве, оценивать после предварительного анализа влияние географического положения отдельных регионов России на особенности природы, жизнь и хозяйственную деятельность населения;</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объяснять на основе справочных материалов географические различия населения и хозяйства территорий крупных регионов страны;</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сравнивать после предварительного анализа географическое положение, географические особенности природно-ресурсного потенциала, населения и хозяйства макрорегионов России;</w:t>
      </w:r>
    </w:p>
    <w:p w:rsidR="00811335" w:rsidRPr="00A25F7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25F78">
        <w:rPr>
          <w:rFonts w:ascii="Times New Roman" w:hAnsi="Times New Roman"/>
          <w:color w:val="000000"/>
          <w:sz w:val="28"/>
          <w:szCs w:val="28"/>
        </w:rPr>
        <w:t>после предварительного анализа делать выводы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2.1.4.5.7.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Математика</w:t>
      </w:r>
      <w:r w:rsidRPr="00D4058C">
        <w:rPr>
          <w:rFonts w:ascii="Times New Roman" w:eastAsia="Times New Roman" w:hAnsi="Times New Roman" w:cs="Times New Roman"/>
          <w:b/>
          <w:sz w:val="28"/>
          <w:szCs w:val="28"/>
        </w:rPr>
        <w:t>»</w:t>
      </w:r>
    </w:p>
    <w:p w:rsidR="00811335" w:rsidRPr="00DD6D19" w:rsidRDefault="00811335" w:rsidP="0081133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Личностные результаты: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ясно, точно, грамотно излагать свои мысли в устной и письменной речи; понимать смысл поставленной задачи, выстраивать аргументацию, приводить примеры и контрпримеры;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критичность мышления, умение распознавать логически некорректные высказывания, отличать гипотезу от факта;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представление о математической науке как сфере человеческой деятельности, об этапах ее развития, о ее значимости для развития цивилизации;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инициатива, находчивость, активность при решении математических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контролировать процесс и результат учебной математической деятельности;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способность к эмоциональному восприятию математических объектов, задач, решений, рассуждений;</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у учащихся интеллектуальной честности и объективности, способности к преодолению мыслительных стереотипов, вытекающих из обыденного опыта;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формирование качеств мышления, необходимых для адаптации в современном информационном обществе; развитие интереса к математическому творчеству и математических способностей.</w:t>
      </w:r>
    </w:p>
    <w:p w:rsidR="00811335" w:rsidRPr="00DD6D19" w:rsidRDefault="00811335" w:rsidP="00811335">
      <w:pPr>
        <w:pStyle w:val="a4"/>
        <w:spacing w:after="0" w:line="360" w:lineRule="auto"/>
        <w:ind w:left="0" w:firstLine="709"/>
        <w:jc w:val="both"/>
        <w:rPr>
          <w:rFonts w:ascii="Times New Roman" w:hAnsi="Times New Roman" w:cs="Times New Roman"/>
          <w:b/>
          <w:sz w:val="28"/>
          <w:szCs w:val="28"/>
        </w:rPr>
      </w:pPr>
      <w:r w:rsidRPr="00DD6D19">
        <w:rPr>
          <w:rFonts w:ascii="Times New Roman" w:hAnsi="Times New Roman" w:cs="Times New Roman"/>
          <w:b/>
          <w:sz w:val="28"/>
          <w:szCs w:val="28"/>
        </w:rPr>
        <w:t>Метапредметные результаты</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Регулятивные: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ставить цели, выбирать и создавать алгоритмы для решения учебных математических проблем;</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планировать и осуществлять деятельность, направленную на решение задач исследовательского характера.</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формулировать и удерживать учебную задачу;</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составлять план и последовательность действий;</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осуществлять контроль по образцу и вносить не</w:t>
      </w:r>
      <w:r w:rsidRPr="00DD6D19">
        <w:rPr>
          <w:rFonts w:ascii="Times New Roman" w:hAnsi="Times New Roman"/>
          <w:sz w:val="28"/>
          <w:szCs w:val="28"/>
        </w:rPr>
        <w:softHyphen/>
        <w:t>обходимые коррективы;</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lastRenderedPageBreak/>
        <w:t>адекватно оценивать правильность или ошибочность выполнения учебной задачи, её объективную трудность и собственные возможности её решения;</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сличать способ действия и его результат с заданным эталоном с целью обнаружения отклонений и отличий от эталона.</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Коммуникативные: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организовывать учебное сотрудничество и совместную деятельность с учителем и сверстниками в процессе решения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взаимодействовать и находить общие способы работы; работать в группе: находить общее решение и разрешать конфликты на основе </w:t>
      </w:r>
      <w:r>
        <w:rPr>
          <w:rFonts w:ascii="Times New Roman" w:hAnsi="Times New Roman"/>
          <w:sz w:val="28"/>
          <w:szCs w:val="28"/>
        </w:rPr>
        <w:t>согласования позиций и учёта ин</w:t>
      </w:r>
      <w:r w:rsidRPr="00DD6D19">
        <w:rPr>
          <w:rFonts w:ascii="Times New Roman" w:hAnsi="Times New Roman"/>
          <w:sz w:val="28"/>
          <w:szCs w:val="28"/>
        </w:rPr>
        <w:t>тересов; слушать партнёра; формулировать, аргументировать и отстаивать своё мнение;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прогнозировать возникновение конфликтов при наличии разных точек зрения;</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разрешать конфликты на основе учёта интересов и позиций всех участников;</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координировать и принимать различные позиции во взаимодействии;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аргументировать свою позицию и координировать её с позициями партнёров в сотрудничестве при выработке общего решения в совместной деятельности.</w:t>
      </w:r>
    </w:p>
    <w:p w:rsidR="00811335" w:rsidRPr="00EC74CD" w:rsidRDefault="00811335" w:rsidP="00811335">
      <w:pPr>
        <w:pStyle w:val="a4"/>
        <w:spacing w:after="0" w:line="360" w:lineRule="auto"/>
        <w:ind w:left="0" w:firstLine="709"/>
        <w:jc w:val="both"/>
        <w:rPr>
          <w:rFonts w:ascii="Times New Roman" w:hAnsi="Times New Roman" w:cs="Times New Roman"/>
          <w:b/>
          <w:i/>
          <w:sz w:val="28"/>
          <w:szCs w:val="28"/>
        </w:rPr>
      </w:pPr>
      <w:r w:rsidRPr="00EC74CD">
        <w:rPr>
          <w:rFonts w:ascii="Times New Roman" w:hAnsi="Times New Roman" w:cs="Times New Roman"/>
          <w:b/>
          <w:i/>
          <w:sz w:val="28"/>
          <w:szCs w:val="28"/>
        </w:rPr>
        <w:t>Познавательные:</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первоначальные представления об идеях и о методах математики как об универсальном языке науки и техники, о средстве моделирования явлений и процессов;</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видеть математическую задачу в контексте проблемной ситуации в других дисциплинах, в окружающей жизни;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 xml:space="preserve">умение находить в различных источниках информацию, необходимую для решения математических проблем, и представлять ее в </w:t>
      </w:r>
      <w:r w:rsidRPr="00DD6D19">
        <w:rPr>
          <w:rFonts w:ascii="Times New Roman" w:hAnsi="Times New Roman"/>
          <w:sz w:val="28"/>
          <w:szCs w:val="28"/>
        </w:rPr>
        <w:lastRenderedPageBreak/>
        <w:t>понятной форме; принимать решение в условиях неполной и избыточной, точной и вероятностной информации;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понимать и использовать математические средства наглядности (графики, диаграммы, таблицы, схемы и др.) для иллюстрации, интерпретации, аргументации;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выдвигать гипотезы при решении учебных задач и понимать необходимость их проверки;</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умение применять индуктивные и дедуктивные способы рассуждений, видеть различные стратегии решения задач;</w:t>
      </w:r>
    </w:p>
    <w:p w:rsidR="00811335" w:rsidRPr="00DD6D1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DD6D19">
        <w:rPr>
          <w:rFonts w:ascii="Times New Roman" w:hAnsi="Times New Roman"/>
          <w:sz w:val="28"/>
          <w:szCs w:val="28"/>
        </w:rPr>
        <w:t>понимание сущности алгоритмических предписаний и умение действовать в соответствии с предложенным алгоритмом.</w:t>
      </w:r>
    </w:p>
    <w:p w:rsidR="00811335"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C74CD">
        <w:rPr>
          <w:rFonts w:ascii="Times New Roman" w:hAnsi="Times New Roman" w:cs="Times New Roman"/>
          <w:b/>
          <w:sz w:val="28"/>
          <w:szCs w:val="28"/>
        </w:rPr>
        <w:t>Предметные результаты.</w:t>
      </w:r>
      <w:r>
        <w:rPr>
          <w:rFonts w:ascii="Times New Roman" w:hAnsi="Times New Roman" w:cs="Times New Roman"/>
          <w:sz w:val="28"/>
          <w:szCs w:val="28"/>
        </w:rPr>
        <w:t xml:space="preserve"> </w:t>
      </w:r>
      <w:r w:rsidRPr="00323819">
        <w:rPr>
          <w:rFonts w:ascii="Times New Roman" w:hAnsi="Times New Roman" w:cs="Times New Roman"/>
          <w:sz w:val="28"/>
          <w:szCs w:val="28"/>
        </w:rPr>
        <w:t xml:space="preserve">В результате освоения учебного предмета «Математика» обучающиеся </w:t>
      </w:r>
      <w:r>
        <w:rPr>
          <w:rFonts w:ascii="Times New Roman" w:hAnsi="Times New Roman" w:cs="Times New Roman"/>
          <w:sz w:val="28"/>
          <w:szCs w:val="28"/>
        </w:rPr>
        <w:t xml:space="preserve">с ЗПР </w:t>
      </w:r>
      <w:r w:rsidRPr="00323819">
        <w:rPr>
          <w:rFonts w:ascii="Times New Roman" w:hAnsi="Times New Roman" w:cs="Times New Roman"/>
          <w:sz w:val="28"/>
          <w:szCs w:val="28"/>
        </w:rPr>
        <w:t xml:space="preserve">развивают представления о математике как части мировой культуры </w:t>
      </w:r>
      <w:r>
        <w:rPr>
          <w:rFonts w:ascii="Times New Roman" w:hAnsi="Times New Roman" w:cs="Times New Roman"/>
          <w:sz w:val="28"/>
          <w:szCs w:val="28"/>
        </w:rPr>
        <w:t xml:space="preserve">и </w:t>
      </w:r>
      <w:r w:rsidRPr="00323819">
        <w:rPr>
          <w:rFonts w:ascii="Times New Roman" w:hAnsi="Times New Roman" w:cs="Times New Roman"/>
          <w:sz w:val="28"/>
          <w:szCs w:val="28"/>
        </w:rPr>
        <w:t xml:space="preserve">универсальном языке науки, месте математики в современной цивилизации; развивают математическое мышление, геометрическую интуицию; получают представление о вероятностном характере окружающих явлений и о случайной изменчивости; осваивают математический аппарат и получают необходимые навыки для применения в реальной жизни, изучения других предметов, продолжения образования в соответствии </w:t>
      </w:r>
      <w:r>
        <w:rPr>
          <w:rFonts w:ascii="Times New Roman" w:hAnsi="Times New Roman" w:cs="Times New Roman"/>
          <w:sz w:val="28"/>
          <w:szCs w:val="28"/>
        </w:rPr>
        <w:t>с</w:t>
      </w:r>
      <w:r w:rsidRPr="00323819">
        <w:rPr>
          <w:rFonts w:ascii="Times New Roman" w:hAnsi="Times New Roman" w:cs="Times New Roman"/>
          <w:sz w:val="28"/>
          <w:szCs w:val="28"/>
        </w:rPr>
        <w:t xml:space="preserve"> выбранным профилем; учатся применять математические знания при решении различных задач и оценивать полученные результаты.</w:t>
      </w:r>
    </w:p>
    <w:p w:rsidR="00811335" w:rsidRDefault="00811335" w:rsidP="0081133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5-6 классах (для использования в повседневной жизни и обеспечения возможности успешного продолжения образования на базовом уровне):</w:t>
      </w:r>
    </w:p>
    <w:p w:rsidR="00811335" w:rsidRPr="00364383"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2005DD">
        <w:rPr>
          <w:rFonts w:ascii="Times New Roman" w:hAnsi="Times New Roman"/>
          <w:sz w:val="28"/>
          <w:szCs w:val="28"/>
        </w:rPr>
        <w:t>ориентироваться в понятиях и</w:t>
      </w:r>
      <w:r w:rsidRPr="00364383">
        <w:rPr>
          <w:rFonts w:ascii="Times New Roman" w:hAnsi="Times New Roman"/>
          <w:color w:val="FF0000"/>
          <w:sz w:val="28"/>
          <w:szCs w:val="28"/>
        </w:rPr>
        <w:t xml:space="preserve"> </w:t>
      </w:r>
      <w:r w:rsidRPr="00364383">
        <w:rPr>
          <w:rFonts w:ascii="Times New Roman" w:hAnsi="Times New Roman"/>
          <w:sz w:val="28"/>
          <w:szCs w:val="28"/>
        </w:rPr>
        <w:t>оперировать ими на базовом уровне: множество, элемент множества, подмножество, принадлежность, пересечение, объединение;</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811335" w:rsidRPr="00FC3DCF"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о</w:t>
      </w:r>
      <w:r w:rsidRPr="00FC3DCF">
        <w:rPr>
          <w:rFonts w:ascii="Times New Roman" w:hAnsi="Times New Roman"/>
          <w:sz w:val="28"/>
          <w:szCs w:val="28"/>
        </w:rPr>
        <w:t xml:space="preserve">риентироваться в </w:t>
      </w:r>
      <w:r>
        <w:rPr>
          <w:rFonts w:ascii="Times New Roman" w:hAnsi="Times New Roman"/>
          <w:sz w:val="28"/>
          <w:szCs w:val="28"/>
        </w:rPr>
        <w:t>графическом представлении</w:t>
      </w:r>
      <w:r w:rsidRPr="00FC3DCF">
        <w:rPr>
          <w:rFonts w:ascii="Times New Roman" w:hAnsi="Times New Roman"/>
          <w:sz w:val="28"/>
          <w:szCs w:val="28"/>
        </w:rPr>
        <w:t xml:space="preserve"> множеств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распознавать логически некорректные высказывания.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531472">
        <w:rPr>
          <w:rFonts w:ascii="Times New Roman" w:hAnsi="Times New Roman"/>
          <w:sz w:val="28"/>
          <w:szCs w:val="28"/>
        </w:rPr>
        <w:t>риентироваться в понятиях и оперировать ими на базовом уровне: натуральное число, целое число, обыкновенная дробь, десятичная дробь, смешанное число, рациональное число;</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свойства чисел и правила действий с рациональными числами при выполнении вычислений;</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использовать признаки делимости на 2, 5, 3, 9, 10 при выполнении вычислений и решении несложных задач, при необходимости с опорой на алгоритм правила;</w:t>
      </w:r>
    </w:p>
    <w:p w:rsidR="00811335" w:rsidRPr="00531472"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выполнять округление рациональных чисел в соответствии с правилами, при необходимости с визуальной опорой;</w:t>
      </w:r>
    </w:p>
    <w:p w:rsidR="00811335" w:rsidRPr="00531472"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sidRPr="00531472">
        <w:rPr>
          <w:rFonts w:ascii="Times New Roman" w:hAnsi="Times New Roman"/>
          <w:sz w:val="28"/>
          <w:szCs w:val="28"/>
        </w:rPr>
        <w:t>сравнивать рациональные числа</w:t>
      </w:r>
      <w:r w:rsidRPr="00531472">
        <w:rPr>
          <w:rFonts w:ascii="Times New Roman" w:hAnsi="Times New Roman"/>
          <w:b/>
          <w:sz w:val="28"/>
          <w:szCs w:val="28"/>
        </w:rPr>
        <w:t>.</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531472">
        <w:rPr>
          <w:rFonts w:ascii="Times New Roman" w:hAnsi="Times New Roman"/>
          <w:sz w:val="28"/>
          <w:szCs w:val="28"/>
        </w:rPr>
        <w:t>ориентироваться в</w:t>
      </w:r>
      <w:r>
        <w:rPr>
          <w:rFonts w:ascii="Times New Roman" w:hAnsi="Times New Roman"/>
          <w:sz w:val="28"/>
          <w:szCs w:val="28"/>
        </w:rPr>
        <w:t xml:space="preserve"> результатах вычислений при решении практических задач;</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811335"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Статистика и теория вероятностей</w:t>
      </w:r>
    </w:p>
    <w:p w:rsidR="00811335" w:rsidRPr="007414D9"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w:t>
      </w:r>
      <w:r w:rsidRPr="007414D9">
        <w:rPr>
          <w:rFonts w:ascii="Times New Roman" w:hAnsi="Times New Roman"/>
          <w:sz w:val="28"/>
          <w:szCs w:val="28"/>
        </w:rPr>
        <w:t>меть представление о предоставлении данных в виде таблиц, диаграмм;</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представленную в виде таблицы, диаграммы.</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lastRenderedPageBreak/>
        <w:t>строить модель условия задачи (в виде таблицы, схемы, рисунка)</w:t>
      </w:r>
      <w:r w:rsidRPr="007414D9">
        <w:rPr>
          <w:rFonts w:ascii="Times New Roman" w:hAnsi="Times New Roman"/>
          <w:sz w:val="28"/>
          <w:szCs w:val="28"/>
        </w:rPr>
        <w:t xml:space="preserve"> по образцу</w:t>
      </w:r>
      <w:r>
        <w:rPr>
          <w:rFonts w:ascii="Times New Roman" w:hAnsi="Times New Roman"/>
          <w:sz w:val="28"/>
          <w:szCs w:val="28"/>
        </w:rPr>
        <w:t>, в которой даны значения двух из трех взаимосвязанных величин, с целью поиска решения задачи;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составлять план решения </w:t>
      </w:r>
      <w:r w:rsidRPr="007414D9">
        <w:rPr>
          <w:rFonts w:ascii="Times New Roman" w:hAnsi="Times New Roman"/>
          <w:sz w:val="28"/>
          <w:szCs w:val="28"/>
        </w:rPr>
        <w:t>простейшей</w:t>
      </w:r>
      <w:r>
        <w:rPr>
          <w:rFonts w:ascii="Times New Roman" w:hAnsi="Times New Roman"/>
          <w:sz w:val="28"/>
          <w:szCs w:val="28"/>
        </w:rPr>
        <w:t xml:space="preserve"> задачи; </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выделять этапы решения </w:t>
      </w:r>
      <w:r w:rsidRPr="007414D9">
        <w:rPr>
          <w:rFonts w:ascii="Times New Roman" w:hAnsi="Times New Roman"/>
          <w:sz w:val="28"/>
          <w:szCs w:val="28"/>
        </w:rPr>
        <w:t>простейшей</w:t>
      </w:r>
      <w:r>
        <w:rPr>
          <w:rFonts w:ascii="Times New Roman" w:hAnsi="Times New Roman"/>
          <w:sz w:val="28"/>
          <w:szCs w:val="28"/>
        </w:rPr>
        <w:t xml:space="preserve"> задачи;</w:t>
      </w:r>
    </w:p>
    <w:p w:rsidR="00811335" w:rsidRPr="003E5BC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sidRPr="003E5BC5">
        <w:rPr>
          <w:rFonts w:ascii="Times New Roman" w:hAnsi="Times New Roman"/>
          <w:sz w:val="28"/>
          <w:szCs w:val="28"/>
        </w:rPr>
        <w:t>интерпретировать вычислительные результаты в задаче, исследовать полученное решение задачи, при не</w:t>
      </w:r>
      <w:r>
        <w:rPr>
          <w:rFonts w:ascii="Times New Roman" w:hAnsi="Times New Roman"/>
          <w:sz w:val="28"/>
          <w:szCs w:val="28"/>
        </w:rPr>
        <w:t>обходимости с визуальной опорой</w:t>
      </w:r>
      <w:r w:rsidRPr="003E5BC5">
        <w:rPr>
          <w:rFonts w:ascii="Times New Roman" w:hAnsi="Times New Roman"/>
          <w:sz w:val="28"/>
          <w:szCs w:val="28"/>
        </w:rPr>
        <w:t>;</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sidRPr="007414D9">
        <w:rPr>
          <w:rFonts w:ascii="Times New Roman" w:hAnsi="Times New Roman"/>
          <w:sz w:val="28"/>
          <w:szCs w:val="28"/>
        </w:rPr>
        <w:t>иметь представление о</w:t>
      </w:r>
      <w:r w:rsidRPr="00B273EA">
        <w:rPr>
          <w:rFonts w:ascii="Times New Roman" w:hAnsi="Times New Roman"/>
          <w:sz w:val="28"/>
          <w:szCs w:val="28"/>
        </w:rPr>
        <w:t xml:space="preserve"> </w:t>
      </w:r>
      <w:r>
        <w:rPr>
          <w:rFonts w:ascii="Times New Roman" w:hAnsi="Times New Roman"/>
          <w:sz w:val="28"/>
          <w:szCs w:val="28"/>
        </w:rPr>
        <w:t>различии скоростей объекта в стоячей воде, против течения и по течению реки;</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r w:rsidRPr="007414D9">
        <w:rPr>
          <w:rFonts w:ascii="Times New Roman" w:hAnsi="Times New Roman"/>
          <w:sz w:val="28"/>
          <w:szCs w:val="28"/>
        </w:rPr>
        <w:t xml:space="preserve"> используя алгоритм учебных действий</w:t>
      </w:r>
      <w:r>
        <w:rPr>
          <w:rFonts w:ascii="Times New Roman" w:hAnsi="Times New Roman"/>
          <w:sz w:val="28"/>
          <w:szCs w:val="28"/>
        </w:rPr>
        <w:t>;</w:t>
      </w:r>
    </w:p>
    <w:p w:rsidR="00811335" w:rsidRDefault="00811335" w:rsidP="00811335">
      <w:pPr>
        <w:pStyle w:val="a"/>
        <w:numPr>
          <w:ilvl w:val="0"/>
          <w:numId w:val="37"/>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решать задачи разных типов (на работу, на покупки, на движение), связывающих три величины, выделять эти величины и отношения между ними;</w:t>
      </w:r>
    </w:p>
    <w:p w:rsidR="00811335"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отношение двух чисел, находить процентное снижение или процентное повышение величины;</w:t>
      </w:r>
    </w:p>
    <w:p w:rsidR="00811335"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Pr="007414D9" w:rsidRDefault="00811335" w:rsidP="00811335">
      <w:pPr>
        <w:pStyle w:val="a4"/>
        <w:numPr>
          <w:ilvl w:val="0"/>
          <w:numId w:val="40"/>
        </w:numPr>
        <w:tabs>
          <w:tab w:val="left" w:pos="993"/>
        </w:tabs>
        <w:spacing w:after="0" w:line="360" w:lineRule="auto"/>
        <w:ind w:left="0" w:firstLine="709"/>
        <w:jc w:val="both"/>
        <w:rPr>
          <w:rFonts w:ascii="Times New Roman" w:hAnsi="Times New Roman"/>
          <w:sz w:val="28"/>
          <w:szCs w:val="28"/>
        </w:rPr>
      </w:pPr>
      <w:r w:rsidRPr="007414D9">
        <w:rPr>
          <w:rFonts w:ascii="Times New Roman" w:hAnsi="Times New Roman"/>
          <w:sz w:val="28"/>
          <w:szCs w:val="28"/>
        </w:rPr>
        <w:t>делать предположение о возможных значениях искомых величин в практической задаче (делать прикидку).</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numPr>
          <w:ilvl w:val="0"/>
          <w:numId w:val="30"/>
        </w:numPr>
        <w:tabs>
          <w:tab w:val="left" w:pos="0"/>
          <w:tab w:val="left" w:pos="993"/>
        </w:tabs>
        <w:spacing w:after="0" w:line="360" w:lineRule="auto"/>
        <w:ind w:left="0" w:firstLine="709"/>
        <w:jc w:val="both"/>
        <w:rPr>
          <w:rFonts w:ascii="Times New Roman" w:hAnsi="Times New Roman"/>
          <w:b/>
          <w:i/>
          <w:sz w:val="28"/>
          <w:szCs w:val="28"/>
        </w:rPr>
      </w:pPr>
      <w:r>
        <w:rPr>
          <w:rFonts w:ascii="Times New Roman" w:hAnsi="Times New Roman"/>
          <w:sz w:val="28"/>
          <w:szCs w:val="28"/>
        </w:rPr>
        <w:t>о</w:t>
      </w:r>
      <w:r w:rsidRPr="00607AF1">
        <w:rPr>
          <w:rFonts w:ascii="Times New Roman" w:hAnsi="Times New Roman"/>
          <w:sz w:val="28"/>
          <w:szCs w:val="28"/>
        </w:rPr>
        <w:t>риентироваться в понятиях и оперировать ими на базовом уровне</w:t>
      </w:r>
      <w:r>
        <w:rPr>
          <w:rFonts w:ascii="Times New Roman" w:hAnsi="Times New Roman"/>
          <w:sz w:val="28"/>
          <w:szCs w:val="28"/>
        </w:rPr>
        <w:t xml:space="preserve">: фигура, </w:t>
      </w:r>
      <w:r w:rsidRPr="00607AF1">
        <w:rPr>
          <w:rFonts w:ascii="Times New Roman" w:hAnsi="Times New Roman"/>
          <w:sz w:val="28"/>
          <w:szCs w:val="28"/>
        </w:rPr>
        <w:t>т</w:t>
      </w:r>
      <w:r>
        <w:rPr>
          <w:rFonts w:ascii="Times New Roman" w:hAnsi="Times New Roman"/>
          <w:sz w:val="28"/>
          <w:szCs w:val="28"/>
        </w:rPr>
        <w:t>очка, отрезок, прямая, луч, ломаная, угол, многоугольник, треугольник и четырехугольник, прямоугольник и квадрат, окружность и круг, прямоугольный параллелепипед, куб, шар. Изображать изучаемые фигуры от руки и с помощью линейки и циркуля.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6"/>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решать практические задачи с применением простейших свойств фигур. </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площади прямоугольников. </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 xml:space="preserve">вычислять расстояния на местности в стандартных ситуациях, площади прямоугольников, </w:t>
      </w:r>
      <w:r w:rsidRPr="00607AF1">
        <w:rPr>
          <w:rFonts w:ascii="Times New Roman" w:hAnsi="Times New Roman"/>
          <w:sz w:val="28"/>
          <w:szCs w:val="28"/>
        </w:rPr>
        <w:t>при необходимости с визуальной опорой;</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выполнять простейшие построения и измерения на местности, необходимые в реальной жизни,</w:t>
      </w:r>
      <w:r w:rsidRPr="00607AF1">
        <w:rPr>
          <w:rFonts w:ascii="Times New Roman" w:hAnsi="Times New Roman"/>
          <w:sz w:val="28"/>
          <w:szCs w:val="28"/>
        </w:rPr>
        <w:t xml:space="preserve"> при необходимости с визуальной опорой</w:t>
      </w:r>
      <w:r>
        <w:rPr>
          <w:rFonts w:ascii="Times New Roman" w:hAnsi="Times New Roman"/>
          <w:sz w:val="28"/>
          <w:szCs w:val="28"/>
        </w:rPr>
        <w:t>.</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Pr>
          <w:rFonts w:ascii="Times New Roman" w:hAnsi="Times New Roman"/>
          <w:sz w:val="28"/>
          <w:szCs w:val="28"/>
        </w:rPr>
        <w:t>меть представление о некоторых фактах из истории математики;</w:t>
      </w:r>
    </w:p>
    <w:p w:rsidR="00811335" w:rsidRDefault="00811335" w:rsidP="00811335">
      <w:pPr>
        <w:pStyle w:val="a"/>
        <w:numPr>
          <w:ilvl w:val="0"/>
          <w:numId w:val="25"/>
        </w:numPr>
        <w:tabs>
          <w:tab w:val="left" w:pos="993"/>
        </w:tabs>
        <w:spacing w:line="360" w:lineRule="auto"/>
        <w:ind w:left="0" w:firstLine="709"/>
        <w:rPr>
          <w:rFonts w:ascii="Times New Roman" w:hAnsi="Times New Roman"/>
          <w:sz w:val="28"/>
          <w:szCs w:val="28"/>
        </w:rPr>
      </w:pPr>
      <w:r w:rsidRPr="0020232E">
        <w:rPr>
          <w:rFonts w:ascii="Times New Roman" w:hAnsi="Times New Roman"/>
          <w:sz w:val="28"/>
          <w:szCs w:val="28"/>
        </w:rPr>
        <w:t>осознание роли мате</w:t>
      </w:r>
      <w:r>
        <w:rPr>
          <w:rFonts w:ascii="Times New Roman" w:hAnsi="Times New Roman"/>
          <w:sz w:val="28"/>
          <w:szCs w:val="28"/>
        </w:rPr>
        <w:t>матики в развитии России и мира.</w:t>
      </w:r>
    </w:p>
    <w:p w:rsidR="00811335" w:rsidRPr="00C62B72" w:rsidRDefault="00811335" w:rsidP="00811335">
      <w:pPr>
        <w:shd w:val="clear" w:color="auto" w:fill="FFFFFF" w:themeFill="background1"/>
        <w:spacing w:after="0" w:line="360" w:lineRule="auto"/>
        <w:ind w:firstLine="709"/>
        <w:jc w:val="both"/>
        <w:rPr>
          <w:rFonts w:ascii="Times New Roman" w:hAnsi="Times New Roman"/>
          <w:b/>
          <w:sz w:val="28"/>
          <w:szCs w:val="28"/>
        </w:rPr>
      </w:pPr>
      <w:r w:rsidRPr="00C62B72">
        <w:rPr>
          <w:rFonts w:ascii="Times New Roman" w:hAnsi="Times New Roman"/>
          <w:b/>
          <w:sz w:val="28"/>
          <w:szCs w:val="28"/>
        </w:rPr>
        <w:t xml:space="preserve">Выпускник получит возможность научиться в 5-6 классах (для обеспечения возможности успешного продолжения образования на базовом </w:t>
      </w:r>
      <w:r w:rsidRPr="00607AF1">
        <w:rPr>
          <w:rFonts w:ascii="Times New Roman" w:hAnsi="Times New Roman"/>
          <w:b/>
          <w:sz w:val="28"/>
          <w:szCs w:val="28"/>
        </w:rPr>
        <w:t>уровн</w:t>
      </w:r>
      <w:r>
        <w:rPr>
          <w:rFonts w:ascii="Times New Roman" w:hAnsi="Times New Roman"/>
          <w:b/>
          <w:sz w:val="28"/>
          <w:szCs w:val="28"/>
        </w:rPr>
        <w:t>е</w:t>
      </w:r>
      <w:r w:rsidRPr="00607AF1">
        <w:rPr>
          <w:rFonts w:ascii="Times New Roman" w:hAnsi="Times New Roman"/>
          <w:b/>
          <w:sz w:val="28"/>
          <w:szCs w:val="28"/>
        </w:rPr>
        <w:t>)</w:t>
      </w:r>
    </w:p>
    <w:p w:rsidR="00811335" w:rsidRDefault="00811335" w:rsidP="00811335">
      <w:pPr>
        <w:spacing w:after="0" w:line="360" w:lineRule="auto"/>
        <w:ind w:firstLine="709"/>
        <w:rPr>
          <w:rFonts w:ascii="Times New Roman" w:hAnsi="Times New Roman"/>
          <w:sz w:val="28"/>
          <w:szCs w:val="28"/>
        </w:rPr>
      </w:pPr>
      <w:r w:rsidRPr="00C62B72">
        <w:rPr>
          <w:rFonts w:ascii="Times New Roman" w:hAnsi="Times New Roman"/>
          <w:b/>
          <w:sz w:val="28"/>
          <w:szCs w:val="28"/>
        </w:rPr>
        <w:t>Элементы теории множеств и математической</w:t>
      </w:r>
      <w:r>
        <w:rPr>
          <w:rFonts w:ascii="Times New Roman" w:hAnsi="Times New Roman"/>
          <w:b/>
          <w:sz w:val="28"/>
          <w:szCs w:val="28"/>
        </w:rPr>
        <w:t xml:space="preserve"> логики</w:t>
      </w:r>
    </w:p>
    <w:p w:rsidR="00811335" w:rsidRDefault="00811335" w:rsidP="0081133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w:t>
      </w:r>
      <w:r>
        <w:rPr>
          <w:rStyle w:val="a7"/>
          <w:rFonts w:ascii="Times New Roman" w:hAnsi="Times New Roman"/>
          <w:i/>
          <w:sz w:val="28"/>
          <w:szCs w:val="28"/>
        </w:rPr>
        <w:footnoteReference w:id="3"/>
      </w:r>
      <w:r>
        <w:rPr>
          <w:rFonts w:ascii="Times New Roman" w:hAnsi="Times New Roman"/>
          <w:i/>
          <w:sz w:val="28"/>
          <w:szCs w:val="28"/>
        </w:rPr>
        <w:t xml:space="preserve"> понятиями: множество, характеристики множества, элемент множества, пустое, конечное и бесконечное множество, подмножество, принадлежность, </w:t>
      </w:r>
    </w:p>
    <w:p w:rsidR="00811335" w:rsidRDefault="00811335" w:rsidP="00811335">
      <w:pPr>
        <w:pStyle w:val="a4"/>
        <w:numPr>
          <w:ilvl w:val="0"/>
          <w:numId w:val="19"/>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определять принадлежность элемента множеству, объединению и пересечению множеств; задавать множество с помощью перечисления элементов, словесного описания.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 xml:space="preserve">распознавать логически некорректные высказывания; </w:t>
      </w:r>
    </w:p>
    <w:p w:rsidR="00811335" w:rsidRDefault="00811335" w:rsidP="00811335">
      <w:pPr>
        <w:pStyle w:val="a"/>
        <w:numPr>
          <w:ilvl w:val="0"/>
          <w:numId w:val="11"/>
        </w:numPr>
        <w:tabs>
          <w:tab w:val="left" w:pos="993"/>
        </w:tabs>
        <w:spacing w:line="360" w:lineRule="auto"/>
        <w:ind w:left="0" w:firstLine="709"/>
        <w:rPr>
          <w:rFonts w:ascii="Times New Roman" w:hAnsi="Times New Roman"/>
          <w:i/>
          <w:sz w:val="28"/>
          <w:szCs w:val="28"/>
        </w:rPr>
      </w:pPr>
      <w:r>
        <w:rPr>
          <w:rFonts w:ascii="Times New Roman" w:hAnsi="Times New Roman"/>
          <w:i/>
          <w:sz w:val="28"/>
          <w:szCs w:val="28"/>
        </w:rPr>
        <w:t>строить цепочки умозаключений на основе использования правил логики.</w:t>
      </w:r>
    </w:p>
    <w:p w:rsidR="00811335" w:rsidRDefault="00811335" w:rsidP="00811335">
      <w:pPr>
        <w:spacing w:after="0" w:line="360" w:lineRule="auto"/>
        <w:ind w:firstLine="709"/>
        <w:rPr>
          <w:rFonts w:ascii="Times New Roman" w:hAnsi="Times New Roman"/>
          <w:b/>
          <w:i/>
          <w:sz w:val="28"/>
          <w:szCs w:val="28"/>
        </w:rPr>
      </w:pPr>
      <w:r>
        <w:rPr>
          <w:rFonts w:ascii="Times New Roman" w:hAnsi="Times New Roman"/>
          <w:b/>
          <w:i/>
          <w:sz w:val="28"/>
          <w:szCs w:val="28"/>
        </w:rPr>
        <w:lastRenderedPageBreak/>
        <w:t>Числа</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геометрическая интерпретация натуральных, целых, рациональных;</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 обосновывать алгоритмы выполнения действий;</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использовать признаки делимости на 2, 4, 8, 5, 3, 6, 9, 10, 11, суммы и произведения чисел при выполнении вычислений и решении задач, обосновывать признаки делимости;</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обыкновенных и десятичных дробей;</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811335" w:rsidRDefault="00811335" w:rsidP="00811335">
      <w:pPr>
        <w:pStyle w:val="a4"/>
        <w:numPr>
          <w:ilvl w:val="0"/>
          <w:numId w:val="31"/>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понятием модуль числа, геометрическая интерпретация модуля числа.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сравнение результатов вычислений при решении практических задач, в том числе приближенных вычислений;</w:t>
      </w:r>
    </w:p>
    <w:p w:rsidR="00811335" w:rsidRDefault="00811335" w:rsidP="00811335">
      <w:pPr>
        <w:pStyle w:val="a"/>
        <w:numPr>
          <w:ilvl w:val="0"/>
          <w:numId w:val="21"/>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числовые выражения и оценивать их значения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Уравнения и неравенства </w:t>
      </w:r>
    </w:p>
    <w:p w:rsidR="00811335" w:rsidRDefault="00811335" w:rsidP="00811335">
      <w:pPr>
        <w:pStyle w:val="a"/>
        <w:numPr>
          <w:ilvl w:val="0"/>
          <w:numId w:val="1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равенство, числовое равенство, уравнение, корень уравнения, решение уравнения, числовое неравенство.</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lastRenderedPageBreak/>
        <w:t>Статистика и теория вероятностей</w:t>
      </w:r>
    </w:p>
    <w:p w:rsidR="00811335" w:rsidRDefault="00811335" w:rsidP="00811335">
      <w:pPr>
        <w:pStyle w:val="a4"/>
        <w:numPr>
          <w:ilvl w:val="0"/>
          <w:numId w:val="35"/>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оперировать понятиями: столбчатые и круговые диаграммы, таблицы данных, среднее арифметическое, </w:t>
      </w:r>
    </w:p>
    <w:p w:rsidR="00811335" w:rsidRDefault="00811335" w:rsidP="0081133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w:t>
      </w:r>
      <w:r>
        <w:rPr>
          <w:rFonts w:ascii="Times New Roman" w:hAnsi="Times New Roman"/>
          <w:i/>
          <w:sz w:val="28"/>
          <w:szCs w:val="28"/>
        </w:rPr>
        <w:t>;</w:t>
      </w:r>
    </w:p>
    <w:p w:rsidR="00811335" w:rsidRDefault="00811335" w:rsidP="00811335">
      <w:pPr>
        <w:pStyle w:val="a"/>
        <w:numPr>
          <w:ilvl w:val="0"/>
          <w:numId w:val="35"/>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на основе данных.</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3"/>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извлекать, интерпретировать и преобразовывать информацию, </w:t>
      </w:r>
      <w:r>
        <w:rPr>
          <w:rStyle w:val="dash041e0431044b0447043d044b0439char1"/>
          <w:i/>
          <w:sz w:val="28"/>
          <w:szCs w:val="28"/>
        </w:rPr>
        <w:t>представленную в таблицах и на диаграммах, отражающую свойства и характеристики реальных процессов и явлений.</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Pr="00A92803"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простые и сложные задачи разных типов;</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 xml:space="preserve">моделировать рассуждения при поиске решения задач с помощью граф-схемы </w:t>
      </w:r>
      <w:r w:rsidRPr="00A92803">
        <w:rPr>
          <w:rFonts w:ascii="Times New Roman" w:hAnsi="Times New Roman"/>
          <w:i/>
          <w:sz w:val="28"/>
          <w:szCs w:val="28"/>
        </w:rPr>
        <w:t>с опорой на образец;</w:t>
      </w:r>
    </w:p>
    <w:p w:rsidR="00811335" w:rsidRDefault="00811335" w:rsidP="00811335">
      <w:pPr>
        <w:pStyle w:val="a4"/>
        <w:numPr>
          <w:ilvl w:val="0"/>
          <w:numId w:val="36"/>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811335" w:rsidRDefault="00811335" w:rsidP="00811335">
      <w:pPr>
        <w:pStyle w:val="a4"/>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811335" w:rsidRDefault="00811335" w:rsidP="0081133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11335" w:rsidRDefault="00811335" w:rsidP="00811335">
      <w:pPr>
        <w:numPr>
          <w:ilvl w:val="0"/>
          <w:numId w:val="36"/>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задачи указанных типов.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решать и конструировать задачи на основе рассмотрения реальных ситуаций, в которых не требуется точный вычислительный результат;</w:t>
      </w:r>
    </w:p>
    <w:p w:rsidR="00811335" w:rsidRDefault="00811335" w:rsidP="00811335">
      <w:pPr>
        <w:pStyle w:val="a"/>
        <w:numPr>
          <w:ilvl w:val="0"/>
          <w:numId w:val="14"/>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Наглядная геометрия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11335" w:rsidRDefault="00811335" w:rsidP="00811335">
      <w:pPr>
        <w:pStyle w:val="a4"/>
        <w:numPr>
          <w:ilvl w:val="0"/>
          <w:numId w:val="1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изучаемые фигуры от руки и с помощью компьютерных инструментов.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10"/>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вычислять площади прямоугольников, квадратов, объемы прямоугольных параллелепипедов, кубов.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lastRenderedPageBreak/>
        <w:t>В повседневной жизни и при изучении других предметов:</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вычислять расстояния на местности в стандартных ситуациях, площади участков прямоугольной формы, объемы комнат;</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811335" w:rsidRDefault="00811335" w:rsidP="00811335">
      <w:pPr>
        <w:pStyle w:val="a4"/>
        <w:numPr>
          <w:ilvl w:val="0"/>
          <w:numId w:val="10"/>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pStyle w:val="a4"/>
        <w:numPr>
          <w:ilvl w:val="0"/>
          <w:numId w:val="28"/>
        </w:numPr>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11335" w:rsidRDefault="00811335" w:rsidP="0081133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научится в 7-9 классах (для использования в повседневной жизни и обеспечения возможности успешного продолжения образования на базовом уровне)</w:t>
      </w:r>
    </w:p>
    <w:p w:rsidR="00811335" w:rsidRDefault="00811335" w:rsidP="0081133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4E1312">
        <w:rPr>
          <w:rFonts w:ascii="Times New Roman" w:hAnsi="Times New Roman"/>
          <w:sz w:val="28"/>
          <w:szCs w:val="28"/>
        </w:rPr>
        <w:t>перировать на базовом уровне</w:t>
      </w:r>
      <w:r w:rsidRPr="004E1312">
        <w:rPr>
          <w:rStyle w:val="a7"/>
          <w:rFonts w:ascii="Times New Roman" w:hAnsi="Times New Roman"/>
          <w:sz w:val="28"/>
          <w:szCs w:val="28"/>
        </w:rPr>
        <w:footnoteReference w:id="4"/>
      </w:r>
      <w:r w:rsidRPr="004E1312">
        <w:rPr>
          <w:rFonts w:ascii="Times New Roman" w:hAnsi="Times New Roman"/>
          <w:sz w:val="28"/>
          <w:szCs w:val="28"/>
        </w:rPr>
        <w:t xml:space="preserve"> понятиями: </w:t>
      </w:r>
      <w:r>
        <w:rPr>
          <w:rFonts w:ascii="Times New Roman" w:hAnsi="Times New Roman"/>
          <w:sz w:val="28"/>
          <w:szCs w:val="28"/>
        </w:rPr>
        <w:t>множество, элемент множества, подмножество, принадлежность;</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задавать множества перечислением их элементов;</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пересечение, объединение, подмножество в простейших ситуациях;</w:t>
      </w:r>
    </w:p>
    <w:p w:rsidR="00811335" w:rsidRDefault="00811335" w:rsidP="00811335">
      <w:pPr>
        <w:pStyle w:val="a4"/>
        <w:numPr>
          <w:ilvl w:val="0"/>
          <w:numId w:val="27"/>
        </w:numPr>
        <w:tabs>
          <w:tab w:val="left" w:pos="993"/>
        </w:tabs>
        <w:spacing w:after="0" w:line="360" w:lineRule="auto"/>
        <w:ind w:left="0" w:firstLine="709"/>
        <w:jc w:val="both"/>
        <w:rPr>
          <w:rFonts w:ascii="Times New Roman" w:hAnsi="Times New Roman"/>
          <w:sz w:val="28"/>
          <w:szCs w:val="28"/>
        </w:rPr>
      </w:pPr>
      <w:r w:rsidRPr="00713DBB">
        <w:rPr>
          <w:rFonts w:ascii="Times New Roman" w:hAnsi="Times New Roman"/>
          <w:sz w:val="28"/>
          <w:szCs w:val="28"/>
        </w:rPr>
        <w:t xml:space="preserve">оперировать на базовом уровне: </w:t>
      </w:r>
      <w:r>
        <w:rPr>
          <w:rFonts w:ascii="Times New Roman" w:hAnsi="Times New Roman"/>
          <w:sz w:val="28"/>
          <w:szCs w:val="28"/>
        </w:rPr>
        <w:t>определение, аксиома, теорема, доказательство;</w:t>
      </w:r>
    </w:p>
    <w:p w:rsidR="00811335" w:rsidRDefault="00811335" w:rsidP="00811335">
      <w:pPr>
        <w:pStyle w:val="a4"/>
        <w:numPr>
          <w:ilvl w:val="0"/>
          <w:numId w:val="27"/>
        </w:numPr>
        <w:tabs>
          <w:tab w:val="left" w:pos="993"/>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для подтверждения своих высказываний.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eastAsiaTheme="minorHAnsi" w:hAnsi="Times New Roman" w:cstheme="minorBidi"/>
          <w:sz w:val="28"/>
          <w:szCs w:val="28"/>
          <w:lang w:eastAsia="en-US"/>
        </w:rPr>
        <w:t>ориентироваться в графическом представлении множеств для описания реальных процессов и явлений, при решении задач других учебных</w:t>
      </w:r>
      <w:r>
        <w:rPr>
          <w:rFonts w:ascii="Times New Roman" w:hAnsi="Times New Roman"/>
          <w:sz w:val="28"/>
          <w:szCs w:val="28"/>
        </w:rPr>
        <w:t xml:space="preserve">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о</w:t>
      </w:r>
      <w:r w:rsidRPr="003055FA">
        <w:rPr>
          <w:rFonts w:ascii="Times New Roman" w:hAnsi="Times New Roman"/>
          <w:sz w:val="28"/>
          <w:szCs w:val="28"/>
        </w:rPr>
        <w:t xml:space="preserve">перировать на базовом уровне понятиями: </w:t>
      </w:r>
      <w:r>
        <w:rPr>
          <w:rFonts w:ascii="Times New Roman" w:hAnsi="Times New Roman"/>
          <w:sz w:val="28"/>
          <w:szCs w:val="28"/>
        </w:rPr>
        <w:t>натуральное число, целое число, обыкновенная дробь, десятичная дробь, смешанная дробь, рациональное число, арифметический квадратный корень;</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чисел и правила действий при выполнении вычислений;</w:t>
      </w:r>
    </w:p>
    <w:p w:rsidR="00811335" w:rsidRPr="00232515" w:rsidRDefault="00811335" w:rsidP="00811335">
      <w:pPr>
        <w:pStyle w:val="a4"/>
        <w:numPr>
          <w:ilvl w:val="0"/>
          <w:numId w:val="22"/>
        </w:numPr>
        <w:tabs>
          <w:tab w:val="left" w:pos="993"/>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признаки делимости на 2, 5, 3, 9, 10 при выполнении вычислений и решении несложных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округление рациональных чисел в соответствии с правилами;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оценивать значение квадратного корня из положительного целого числа; </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иметь представление о</w:t>
      </w:r>
      <w:r>
        <w:rPr>
          <w:rFonts w:ascii="Times New Roman" w:hAnsi="Times New Roman"/>
          <w:sz w:val="28"/>
          <w:szCs w:val="28"/>
        </w:rPr>
        <w:t xml:space="preserve"> рациональные и иррациональные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сравнивать числа.</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результаты вычислений при решении практических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сравнение чисел в реальных ситуациях;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числовые выражения при решении практических задач 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811335" w:rsidRPr="00B93EC3"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несложные преобразования для вычисления значений числовых выражений, содержащих степени с натуральным показателем, степени с целым отрицательным показателем</w:t>
      </w:r>
      <w:r w:rsidRPr="00B93EC3">
        <w:rPr>
          <w:rFonts w:ascii="Times New Roman" w:hAnsi="Times New Roman"/>
          <w:sz w:val="28"/>
          <w:szCs w:val="28"/>
        </w:rPr>
        <w:t xml:space="preserve"> с использованием справочной информации</w:t>
      </w:r>
      <w:r w:rsidRPr="00232515">
        <w:rPr>
          <w:rFonts w:ascii="Times New Roman" w:hAnsi="Times New Roman"/>
          <w:sz w:val="28"/>
          <w:szCs w:val="28"/>
        </w:rPr>
        <w:t>;</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выполнять несложные преобразования целых выражений: раскрывать скобки, приводить подобные слагаемые;</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использовать формулы сокращенного умножения (квадрат суммы, квадрат разности, разность квадратов) для упрощения вычислений значений выражений </w:t>
      </w:r>
      <w:r w:rsidRPr="00B93EC3">
        <w:rPr>
          <w:rFonts w:ascii="Times New Roman" w:hAnsi="Times New Roman"/>
          <w:sz w:val="28"/>
          <w:szCs w:val="28"/>
        </w:rPr>
        <w:t>с использованием справочной информации</w:t>
      </w:r>
      <w:r>
        <w:rPr>
          <w:rFonts w:ascii="Times New Roman" w:hAnsi="Times New Roman"/>
          <w:sz w:val="28"/>
          <w:szCs w:val="28"/>
        </w:rPr>
        <w:t>;</w:t>
      </w:r>
    </w:p>
    <w:p w:rsidR="00811335" w:rsidRDefault="00811335" w:rsidP="00811335">
      <w:pPr>
        <w:pStyle w:val="a4"/>
        <w:numPr>
          <w:ilvl w:val="0"/>
          <w:numId w:val="34"/>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lastRenderedPageBreak/>
        <w:t>выполнять несложные преобразования дробно-линейных выражений и выражений с квадратными корнями.</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понимать смысл записи числа в стандартном виде; </w:t>
      </w:r>
    </w:p>
    <w:p w:rsidR="00811335" w:rsidRDefault="00811335" w:rsidP="00811335">
      <w:pPr>
        <w:pStyle w:val="a4"/>
        <w:numPr>
          <w:ilvl w:val="0"/>
          <w:numId w:val="18"/>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оперировать на базовом уровне понятием «стандартная запись числа».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w:t>
      </w:r>
      <w:r w:rsidRPr="00A67502">
        <w:rPr>
          <w:rFonts w:ascii="Times New Roman" w:hAnsi="Times New Roman"/>
          <w:sz w:val="28"/>
          <w:szCs w:val="28"/>
        </w:rPr>
        <w:t xml:space="preserve">перировать на базовом уровне понятиями: </w:t>
      </w:r>
      <w:r>
        <w:rPr>
          <w:rFonts w:ascii="Times New Roman" w:hAnsi="Times New Roman"/>
          <w:sz w:val="28"/>
          <w:szCs w:val="28"/>
        </w:rPr>
        <w:t>равенство, числовое равенство, уравнение, корень уравнения, решение уравнения, числовое неравенство, неравенство, решение неравенства;</w:t>
      </w:r>
    </w:p>
    <w:p w:rsidR="00811335" w:rsidRPr="00B93EC3"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проверять справедливость числовых равенств и неравенств </w:t>
      </w:r>
      <w:r w:rsidRPr="00B93EC3">
        <w:rPr>
          <w:rFonts w:ascii="Times New Roman" w:hAnsi="Times New Roman"/>
          <w:sz w:val="28"/>
          <w:szCs w:val="28"/>
        </w:rPr>
        <w:t>(при необходимости с опорой на образец);</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линейные неравенства и несложные неравенства, сводящиеся к линейным;</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системы несложных линейных уравнений, неравенств;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данное число решением уравнения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решать квадратные уравнения по формуле корней квадратного уравнения</w:t>
      </w:r>
      <w:r w:rsidRPr="00B93EC3">
        <w:rPr>
          <w:rFonts w:ascii="Times New Roman" w:hAnsi="Times New Roman"/>
          <w:sz w:val="28"/>
          <w:szCs w:val="28"/>
        </w:rPr>
        <w:t xml:space="preserve"> с опорой на справочную информацию</w:t>
      </w:r>
      <w:r>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изображать решения неравенств и их систем на числовой прямой.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составлять и решать линейные уравнения при решении задач, возникающих в других учебных предметах</w:t>
      </w:r>
      <w:r w:rsidRPr="00B93EC3">
        <w:rPr>
          <w:rFonts w:ascii="Times New Roman" w:hAnsi="Times New Roman"/>
          <w:sz w:val="28"/>
          <w:szCs w:val="28"/>
        </w:rPr>
        <w:t xml:space="preserve"> с визуальной опорой</w:t>
      </w:r>
      <w:r>
        <w:rPr>
          <w:rFonts w:ascii="Times New Roman" w:hAnsi="Times New Roman"/>
          <w:sz w:val="28"/>
          <w:szCs w:val="28"/>
        </w:rPr>
        <w:t>.</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811335" w:rsidRPr="0023251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функции по заданному значению 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 xml:space="preserve">; </w:t>
      </w:r>
    </w:p>
    <w:p w:rsidR="00811335" w:rsidRPr="00D239FB"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находить значение аргумента по заданному значению функции в несложных ситуациях</w:t>
      </w:r>
      <w:r w:rsidRPr="00A76B8F">
        <w:rPr>
          <w:rFonts w:ascii="Times New Roman" w:hAnsi="Times New Roman"/>
          <w:sz w:val="28"/>
          <w:szCs w:val="28"/>
        </w:rPr>
        <w:t xml:space="preserve"> </w:t>
      </w:r>
      <w:r>
        <w:rPr>
          <w:rFonts w:ascii="Times New Roman" w:hAnsi="Times New Roman"/>
          <w:sz w:val="28"/>
          <w:szCs w:val="28"/>
        </w:rPr>
        <w:t>аргумента</w:t>
      </w:r>
      <w:r w:rsidRPr="00B93EC3">
        <w:rPr>
          <w:rFonts w:ascii="Times New Roman" w:hAnsi="Times New Roman"/>
          <w:sz w:val="28"/>
          <w:szCs w:val="28"/>
        </w:rPr>
        <w:t xml:space="preserve"> по</w:t>
      </w:r>
      <w:r>
        <w:rPr>
          <w:rFonts w:ascii="Times New Roman" w:hAnsi="Times New Roman"/>
          <w:sz w:val="28"/>
          <w:szCs w:val="28"/>
        </w:rPr>
        <w:t xml:space="preserve"> </w:t>
      </w:r>
      <w:r w:rsidRPr="00B93EC3">
        <w:rPr>
          <w:rFonts w:ascii="Times New Roman" w:hAnsi="Times New Roman"/>
          <w:sz w:val="28"/>
          <w:szCs w:val="28"/>
        </w:rPr>
        <w:t>визуальной опоре</w:t>
      </w:r>
      <w:r w:rsidRPr="00232515">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положение точки по ее координатам, координаты точки по ее положению на координатной плоскости;</w:t>
      </w:r>
    </w:p>
    <w:p w:rsidR="00811335" w:rsidRPr="004B5EE4"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4B5EE4">
        <w:rPr>
          <w:rFonts w:ascii="Times New Roman" w:hAnsi="Times New Roman"/>
          <w:sz w:val="28"/>
          <w:szCs w:val="28"/>
        </w:rPr>
        <w:t>по графику находить область определения, множество значений, нули функции, промежутки знакопостоянства, промежутки возрастания и убывания, наибольшее и наименьшее значения функции</w:t>
      </w:r>
      <w:r>
        <w:rPr>
          <w:rFonts w:ascii="Times New Roman" w:hAnsi="Times New Roman"/>
          <w:sz w:val="28"/>
          <w:szCs w:val="28"/>
        </w:rPr>
        <w:t xml:space="preserve">; </w:t>
      </w:r>
      <w:r w:rsidRPr="004B5EE4">
        <w:rPr>
          <w:rFonts w:ascii="Times New Roman" w:hAnsi="Times New Roman"/>
          <w:sz w:val="28"/>
          <w:szCs w:val="28"/>
        </w:rPr>
        <w:t>строить график линейной 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проверять, является ли данный график графиком заданной функции (линейной, квадратичной, обратной пропорциональности);</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определять приближенные значения координат точки пересечения графиков функций;</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B93EC3">
        <w:rPr>
          <w:rFonts w:ascii="Times New Roman" w:hAnsi="Times New Roman"/>
          <w:sz w:val="28"/>
          <w:szCs w:val="28"/>
        </w:rPr>
        <w:t>ориентироваться в понятиях и оперировать ими на базовом уровне:</w:t>
      </w:r>
      <w:r>
        <w:rPr>
          <w:rFonts w:ascii="Times New Roman" w:hAnsi="Times New Roman"/>
          <w:sz w:val="28"/>
          <w:szCs w:val="28"/>
        </w:rPr>
        <w:t xml:space="preserve"> последовательность, арифметическая прогрессия, геометрическая прогрессия;</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 xml:space="preserve">решать </w:t>
      </w:r>
      <w:r w:rsidRPr="00B93EC3">
        <w:rPr>
          <w:rFonts w:ascii="Times New Roman" w:hAnsi="Times New Roman"/>
          <w:sz w:val="28"/>
          <w:szCs w:val="28"/>
        </w:rPr>
        <w:t>простейшие</w:t>
      </w:r>
      <w:r>
        <w:rPr>
          <w:rFonts w:ascii="Times New Roman" w:hAnsi="Times New Roman"/>
          <w:sz w:val="28"/>
          <w:szCs w:val="28"/>
        </w:rPr>
        <w:t xml:space="preserve"> задачи на прогрессии, в которых ответ может быть получен непосредственным подсчетом без применения формул.</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графики реальных процессов и зависимостей для определения их свойств (наибольшие и наименьшие значения, промежутки возрастания и убывания, области положительных и отрицательных значений и т.п.);</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использовать свойства линейной функции и ее график при решении задач из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статистических характеристиках, вероятности случайного события, комбинаторных задачах;</w:t>
      </w:r>
    </w:p>
    <w:p w:rsidR="00811335" w:rsidRPr="00B93EC3"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представлять данные в виде таблиц, диаграмм, графиков</w:t>
      </w:r>
      <w:r w:rsidRPr="00B93EC3">
        <w:rPr>
          <w:rFonts w:ascii="Times New Roman" w:hAnsi="Times New Roman"/>
          <w:sz w:val="28"/>
          <w:szCs w:val="28"/>
        </w:rPr>
        <w:t xml:space="preserve"> с опорой на образец</w:t>
      </w:r>
      <w:r w:rsidRPr="00D239FB">
        <w:rPr>
          <w:rFonts w:ascii="Times New Roman" w:hAnsi="Times New Roman"/>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читать информацию, представленную в виде таблицы, диаграммы, графика;</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оценивать вероятность события в простейших случаях;</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иметь представление о роли закона больших чисел в массовых явлениях.</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оценивать количество возможных вариантов методом перебора;</w:t>
      </w:r>
    </w:p>
    <w:p w:rsidR="0081133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иметь представление о роли практически достоверных и маловероятных событий;</w:t>
      </w:r>
    </w:p>
    <w:p w:rsidR="00811335" w:rsidRPr="006E7BF5" w:rsidRDefault="00811335" w:rsidP="00811335">
      <w:pPr>
        <w:pStyle w:val="a4"/>
        <w:numPr>
          <w:ilvl w:val="0"/>
          <w:numId w:val="32"/>
        </w:numPr>
        <w:tabs>
          <w:tab w:val="left" w:pos="1134"/>
        </w:tabs>
        <w:spacing w:after="0" w:line="360" w:lineRule="auto"/>
        <w:ind w:left="0" w:firstLine="709"/>
        <w:contextualSpacing w:val="0"/>
        <w:jc w:val="both"/>
        <w:rPr>
          <w:rFonts w:ascii="Times New Roman" w:hAnsi="Times New Roman"/>
          <w:sz w:val="28"/>
          <w:szCs w:val="28"/>
        </w:rPr>
      </w:pPr>
      <w:r w:rsidRPr="00B93EC3">
        <w:rPr>
          <w:rFonts w:ascii="Times New Roman" w:hAnsi="Times New Roman"/>
          <w:sz w:val="28"/>
          <w:szCs w:val="28"/>
        </w:rPr>
        <w:t xml:space="preserve">иметь представление о сравнении основных статистических характеристик, полученных в процессе решения прикладной задачи, изучения реального явления; </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оценивать вероятность реальных событий и явлений в несложных ситуациях.</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решать несложные сюжетные задачи разных типов на все арифметические действия;</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строить модель условия задачи (в виде таблицы, схемы, рисунка или уравнения), в которой даны значения двух из трех взаимосвязанных величин, с целью поиска решения задачи</w:t>
      </w:r>
      <w:r w:rsidRPr="00B93EC3">
        <w:rPr>
          <w:rFonts w:ascii="Times New Roman" w:hAnsi="Times New Roman"/>
          <w:sz w:val="28"/>
          <w:szCs w:val="28"/>
        </w:rPr>
        <w:t xml:space="preserve"> по визуальному образцу;</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 xml:space="preserve">составлять план решения задачи; </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выделять этапы решения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sz w:val="28"/>
          <w:szCs w:val="28"/>
        </w:rPr>
      </w:pPr>
      <w:r>
        <w:rPr>
          <w:rFonts w:ascii="Times New Roman" w:hAnsi="Times New Roman"/>
          <w:sz w:val="28"/>
          <w:szCs w:val="28"/>
        </w:rPr>
        <w:t>знать различие скоростей объекта в стоячей воде, против течения и по течению реки;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на нахождение части числа и числа по его части;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разных типов (на покупки, на движение), связывающих три величины, выделять эти величины и отношения между ними;</w:t>
      </w:r>
    </w:p>
    <w:p w:rsidR="00811335" w:rsidRPr="00842764"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sidRPr="00B93EC3">
        <w:rPr>
          <w:rFonts w:ascii="Times New Roman" w:hAnsi="Times New Roman"/>
          <w:sz w:val="28"/>
          <w:szCs w:val="28"/>
        </w:rPr>
        <w:lastRenderedPageBreak/>
        <w:t>решать задачи на работу, связывающих три величины, выделять эти величины и отношения между ними</w:t>
      </w:r>
      <w:r>
        <w:rPr>
          <w:rFonts w:ascii="Times New Roman" w:hAnsi="Times New Roman"/>
          <w:sz w:val="28"/>
          <w:szCs w:val="28"/>
        </w:rPr>
        <w:t xml:space="preserve"> </w:t>
      </w:r>
      <w:r w:rsidRPr="00B93EC3">
        <w:rPr>
          <w:rFonts w:ascii="Times New Roman" w:hAnsi="Times New Roman"/>
          <w:sz w:val="28"/>
          <w:szCs w:val="28"/>
        </w:rPr>
        <w:t>по алгоритму учебных действий</w:t>
      </w:r>
      <w:r>
        <w:rPr>
          <w:rFonts w:ascii="Times New Roman" w:hAnsi="Times New Roman"/>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находить процент от числа, число по проценту от него, находить процентное снижение или процентное повышение величины;</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несложные логические задачи методом рассуждений.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8"/>
        </w:numPr>
        <w:tabs>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 xml:space="preserve">участвовать в обсуждении </w:t>
      </w:r>
      <w:r>
        <w:rPr>
          <w:rFonts w:ascii="Times New Roman" w:hAnsi="Times New Roman"/>
          <w:sz w:val="28"/>
          <w:szCs w:val="28"/>
        </w:rPr>
        <w:t>гипотезы о возможных предельных значениях искомых в задаче величин (делать прикидку).</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оперировать на базовом уровне понятиями геометрических фигур;</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извлекать информацию о геометрических фигурах, представленную на чертежах в явном виде;</w:t>
      </w:r>
    </w:p>
    <w:p w:rsidR="00811335" w:rsidRDefault="00811335" w:rsidP="00811335">
      <w:pPr>
        <w:pStyle w:val="a"/>
        <w:numPr>
          <w:ilvl w:val="0"/>
          <w:numId w:val="2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для решения задач геометрические факты, если условия их применения заданы в явной форме;</w:t>
      </w:r>
    </w:p>
    <w:p w:rsidR="00811335" w:rsidRDefault="00811335" w:rsidP="00811335">
      <w:pPr>
        <w:pStyle w:val="a"/>
        <w:numPr>
          <w:ilvl w:val="0"/>
          <w:numId w:val="23"/>
        </w:numPr>
        <w:tabs>
          <w:tab w:val="left" w:pos="1134"/>
        </w:tabs>
        <w:spacing w:line="360" w:lineRule="auto"/>
        <w:ind w:left="0" w:firstLine="709"/>
        <w:rPr>
          <w:rFonts w:ascii="Times New Roman" w:hAnsi="Times New Roman"/>
          <w:i/>
          <w:sz w:val="28"/>
          <w:szCs w:val="28"/>
        </w:rPr>
      </w:pPr>
      <w:r>
        <w:rPr>
          <w:rFonts w:ascii="Times New Roman" w:hAnsi="Times New Roman"/>
          <w:sz w:val="28"/>
          <w:szCs w:val="28"/>
        </w:rPr>
        <w:t xml:space="preserve">решать задачи на нахождение геометрических величин по образцам или алгоритмам. </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20"/>
        </w:numPr>
        <w:tabs>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свойства геометрических фигур для решения типовых задач, возникающих в ситуациях повседневной жизни, задач практического содержания.</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811335" w:rsidRDefault="00811335" w:rsidP="00811335">
      <w:pPr>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оперировать на базовом уровне понятиями: равенство фигур, равные фигуры, равенство треугольников, параллельность прямых, перпендикулярность прямых, углы между прямыми, перпендикуляр; </w:t>
      </w:r>
      <w:r w:rsidRPr="002D4984">
        <w:rPr>
          <w:rFonts w:ascii="Times New Roman" w:hAnsi="Times New Roman"/>
          <w:sz w:val="28"/>
          <w:szCs w:val="28"/>
        </w:rPr>
        <w:t>ориентироваться в понятиях:</w:t>
      </w:r>
      <w:r>
        <w:rPr>
          <w:rFonts w:ascii="Times New Roman" w:hAnsi="Times New Roman"/>
          <w:sz w:val="28"/>
          <w:szCs w:val="28"/>
        </w:rPr>
        <w:t xml:space="preserve"> наклонная, проекция.</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37"/>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отношения для решения простейших задач, возникающих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выполнять измерение длин, расстояний, величин углов, с помощью инструментов для измерений длин и углов;</w:t>
      </w:r>
    </w:p>
    <w:p w:rsidR="00811335"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применять формулы периметра, площади и объема, площади поверхности отдельных многогранников при вычислениях, когда все данные имеются в условии;</w:t>
      </w:r>
    </w:p>
    <w:p w:rsidR="00811335" w:rsidRPr="00842764" w:rsidRDefault="00811335" w:rsidP="00811335">
      <w:pPr>
        <w:pStyle w:val="a"/>
        <w:numPr>
          <w:ilvl w:val="0"/>
          <w:numId w:val="37"/>
        </w:numPr>
        <w:tabs>
          <w:tab w:val="left" w:pos="1134"/>
        </w:tabs>
        <w:spacing w:line="360" w:lineRule="auto"/>
        <w:ind w:left="0" w:firstLine="709"/>
        <w:rPr>
          <w:rFonts w:ascii="Times New Roman" w:hAnsi="Times New Roman"/>
          <w:sz w:val="28"/>
          <w:szCs w:val="28"/>
        </w:rPr>
      </w:pPr>
      <w:r w:rsidRPr="00842764">
        <w:rPr>
          <w:rFonts w:ascii="Times New Roman" w:hAnsi="Times New Roman"/>
          <w:sz w:val="28"/>
          <w:szCs w:val="28"/>
        </w:rPr>
        <w:t xml:space="preserve">применять теорему Пифагора, </w:t>
      </w:r>
      <w:r w:rsidRPr="002D4984">
        <w:rPr>
          <w:rFonts w:ascii="Times New Roman" w:hAnsi="Times New Roman"/>
          <w:sz w:val="28"/>
          <w:szCs w:val="28"/>
        </w:rPr>
        <w:t>иметь представление о применении базовых тригонометрических соотношений для вычисления длин, расстояний, площадей в простейших случаях</w:t>
      </w:r>
      <w:r w:rsidRPr="00842764">
        <w:rPr>
          <w:rFonts w:ascii="Times New Roman" w:hAnsi="Times New Roman"/>
          <w:sz w:val="28"/>
          <w:szCs w:val="28"/>
        </w:rPr>
        <w:t>.</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3"/>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вычислять расстояния на местности в стандартных ситуациях, площади в простейших случаях, применять формулы в простейших ситуациях в повседневной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типовые плоские фигуры и фигуры в пространстве от руки и с помощью инструментов.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выполнять простейшие построения на местности, необходимые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преобразования</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фигуру, симметричную данной фигуре относительно оси и точки</w:t>
      </w:r>
      <w:r w:rsidRPr="002D4984">
        <w:rPr>
          <w:rFonts w:ascii="Times New Roman" w:hAnsi="Times New Roman"/>
          <w:sz w:val="28"/>
          <w:szCs w:val="28"/>
        </w:rPr>
        <w:t xml:space="preserve"> с опорой на образец</w:t>
      </w:r>
      <w:r>
        <w:rPr>
          <w:rFonts w:ascii="Times New Roman" w:hAnsi="Times New Roman"/>
          <w:sz w:val="28"/>
          <w:szCs w:val="28"/>
        </w:rPr>
        <w:t>.</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w:t>
      </w:r>
      <w:r>
        <w:rPr>
          <w:rFonts w:ascii="Times New Roman" w:hAnsi="Times New Roman"/>
          <w:sz w:val="28"/>
          <w:szCs w:val="28"/>
        </w:rPr>
        <w:t xml:space="preserve"> движении объектов в окружающем мире;</w:t>
      </w:r>
    </w:p>
    <w:p w:rsidR="00811335" w:rsidRPr="00842764" w:rsidRDefault="00811335" w:rsidP="00811335">
      <w:pPr>
        <w:numPr>
          <w:ilvl w:val="0"/>
          <w:numId w:val="39"/>
        </w:numPr>
        <w:tabs>
          <w:tab w:val="left" w:pos="0"/>
          <w:tab w:val="left" w:pos="1134"/>
        </w:tabs>
        <w:spacing w:after="0" w:line="360" w:lineRule="auto"/>
        <w:ind w:left="0" w:firstLine="709"/>
        <w:jc w:val="both"/>
        <w:rPr>
          <w:rFonts w:ascii="Times New Roman" w:hAnsi="Times New Roman"/>
          <w:sz w:val="28"/>
          <w:szCs w:val="28"/>
        </w:rPr>
      </w:pPr>
      <w:r w:rsidRPr="002D4984">
        <w:rPr>
          <w:rFonts w:ascii="Times New Roman" w:hAnsi="Times New Roman"/>
          <w:sz w:val="28"/>
          <w:szCs w:val="28"/>
        </w:rPr>
        <w:t>иметь представление о симметричных фигурах в окружающем мире.</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811335" w:rsidRPr="002D4984" w:rsidRDefault="00811335" w:rsidP="00811335">
      <w:pPr>
        <w:pStyle w:val="a"/>
        <w:numPr>
          <w:ilvl w:val="0"/>
          <w:numId w:val="17"/>
        </w:numPr>
        <w:tabs>
          <w:tab w:val="left" w:pos="1134"/>
        </w:tabs>
        <w:spacing w:line="360" w:lineRule="auto"/>
        <w:ind w:left="0" w:firstLine="709"/>
        <w:rPr>
          <w:rFonts w:ascii="Times New Roman" w:eastAsiaTheme="minorHAnsi" w:hAnsi="Times New Roman" w:cstheme="minorBidi"/>
          <w:sz w:val="28"/>
          <w:szCs w:val="28"/>
          <w:lang w:eastAsia="en-US"/>
        </w:rPr>
      </w:pPr>
      <w:r>
        <w:rPr>
          <w:rFonts w:ascii="Times New Roman" w:eastAsiaTheme="minorHAnsi" w:hAnsi="Times New Roman" w:cstheme="minorBidi"/>
          <w:sz w:val="28"/>
          <w:szCs w:val="28"/>
          <w:lang w:eastAsia="en-US"/>
        </w:rPr>
        <w:t>и</w:t>
      </w:r>
      <w:r w:rsidRPr="002D4984">
        <w:rPr>
          <w:rFonts w:ascii="Times New Roman" w:eastAsiaTheme="minorHAnsi" w:hAnsi="Times New Roman" w:cstheme="minorBidi"/>
          <w:sz w:val="28"/>
          <w:szCs w:val="28"/>
          <w:lang w:eastAsia="en-US"/>
        </w:rPr>
        <w:t>меть представление о понятиях: вектор, сумма векторов, произведение вектора на число, координаты на плоскости;</w:t>
      </w:r>
    </w:p>
    <w:p w:rsidR="00811335"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lastRenderedPageBreak/>
        <w:t>определять приближенно координаты точки по ее изображению на координатной плоскости.</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sidRPr="002D4984">
        <w:rPr>
          <w:rFonts w:ascii="Times New Roman" w:hAnsi="Times New Roman"/>
          <w:sz w:val="28"/>
          <w:szCs w:val="28"/>
        </w:rPr>
        <w:t>ориентироваться в использовании</w:t>
      </w:r>
      <w:r>
        <w:rPr>
          <w:rFonts w:ascii="Times New Roman" w:hAnsi="Times New Roman"/>
          <w:sz w:val="28"/>
          <w:szCs w:val="28"/>
        </w:rPr>
        <w:t xml:space="preserve"> вектора для решения простейших задач на определение скорости относительного движения.</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Pr="00842764" w:rsidRDefault="00811335" w:rsidP="00811335">
      <w:pPr>
        <w:pStyle w:val="a"/>
        <w:numPr>
          <w:ilvl w:val="0"/>
          <w:numId w:val="17"/>
        </w:numPr>
        <w:tabs>
          <w:tab w:val="left" w:pos="1134"/>
        </w:tabs>
        <w:spacing w:line="360" w:lineRule="auto"/>
        <w:ind w:left="0" w:firstLine="709"/>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 некоторых фактах из истории математики</w:t>
      </w:r>
      <w:r>
        <w:rPr>
          <w:rFonts w:ascii="Times New Roman" w:hAnsi="Times New Roman"/>
          <w:sz w:val="28"/>
          <w:szCs w:val="28"/>
        </w:rPr>
        <w:t>;</w:t>
      </w:r>
    </w:p>
    <w:p w:rsidR="00811335"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математики в развитии России.</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 xml:space="preserve">Методы математики </w:t>
      </w:r>
    </w:p>
    <w:p w:rsidR="00811335" w:rsidRPr="002D4984"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о</w:t>
      </w:r>
      <w:r w:rsidRPr="002D4984">
        <w:rPr>
          <w:rFonts w:ascii="Times New Roman" w:hAnsi="Times New Roman"/>
          <w:sz w:val="28"/>
          <w:szCs w:val="28"/>
        </w:rPr>
        <w:t>риентироваться в изученных методах решения разных типов математических задач</w:t>
      </w:r>
      <w:r>
        <w:rPr>
          <w:rFonts w:ascii="Times New Roman" w:hAnsi="Times New Roman"/>
          <w:sz w:val="28"/>
          <w:szCs w:val="28"/>
        </w:rPr>
        <w:t>;</w:t>
      </w:r>
    </w:p>
    <w:p w:rsidR="00811335" w:rsidRDefault="00811335" w:rsidP="00811335">
      <w:pPr>
        <w:numPr>
          <w:ilvl w:val="0"/>
          <w:numId w:val="41"/>
        </w:numPr>
        <w:tabs>
          <w:tab w:val="left" w:pos="34"/>
          <w:tab w:val="left" w:pos="1134"/>
        </w:tabs>
        <w:spacing w:after="0" w:line="360" w:lineRule="auto"/>
        <w:ind w:left="0" w:firstLine="709"/>
        <w:jc w:val="both"/>
        <w:rPr>
          <w:rFonts w:ascii="Times New Roman" w:hAnsi="Times New Roman"/>
          <w:sz w:val="28"/>
          <w:szCs w:val="28"/>
        </w:rPr>
      </w:pPr>
      <w:r>
        <w:rPr>
          <w:rFonts w:ascii="Times New Roman" w:hAnsi="Times New Roman"/>
          <w:sz w:val="28"/>
          <w:szCs w:val="28"/>
        </w:rPr>
        <w:t>и</w:t>
      </w:r>
      <w:r w:rsidRPr="002D4984">
        <w:rPr>
          <w:rFonts w:ascii="Times New Roman" w:hAnsi="Times New Roman"/>
          <w:sz w:val="28"/>
          <w:szCs w:val="28"/>
        </w:rPr>
        <w:t>меть представление о</w:t>
      </w:r>
      <w:r>
        <w:rPr>
          <w:rFonts w:ascii="Times New Roman" w:hAnsi="Times New Roman"/>
          <w:sz w:val="28"/>
          <w:szCs w:val="28"/>
        </w:rPr>
        <w:t xml:space="preserve"> математических закономерностях в окружающей действительности и произведениях искусства.</w:t>
      </w:r>
    </w:p>
    <w:p w:rsidR="00811335" w:rsidRDefault="00811335" w:rsidP="00811335">
      <w:pPr>
        <w:shd w:val="clear" w:color="auto" w:fill="FFFFFF" w:themeFill="background1"/>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научиться в 7-9 классах для обеспечения возможности успешного продолжения образования на базовом уровне</w:t>
      </w:r>
    </w:p>
    <w:p w:rsidR="00811335" w:rsidRDefault="00811335" w:rsidP="00811335">
      <w:pPr>
        <w:spacing w:after="0" w:line="360" w:lineRule="auto"/>
        <w:ind w:firstLine="709"/>
        <w:rPr>
          <w:rFonts w:ascii="Times New Roman" w:hAnsi="Times New Roman"/>
          <w:sz w:val="28"/>
          <w:szCs w:val="28"/>
        </w:rPr>
      </w:pPr>
      <w:r>
        <w:rPr>
          <w:rFonts w:ascii="Times New Roman" w:hAnsi="Times New Roman"/>
          <w:b/>
          <w:sz w:val="28"/>
          <w:szCs w:val="28"/>
        </w:rPr>
        <w:t>Элементы теории множеств и математической логики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определение, теорема, аксиома, множество, характеристики множества, элемент множества, пустое, конечное и бесконечное множество, подмножество, принадлежность, включение, равенство множеств;</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изображать множества и отношение множеств с помощью кругов Эйлера, </w:t>
      </w:r>
      <w:r w:rsidRPr="00C85156">
        <w:rPr>
          <w:rFonts w:ascii="Times New Roman" w:hAnsi="Times New Roman"/>
          <w:i/>
          <w:sz w:val="28"/>
          <w:szCs w:val="28"/>
        </w:rPr>
        <w:t>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определять принадлежность элемента множеству, объединению и пересечению множеств; </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задавать множество с помощью перечисления элементов, словесного описания;</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оперировать понятиями: высказывание, истинность и ложность высказывания, отрицание высказываний, операции над высказываниями: и, или, не, условные высказывания (импликации);</w:t>
      </w:r>
    </w:p>
    <w:p w:rsidR="00811335" w:rsidRDefault="00811335" w:rsidP="00811335">
      <w:pPr>
        <w:pStyle w:val="a4"/>
        <w:numPr>
          <w:ilvl w:val="0"/>
          <w:numId w:val="2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строить высказывания, отрицания высказываний.</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sidRPr="00C85156">
        <w:rPr>
          <w:rFonts w:ascii="Times New Roman" w:eastAsiaTheme="minorHAnsi" w:hAnsi="Times New Roman" w:cstheme="minorBidi"/>
          <w:i/>
          <w:sz w:val="28"/>
          <w:szCs w:val="28"/>
          <w:lang w:eastAsia="en-US"/>
        </w:rPr>
        <w:t>участвовать в построении цепочки умозаключений на основе</w:t>
      </w:r>
      <w:r>
        <w:rPr>
          <w:rFonts w:ascii="Times New Roman" w:hAnsi="Times New Roman"/>
          <w:i/>
          <w:sz w:val="28"/>
          <w:szCs w:val="28"/>
        </w:rPr>
        <w:t xml:space="preserve"> использования правил логики;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множества, операции с множествами, их графическое представление для описания реальных процессов и явлений.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множество натуральных чисел, множество целых чисел, множество рациональных чисел, иррациональное число, квадратный корень, множество действительных чисел, геометрическая интерпретация натуральных, целых, рациональных, действительных чисел;</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понимать и объяснять смысл позиционной записи натурального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вычисления, в том числе с использованием приемов рациональных вычислений;</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округление рациональных чисел с заданной точностью;</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сравнивать рациональные и иррациональные числа;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рациональное число в виде десятичной дроби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упорядочивать числа, записанные в виде обыкновенной и десятичной дроби;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находить НОД и НОК чисел и использовать их при решении задач.</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правила приближенных вычислений при решении практических задач 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сравнение результатов вычислений при решении практических задач, в том числе приближенных вычислений;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оценивать числовые выражения при решении практических задач и задач из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записывать и округлять числовые значения реальных величин с использованием разных систем измерения.</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Тождественные преобразования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степени с натуральным показателем, степени с целым отрицательным показателем;</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целых выражений: действия с одночленами (сложение, вычитание, умножение), действия с многочленами (сложение, вычитание, умножение);</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разложение многочленов на множители одним из способов: вынесение за скобку, группировка, использование формул сокращенного умножения;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 разности одночленов;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раскладывать на множители квадратный   трехчлен;</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степени с целыми отрицательными показателями, переходить от записи в виде степени с целым отрицательным показателем к записи в виде дроби;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дробно-рациональных выражений: сокращение дробей, приведение алгебраических дробей к общему знаменателю, сложение, умножение, деление алгебраических дробей, возведение алгебраической дроби в натуральную и целую отрицательную степень;</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выражений, содержащих квадратные корни;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выделять квадрат суммы или разности двучлена в выражениях, содержащих квадратные корни;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выполнять преобразования выражений, содержащих модуль.</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и действия с числами, записанными в стандартном виде;</w:t>
      </w:r>
    </w:p>
    <w:p w:rsidR="00811335" w:rsidRDefault="00811335" w:rsidP="00811335">
      <w:pPr>
        <w:pStyle w:val="a"/>
        <w:numPr>
          <w:ilvl w:val="0"/>
          <w:numId w:val="26"/>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преобразования алгебраических выражений при решении задач других учебных предметов.</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Уравнения и неравенства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уравнение, неравенство, корень уравнения, решение неравенства, равносильные уравнения, область определения уравнения (неравенства, системы уравнений или неравенств);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линейные уравнения и уравнения, сводимые к линейным с помощью тождественных преобразований;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квадратные уравнения и уравнения, сводимые к квадратным с помощью тождественных преобразований;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дробно-линейные уравнения;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простейшие иррациональные уравнения вида </w:t>
      </w:r>
      <w:r>
        <w:rPr>
          <w:rFonts w:ascii="Times New Roman" w:hAnsi="Times New Roman"/>
          <w:i/>
          <w:noProof/>
          <w:position w:val="-16"/>
          <w:sz w:val="28"/>
          <w:szCs w:val="28"/>
        </w:rPr>
        <w:drawing>
          <wp:inline distT="0" distB="0" distL="0" distR="0" wp14:anchorId="37947414" wp14:editId="5535E594">
            <wp:extent cx="742950" cy="285750"/>
            <wp:effectExtent l="0" t="0" r="0" b="0"/>
            <wp:docPr id="1"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_x0000_t75"/>
                    <pic:cNvPicPr/>
                  </pic:nvPicPr>
                  <pic:blipFill>
                    <a:blip r:embed="rId8" cstate="print"/>
                    <a:srcRect/>
                    <a:stretch/>
                  </pic:blipFill>
                  <pic:spPr>
                    <a:xfrm>
                      <a:off x="0" y="0"/>
                      <a:ext cx="742950" cy="2857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6"/>
          <w:sz w:val="28"/>
          <w:szCs w:val="28"/>
        </w:rPr>
        <w:drawing>
          <wp:inline distT="0" distB="0" distL="0" distR="0" wp14:anchorId="0FB52F18" wp14:editId="34DC5468">
            <wp:extent cx="1095375" cy="285750"/>
            <wp:effectExtent l="0" t="0" r="0" b="0"/>
            <wp:docPr id="2"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_x0000_t75"/>
                    <pic:cNvPicPr/>
                  </pic:nvPicPr>
                  <pic:blipFill>
                    <a:blip r:embed="rId9" cstate="print"/>
                    <a:srcRect/>
                    <a:stretch/>
                  </pic:blipFill>
                  <pic:spPr>
                    <a:xfrm>
                      <a:off x="0" y="0"/>
                      <a:ext cx="1095375" cy="285750"/>
                    </a:xfrm>
                    <a:prstGeom prst="rect">
                      <a:avLst/>
                    </a:prstGeom>
                    <a:ln>
                      <a:noFill/>
                    </a:ln>
                  </pic:spPr>
                </pic:pic>
              </a:graphicData>
            </a:graphic>
          </wp:inline>
        </w:drawing>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решать уравнения вида </w:t>
      </w:r>
      <w:r>
        <w:rPr>
          <w:rFonts w:ascii="Times New Roman" w:hAnsi="Times New Roman"/>
          <w:i/>
          <w:noProof/>
          <w:position w:val="-6"/>
          <w:sz w:val="28"/>
          <w:szCs w:val="28"/>
        </w:rPr>
        <w:drawing>
          <wp:inline distT="0" distB="0" distL="0" distR="0" wp14:anchorId="039EE576" wp14:editId="01D5A4E1">
            <wp:extent cx="457200" cy="276225"/>
            <wp:effectExtent l="0" t="0" r="0" b="0"/>
            <wp:docPr id="3"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_x0000_t75"/>
                    <pic:cNvPicPr/>
                  </pic:nvPicPr>
                  <pic:blipFill>
                    <a:blip r:embed="rId10" cstate="print"/>
                    <a:srcRect/>
                    <a:stretch/>
                  </pic:blipFill>
                  <pic:spPr>
                    <a:xfrm>
                      <a:off x="0" y="0"/>
                      <a:ext cx="457200" cy="276225"/>
                    </a:xfrm>
                    <a:prstGeom prst="rect">
                      <a:avLst/>
                    </a:prstGeom>
                    <a:ln>
                      <a:noFill/>
                    </a:ln>
                  </pic:spPr>
                </pic:pic>
              </a:graphicData>
            </a:graphic>
          </wp:inline>
        </w:drawing>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уравнения способом разложения на множители и замены переменной;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использовать метод интервалов для решения целых и дробно-рациональных неравенств.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и решать линейные и квадратные уравнения, уравнения, к ним сводящиеся, системы линейных уравнений, неравенств при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выполнять оценку правдоподобия результатов, получаемых при решении линейных и квадратных уравнений и систем линейных уравнений и неравенств при решении задач других учебных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выбирать соответствующие уравнения, неравенства или их системы для составления математической модели заданной реальной ситуации или прикладной задачи;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уметь интерпретировать полученный при решении уравнения, неравенства или системы результат в контексте заданной реальной ситуации или прикладной задачи.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понятиями: функциональная зависимость, функция, график функции, способы задания функции, аргумент и значение функции, область определения и множество значений функции, нули функции, промежутки знакопостоянства, монотонность функции, четность/нечетность функции; </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строить графики линейной, квадратичной функций, обратной пропорциональности, функции вида: </w:t>
      </w:r>
      <w:r>
        <w:rPr>
          <w:rFonts w:ascii="Times New Roman" w:hAnsi="Times New Roman"/>
          <w:i/>
          <w:noProof/>
          <w:position w:val="-24"/>
          <w:sz w:val="28"/>
          <w:szCs w:val="28"/>
        </w:rPr>
        <w:drawing>
          <wp:inline distT="0" distB="0" distL="0" distR="0" wp14:anchorId="7C230A60" wp14:editId="6751FF62">
            <wp:extent cx="819150" cy="361950"/>
            <wp:effectExtent l="0" t="0" r="0" b="0"/>
            <wp:docPr id="4"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x0000_t75"/>
                    <pic:cNvPicPr/>
                  </pic:nvPicPr>
                  <pic:blipFill>
                    <a:blip r:embed="rId11" cstate="print"/>
                    <a:srcRect/>
                    <a:stretch/>
                  </pic:blipFill>
                  <pic:spPr>
                    <a:xfrm>
                      <a:off x="0" y="0"/>
                      <a:ext cx="819150" cy="361950"/>
                    </a:xfrm>
                    <a:prstGeom prst="rect">
                      <a:avLst/>
                    </a:prstGeom>
                    <a:ln>
                      <a:noFill/>
                    </a:ln>
                  </pic:spPr>
                </pic:pic>
              </a:graphicData>
            </a:graphic>
          </wp:inline>
        </w:drawing>
      </w:r>
      <w:r>
        <w:rPr>
          <w:rFonts w:ascii="Times New Roman" w:hAnsi="Times New Roman"/>
          <w:i/>
          <w:sz w:val="28"/>
          <w:szCs w:val="28"/>
        </w:rPr>
        <w:t xml:space="preserve">, </w:t>
      </w:r>
      <w:r>
        <w:rPr>
          <w:rFonts w:ascii="Times New Roman" w:hAnsi="Times New Roman"/>
          <w:i/>
          <w:noProof/>
          <w:position w:val="-10"/>
          <w:sz w:val="28"/>
          <w:szCs w:val="28"/>
        </w:rPr>
        <w:drawing>
          <wp:inline distT="0" distB="0" distL="0" distR="0" wp14:anchorId="4FBF42C5" wp14:editId="7771562E">
            <wp:extent cx="552450" cy="180975"/>
            <wp:effectExtent l="0" t="0" r="0" b="0"/>
            <wp:docPr id="5"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x0000_t75"/>
                    <pic:cNvPicPr/>
                  </pic:nvPicPr>
                  <pic:blipFill>
                    <a:blip r:embed="rId12" cstate="print"/>
                    <a:srcRect/>
                    <a:stretch/>
                  </pic:blipFill>
                  <pic:spPr>
                    <a:xfrm>
                      <a:off x="0" y="0"/>
                      <a:ext cx="552450" cy="180975"/>
                    </a:xfrm>
                    <a:prstGeom prst="rect">
                      <a:avLst/>
                    </a:prstGeom>
                    <a:ln>
                      <a:noFill/>
                    </a:ln>
                  </pic:spPr>
                </pic:pic>
              </a:graphicData>
            </a:graphic>
          </wp:inline>
        </w:drawing>
      </w:r>
      <w:r>
        <w:rPr>
          <w:rFonts w:ascii="Times New Roman" w:hAnsi="Times New Roman"/>
          <w:i/>
          <w:sz w:val="28"/>
          <w:szCs w:val="28"/>
        </w:rPr>
        <w:fldChar w:fldCharType="begin"/>
      </w:r>
      <w:r>
        <w:rPr>
          <w:rFonts w:ascii="Times New Roman" w:hAnsi="Times New Roman"/>
          <w:i/>
          <w:sz w:val="28"/>
          <w:szCs w:val="28"/>
        </w:rPr>
        <w:instrText xml:space="preserve"> QUOTE  </w:instrText>
      </w:r>
      <w:r>
        <w:rPr>
          <w:rFonts w:ascii="Times New Roman" w:hAnsi="Times New Roman"/>
          <w:i/>
          <w:sz w:val="28"/>
          <w:szCs w:val="28"/>
        </w:rPr>
        <w:fldChar w:fldCharType="end"/>
      </w:r>
      <w:r>
        <w:rPr>
          <w:rFonts w:ascii="Times New Roman" w:hAnsi="Times New Roman"/>
          <w:b/>
          <w:bCs/>
          <w:i/>
          <w:sz w:val="28"/>
          <w:szCs w:val="28"/>
        </w:rPr>
        <w:t>,</w:t>
      </w:r>
      <w:r>
        <w:rPr>
          <w:rFonts w:ascii="Times New Roman" w:eastAsia="Times New Roman" w:hAnsi="Times New Roman"/>
          <w:bCs/>
          <w:i/>
          <w:noProof/>
          <w:position w:val="-10"/>
          <w:sz w:val="28"/>
          <w:szCs w:val="28"/>
        </w:rPr>
        <w:drawing>
          <wp:inline distT="0" distB="0" distL="0" distR="0" wp14:anchorId="52042203" wp14:editId="0399BE4F">
            <wp:extent cx="457200" cy="180975"/>
            <wp:effectExtent l="0" t="0" r="0" b="0"/>
            <wp:docPr id="6"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_x0000_t75"/>
                    <pic:cNvPicPr/>
                  </pic:nvPicPr>
                  <pic:blipFill>
                    <a:blip r:embed="rId13" cstate="print"/>
                    <a:srcRect/>
                    <a:stretch/>
                  </pic:blipFill>
                  <pic:spPr>
                    <a:xfrm>
                      <a:off x="0" y="0"/>
                      <a:ext cx="457200" cy="180975"/>
                    </a:xfrm>
                    <a:prstGeom prst="rect">
                      <a:avLst/>
                    </a:prstGeom>
                    <a:ln>
                      <a:noFill/>
                    </a:ln>
                  </pic:spPr>
                </pic:pic>
              </a:graphicData>
            </a:graphic>
          </wp:inline>
        </w:drawing>
      </w:r>
      <w:r>
        <w:fldChar w:fldCharType="begin"/>
      </w:r>
      <w:r>
        <w:fldChar w:fldCharType="separate"/>
      </w:r>
      <w:r>
        <w:rPr>
          <w:rFonts w:ascii="Times New Roman" w:eastAsia="Times New Roman" w:hAnsi="Times New Roman"/>
          <w:bCs/>
          <w:i/>
          <w:noProof/>
          <w:position w:val="-10"/>
          <w:sz w:val="28"/>
          <w:szCs w:val="28"/>
        </w:rPr>
        <w:drawing>
          <wp:inline distT="0" distB="0" distL="0" distR="0" wp14:anchorId="3C26A1C9" wp14:editId="311961A1">
            <wp:extent cx="478155" cy="245110"/>
            <wp:effectExtent l="0" t="0" r="0" b="2540"/>
            <wp:docPr id="7" name="Рисунок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12"/>
                    <pic:cNvPicPr/>
                  </pic:nvPicPr>
                  <pic:blipFill>
                    <a:blip r:embed="rId13" cstate="print"/>
                    <a:srcRect/>
                    <a:stretch/>
                  </pic:blipFill>
                  <pic:spPr>
                    <a:xfrm>
                      <a:off x="0" y="0"/>
                      <a:ext cx="478155" cy="245110"/>
                    </a:xfrm>
                    <a:prstGeom prst="rect">
                      <a:avLst/>
                    </a:prstGeom>
                    <a:ln>
                      <a:noFill/>
                    </a:ln>
                  </pic:spPr>
                </pic:pic>
              </a:graphicData>
            </a:graphic>
          </wp:inline>
        </w:drawing>
      </w:r>
      <w:r>
        <w:rPr>
          <w:rFonts w:ascii="Times New Roman" w:eastAsia="Times New Roman" w:hAnsi="Times New Roman"/>
          <w:bCs/>
          <w:i/>
          <w:noProof/>
          <w:position w:val="-10"/>
          <w:sz w:val="28"/>
          <w:szCs w:val="28"/>
        </w:rPr>
        <w:fldChar w:fldCharType="end"/>
      </w:r>
      <w:r>
        <w:rPr>
          <w:rFonts w:ascii="Times New Roman" w:hAnsi="Times New Roman"/>
          <w:bCs/>
          <w:i/>
          <w:sz w:val="28"/>
          <w:szCs w:val="28"/>
        </w:rPr>
        <w:t xml:space="preserve">, </w:t>
      </w:r>
      <w:r>
        <w:rPr>
          <w:rFonts w:ascii="Times New Roman" w:hAnsi="Times New Roman"/>
          <w:bCs/>
          <w:i/>
          <w:noProof/>
          <w:position w:val="-12"/>
          <w:sz w:val="28"/>
          <w:szCs w:val="28"/>
        </w:rPr>
        <w:drawing>
          <wp:inline distT="0" distB="0" distL="0" distR="0" wp14:anchorId="35C32D83" wp14:editId="1BB5D422">
            <wp:extent cx="361950" cy="180975"/>
            <wp:effectExtent l="0" t="0" r="0" b="0"/>
            <wp:docPr id="8"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_x0000_t75"/>
                    <pic:cNvPicPr/>
                  </pic:nvPicPr>
                  <pic:blipFill>
                    <a:blip r:embed="rId14" cstate="print"/>
                    <a:srcRect/>
                    <a:stretch/>
                  </pic:blipFill>
                  <pic:spPr>
                    <a:xfrm>
                      <a:off x="0" y="0"/>
                      <a:ext cx="361950" cy="180975"/>
                    </a:xfrm>
                    <a:prstGeom prst="rect">
                      <a:avLst/>
                    </a:prstGeom>
                    <a:ln>
                      <a:noFill/>
                    </a:ln>
                  </pic:spPr>
                </pic:pic>
              </a:graphicData>
            </a:graphic>
          </wp:inline>
        </w:drawing>
      </w:r>
      <w:r>
        <w:rPr>
          <w:rFonts w:ascii="Times New Roman" w:hAnsi="Times New Roman"/>
          <w:bCs/>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на примере квадратичной функции, использовать преобразования графика функции </w:t>
      </w:r>
      <w:r>
        <w:rPr>
          <w:rFonts w:ascii="Times New Roman" w:hAnsi="Times New Roman"/>
          <w:i/>
          <w:sz w:val="28"/>
          <w:szCs w:val="28"/>
          <w:lang w:val="en-US"/>
        </w:rPr>
        <w:t>y</w:t>
      </w:r>
      <w:r>
        <w:rPr>
          <w:rFonts w:ascii="Times New Roman" w:hAnsi="Times New Roman"/>
          <w:i/>
          <w:sz w:val="28"/>
          <w:szCs w:val="28"/>
        </w:rPr>
        <w:t>=</w:t>
      </w:r>
      <w:r>
        <w:rPr>
          <w:rFonts w:ascii="Times New Roman" w:hAnsi="Times New Roman"/>
          <w:i/>
          <w:sz w:val="28"/>
          <w:szCs w:val="28"/>
          <w:lang w:val="en-US"/>
        </w:rPr>
        <w:t>f</w:t>
      </w:r>
      <w:r>
        <w:rPr>
          <w:rFonts w:ascii="Times New Roman" w:hAnsi="Times New Roman"/>
          <w:i/>
          <w:sz w:val="28"/>
          <w:szCs w:val="28"/>
        </w:rPr>
        <w:t>(</w:t>
      </w:r>
      <w:r>
        <w:rPr>
          <w:rFonts w:ascii="Times New Roman" w:hAnsi="Times New Roman"/>
          <w:i/>
          <w:sz w:val="28"/>
          <w:szCs w:val="28"/>
          <w:lang w:val="en-US"/>
        </w:rPr>
        <w:t>x</w:t>
      </w:r>
      <w:r>
        <w:rPr>
          <w:rFonts w:ascii="Times New Roman" w:hAnsi="Times New Roman"/>
          <w:i/>
          <w:sz w:val="28"/>
          <w:szCs w:val="28"/>
        </w:rPr>
        <w:t xml:space="preserve">) для построения графиков функций </w:t>
      </w:r>
      <w:r>
        <w:rPr>
          <w:rFonts w:ascii="Times New Roman" w:hAnsi="Times New Roman"/>
          <w:i/>
          <w:noProof/>
          <w:position w:val="-12"/>
          <w:sz w:val="28"/>
          <w:szCs w:val="28"/>
        </w:rPr>
        <w:drawing>
          <wp:inline distT="0" distB="0" distL="0" distR="0" wp14:anchorId="2997D227" wp14:editId="4065E5AE">
            <wp:extent cx="1085850" cy="180975"/>
            <wp:effectExtent l="0" t="0" r="0" b="0"/>
            <wp:docPr id="9" name="_x0000_t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_x0000_t75"/>
                    <pic:cNvPicPr/>
                  </pic:nvPicPr>
                  <pic:blipFill>
                    <a:blip r:embed="rId15" cstate="print"/>
                    <a:srcRect/>
                    <a:stretch/>
                  </pic:blipFill>
                  <pic:spPr>
                    <a:xfrm>
                      <a:off x="0" y="0"/>
                      <a:ext cx="1085850" cy="180975"/>
                    </a:xfrm>
                    <a:prstGeom prst="rect">
                      <a:avLst/>
                    </a:prstGeom>
                    <a:ln>
                      <a:noFill/>
                    </a:ln>
                  </pic:spPr>
                </pic:pic>
              </a:graphicData>
            </a:graphic>
          </wp:inline>
        </w:drawing>
      </w:r>
      <w:r>
        <w:rPr>
          <w:rFonts w:ascii="Times New Roman" w:hAnsi="Times New Roman"/>
          <w:i/>
          <w:sz w:val="28"/>
          <w:szCs w:val="28"/>
        </w:rPr>
        <w:t xml:space="preserve">; </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уравнения прямой по заданным условиям: проходящей через две точки с заданными координатами, проходящей через данную точку и параллельной данной прямой;</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исследовать функцию по ее графику;</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находить множество значений, нули, промежутки знакопостоянства, монотонности квадратичной функции;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оперировать понятиями: последовательность, арифметическая прогрессия, геометрическая прогрессия;</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задачи на арифметическую и геометрическую прогрессию.</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иллюстрировать с помощью графика реальную зависимость или процесс по их характеристикам;</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lastRenderedPageBreak/>
        <w:t>использовать свойства и график квадратичной функции при решении задач из других учебных предметов.</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Текстовые задачи</w:t>
      </w:r>
    </w:p>
    <w:p w:rsidR="00811335" w:rsidRPr="007E0A6E"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решать простые и сложные задачи разных типов</w:t>
      </w:r>
      <w:r w:rsidRPr="00C85156">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разные краткие записи как модели текстов сложных задач для построения поисковой схемы и решения задач;</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различать модель текста и модель решения задачи, конструировать к одной модели решения несложной задачи разные модели текста задачи;</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знать и применять оба способа поиска решения задач (от требования к условию и от условия к требованию);</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моделировать рассуждения при поиске решения задач с помощью граф-схемы,</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выделять этапы решения задачи и содержание каждого этапа;</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уметь выбирать оптимальный метод решения задачи и осознавать выбор метода, рассматривать различные методы, находить разные решения задачи, если возможно;</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анализировать затруднения при решении задач;</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выполнять различные преобразования предложенной задачи, конструировать новые задачи из данной, в том числе обратные;</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интерпретировать вычислительные результаты в задаче, исследовать полученное решение задачи;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анализировать всевозможные ситуации взаимного расположения двух объектов и изменение их характеристик при совместном движении (скорость, время, расстояние) при решении задач на движение двух объектов как в одном, так и в противоположных направлениях;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исследовать всевозможные ситуации при решении задач на движение по реке, рассматривать разные системы отсчета;</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решать разнообразные задачи «на части», </w:t>
      </w:r>
    </w:p>
    <w:p w:rsidR="00811335" w:rsidRDefault="00811335" w:rsidP="0081133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решать и обосновывать свое решение задач (выделять математическую основу) на нахождение части числа и числа по его части на основе конкретного смысла дроби;</w:t>
      </w:r>
    </w:p>
    <w:p w:rsidR="00811335" w:rsidRDefault="00811335" w:rsidP="00811335">
      <w:pPr>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осознавать и объяснять идентичность задач разных типов, связывающих три величины (на работу, на покупки, на движение), выделять эти величины и отношения между ними, применять их при решении задач, конструировать собственные задач указанных типов;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основными методами решения задач на смеси, сплавы, концентрации;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на проценты с обоснованием, используя разные способы;</w:t>
      </w:r>
    </w:p>
    <w:p w:rsidR="00811335" w:rsidRPr="00D84D9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sidRPr="007E0A6E">
        <w:rPr>
          <w:rFonts w:ascii="Times New Roman" w:hAnsi="Times New Roman"/>
          <w:i/>
          <w:sz w:val="28"/>
          <w:szCs w:val="28"/>
        </w:rPr>
        <w:t>решать задачи на сложные проценты с обоснованием, используя</w:t>
      </w:r>
      <w:r>
        <w:rPr>
          <w:rFonts w:ascii="Times New Roman" w:hAnsi="Times New Roman"/>
          <w:i/>
          <w:sz w:val="28"/>
          <w:szCs w:val="28"/>
        </w:rPr>
        <w:t xml:space="preserve"> </w:t>
      </w:r>
      <w:r w:rsidRPr="007E0A6E">
        <w:rPr>
          <w:rFonts w:ascii="Times New Roman" w:hAnsi="Times New Roman"/>
          <w:i/>
          <w:sz w:val="28"/>
          <w:szCs w:val="28"/>
        </w:rPr>
        <w:t>алгоритм учебных действий</w:t>
      </w:r>
      <w:r>
        <w:rPr>
          <w:rFonts w:ascii="Times New Roman" w:hAnsi="Times New Roman"/>
          <w:i/>
          <w:sz w:val="28"/>
          <w:szCs w:val="28"/>
        </w:rPr>
        <w:t>;</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логические задачи разными способами, в том числе, с двумя блоками и с тремя блоками данных с помощью таблиц;</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задачи по комбинаторике и теории вероятностей на основе использования изученных методов и обосновывать решение;</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решать несложные задачи по математической статистике;</w:t>
      </w:r>
    </w:p>
    <w:p w:rsidR="00811335" w:rsidRDefault="00811335" w:rsidP="00811335">
      <w:pPr>
        <w:pStyle w:val="a4"/>
        <w:numPr>
          <w:ilvl w:val="0"/>
          <w:numId w:val="22"/>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овладеть основными методами решения сюжетных задач: арифметический, алгебраический, перебор вариантов, геометрический, графический, применять их в новых по сравнению с изученными ситуациях.</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t>выделять при решении задач характеристики рассматриваемой в задаче ситуации, отличные от реальных (те, от которых абстрагировались), конструировать новые ситуации с учетом этих характеристик, в частности, при решении задач на концентрации, учитывать плотность вещества;</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lang w:eastAsia="en-US"/>
        </w:rPr>
      </w:pPr>
      <w:r>
        <w:rPr>
          <w:rFonts w:ascii="Times New Roman" w:hAnsi="Times New Roman"/>
          <w:i/>
          <w:sz w:val="28"/>
          <w:szCs w:val="28"/>
          <w:lang w:eastAsia="en-US"/>
        </w:rPr>
        <w:lastRenderedPageBreak/>
        <w:t>решать и конструировать задачи на основе рассмотрения реальных ситуаций, в которых не требуется точный вычислительный результат;</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lang w:eastAsia="en-US"/>
        </w:rPr>
        <w:t>решать задачи на движение по реке, рассматривая разные системы отсчета.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 xml:space="preserve">Статистика и теория вероятностей </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столбчатые и круговые диаграммы, таблицы данных, среднее арифметическое, медиана, наибольшее и наименьшее значения выборки, размах выборки, дисперсия и стандартное отклонение, случайная изменчивость;</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извлекать информацию, </w:t>
      </w:r>
      <w:r>
        <w:rPr>
          <w:rStyle w:val="dash041e0431044b0447043d044b0439char1"/>
          <w:i/>
          <w:sz w:val="28"/>
          <w:szCs w:val="28"/>
        </w:rPr>
        <w:t>представленную в таблицах, на диаграммах, графиках</w:t>
      </w:r>
      <w:r>
        <w:rPr>
          <w:rFonts w:ascii="Times New Roman" w:hAnsi="Times New Roman"/>
          <w:i/>
          <w:sz w:val="28"/>
          <w:szCs w:val="28"/>
        </w:rPr>
        <w:t>;</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составлять таблицы, строить диаграммы и графики на основе данных;</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факториал числа, перестановки и сочетания, треугольник Паскаля;</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применять правило произведения при решении комбинаторных задач;</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оперировать понятиями: случайный опыт, случайный выбор, испытание, элементарное случайное событие (исход), классическое определение вероятности случайного события, операции над случайными событиями;</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представлять информацию с помощью кругов Эйлера,</w:t>
      </w:r>
      <w:r w:rsidRPr="007E0A6E">
        <w:rPr>
          <w:rFonts w:ascii="Times New Roman" w:hAnsi="Times New Roman"/>
          <w:i/>
          <w:sz w:val="28"/>
          <w:szCs w:val="28"/>
        </w:rPr>
        <w:t xml:space="preserve"> используя алгоритм учебных действий</w:t>
      </w:r>
      <w:r>
        <w:rPr>
          <w:rFonts w:ascii="Times New Roman" w:hAnsi="Times New Roman"/>
          <w:i/>
          <w:sz w:val="28"/>
          <w:szCs w:val="28"/>
        </w:rPr>
        <w:t>;</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решать задачи на вычисление вероятности с подсчетом количества вариантов с помощью комбинаторики.</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lastRenderedPageBreak/>
        <w:t xml:space="preserve">извлекать, интерпретировать и преобразовывать информацию, </w:t>
      </w:r>
      <w:r>
        <w:rPr>
          <w:rStyle w:val="dash041e0431044b0447043d044b0439char1"/>
          <w:i/>
          <w:sz w:val="28"/>
          <w:szCs w:val="28"/>
        </w:rPr>
        <w:t>представленную в таблицах, на диаграммах, графиках, отражающую свойства и характеристики реальных процессов и явлений;</w:t>
      </w:r>
    </w:p>
    <w:p w:rsidR="00811335" w:rsidRDefault="00811335" w:rsidP="00811335">
      <w:pPr>
        <w:pStyle w:val="a4"/>
        <w:numPr>
          <w:ilvl w:val="0"/>
          <w:numId w:val="37"/>
        </w:numPr>
        <w:tabs>
          <w:tab w:val="left" w:pos="1134"/>
        </w:tabs>
        <w:spacing w:after="0" w:line="360" w:lineRule="auto"/>
        <w:ind w:left="0" w:firstLine="709"/>
        <w:contextualSpacing w:val="0"/>
        <w:jc w:val="both"/>
        <w:rPr>
          <w:rFonts w:ascii="Times New Roman" w:hAnsi="Times New Roman"/>
          <w:i/>
          <w:sz w:val="28"/>
          <w:szCs w:val="28"/>
        </w:rPr>
      </w:pPr>
      <w:r>
        <w:rPr>
          <w:rFonts w:ascii="Times New Roman" w:hAnsi="Times New Roman"/>
          <w:i/>
          <w:sz w:val="28"/>
          <w:szCs w:val="28"/>
        </w:rPr>
        <w:t>определять статистические характеристики выборок по таблицам, диаграммам, графикам, выполнять сравнение в зависимости от цели решения задачи;</w:t>
      </w:r>
    </w:p>
    <w:p w:rsidR="00811335" w:rsidRDefault="00811335" w:rsidP="00811335">
      <w:pPr>
        <w:pStyle w:val="a"/>
        <w:numPr>
          <w:ilvl w:val="0"/>
          <w:numId w:val="37"/>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оценивать вероятность реальных событий и явлений.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фигуры</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оперировать понятиями геометрических фигур;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извлекать, интерпретировать и преобразовывать информацию о геометрических фигурах, представленную на чертежах;</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применять геометрические факты для решения задач, в том числе, предполагающих несколько шагов решения;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формулировать в простейших случаях свойства и признаки фигур;</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доказывать геометрические утверждения;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владеть стандартной классификацией плоских фигур (треугольников и четырехугольников).</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использовать свойства геометрических фигур для решения </w:t>
      </w:r>
      <w:r>
        <w:rPr>
          <w:rStyle w:val="dash041e0431044b0447043d044b0439char1"/>
          <w:i/>
          <w:sz w:val="28"/>
          <w:szCs w:val="28"/>
        </w:rPr>
        <w:t>задач практического характера и задач из смежных дисциплин.</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Отношения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равенство фигур, равные фигуры, равенство треугольников, параллельность прямых, перпендикулярность прямых, углы между прямыми, перпендикуляр, наклонная, проекция, подобие фигур, подобные фигуры, подобные треугольники;</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теорему Фалеса и теорему о пропорциональных отрезках при решении задач;</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взаимное расположение прямой и окружности, двух окружностей.</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lastRenderedPageBreak/>
        <w:t xml:space="preserve">В повседневной жизни и при изучении других предметов: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отношения для решения задач, возникающих в реальной жизни.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Измерения и вычисления</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представлениями о длине, площади, объеме как величинами. Применять теорему Пифагора, формулы площади, объема при решении многошаговых задач, в которых не все данные представлены явно, а требуют вычислений, оперировать более широким количеством формул длины, площади, объема, вычислять характеристики комбинаций фигур (окружностей и многоугольников) вычислять расстояния между фигурами, применять тригонометрические формулы для вычислений в более сложных случаях, проводить вычисления на основе равновеликости и равносоставленности;</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простые вычисления на объемных телах;</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b/>
          <w:sz w:val="28"/>
          <w:szCs w:val="28"/>
        </w:rPr>
      </w:pPr>
      <w:r>
        <w:rPr>
          <w:rFonts w:ascii="Times New Roman" w:hAnsi="Times New Roman"/>
          <w:i/>
          <w:sz w:val="28"/>
          <w:szCs w:val="28"/>
        </w:rPr>
        <w:t xml:space="preserve">формулировать задачи на вычисление длин, площадей и объемов и решать их. </w:t>
      </w:r>
    </w:p>
    <w:p w:rsidR="00811335" w:rsidRDefault="00811335" w:rsidP="00811335">
      <w:pPr>
        <w:tabs>
          <w:tab w:val="left" w:pos="1134"/>
        </w:tabs>
        <w:spacing w:after="0" w:line="360" w:lineRule="auto"/>
        <w:ind w:firstLine="709"/>
        <w:jc w:val="both"/>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проводить вычисления на местности;</w:t>
      </w:r>
    </w:p>
    <w:p w:rsidR="00811335" w:rsidRDefault="00811335" w:rsidP="00811335">
      <w:pPr>
        <w:pStyle w:val="a4"/>
        <w:numPr>
          <w:ilvl w:val="0"/>
          <w:numId w:val="3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формулы при вычислениях в смежных учебных предметах, в окружающей действительности.</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Геометрические построения</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изображать геометрические фигуры по текстовому и символьному описанию;</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свободно оперировать чертежными инструментами в несложных случаях,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построения треугольников, применять отдельные методы построений циркулем и линейкой и проводить простейшие исследования числа решений;</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изображать типовые плоские фигуры и объемные тела с помощью простейших компьютерных инструментов.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 xml:space="preserve">выполнять простейшие построения на местности, необходимые в реальной жизни; </w:t>
      </w:r>
    </w:p>
    <w:p w:rsidR="00811335" w:rsidRDefault="00811335" w:rsidP="00811335">
      <w:pPr>
        <w:pStyle w:val="a4"/>
        <w:numPr>
          <w:ilvl w:val="0"/>
          <w:numId w:val="22"/>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оценивать размеры реальных объектов окружающего мира.</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Преобразования</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 xml:space="preserve">оперировать понятием движения и преобразования подобия, владеть приемами построения фигур с использованием движений и преобразований подобия, применять полученные знания и опыт построений в смежных предметах и в реальных ситуациях окружающего мира; </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строить фигуру, подобную данной, пользоваться свойствами подобия для обоснования свойств фигур;</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для проведения простейших обоснований свойств фигур.</w:t>
      </w:r>
    </w:p>
    <w:p w:rsidR="00811335" w:rsidRDefault="00811335" w:rsidP="00811335">
      <w:pPr>
        <w:tabs>
          <w:tab w:val="left" w:pos="1134"/>
        </w:tabs>
        <w:spacing w:after="0" w:line="360" w:lineRule="auto"/>
        <w:ind w:firstLine="709"/>
        <w:rPr>
          <w:rFonts w:ascii="Times New Roman" w:hAnsi="Times New Roman"/>
          <w:b/>
          <w:sz w:val="28"/>
          <w:szCs w:val="28"/>
        </w:rPr>
      </w:pPr>
      <w:r>
        <w:rPr>
          <w:rFonts w:ascii="Times New Roman" w:hAnsi="Times New Roman"/>
          <w:b/>
          <w:sz w:val="28"/>
          <w:szCs w:val="28"/>
        </w:rPr>
        <w:t>В повседневной жизни и при изучении других предметов:</w:t>
      </w:r>
    </w:p>
    <w:p w:rsidR="00811335" w:rsidRDefault="00811335" w:rsidP="00811335">
      <w:pPr>
        <w:pStyle w:val="a"/>
        <w:numPr>
          <w:ilvl w:val="0"/>
          <w:numId w:val="29"/>
        </w:numPr>
        <w:tabs>
          <w:tab w:val="left" w:pos="1134"/>
        </w:tabs>
        <w:spacing w:line="360" w:lineRule="auto"/>
        <w:ind w:left="0" w:firstLine="709"/>
        <w:rPr>
          <w:rFonts w:ascii="Times New Roman" w:hAnsi="Times New Roman"/>
          <w:i/>
          <w:sz w:val="28"/>
          <w:szCs w:val="28"/>
        </w:rPr>
      </w:pPr>
      <w:r>
        <w:rPr>
          <w:rFonts w:ascii="Times New Roman" w:hAnsi="Times New Roman"/>
          <w:i/>
          <w:sz w:val="28"/>
          <w:szCs w:val="28"/>
        </w:rPr>
        <w:t>применять свойства движений и применять подобие для построений и вычислений.</w:t>
      </w:r>
    </w:p>
    <w:p w:rsidR="00811335" w:rsidRDefault="00811335" w:rsidP="00811335">
      <w:pPr>
        <w:spacing w:after="0" w:line="360" w:lineRule="auto"/>
        <w:ind w:firstLine="709"/>
        <w:rPr>
          <w:rFonts w:ascii="Times New Roman" w:hAnsi="Times New Roman"/>
          <w:b/>
          <w:sz w:val="28"/>
          <w:szCs w:val="28"/>
        </w:rPr>
      </w:pPr>
      <w:r>
        <w:rPr>
          <w:rFonts w:ascii="Times New Roman" w:hAnsi="Times New Roman"/>
          <w:b/>
          <w:sz w:val="28"/>
          <w:szCs w:val="28"/>
        </w:rPr>
        <w:t>Векторы и координаты на плоскости</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оперировать понятиями вектор, сумма, разность векторов, произведение вектора на число, угол между векторами, скалярное произведение векторов, координаты на плоскости, координаты вектора;</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выполнять действия над векторами (сложение, вычитание, умножение на число), вычислять скалярное произведение, определять в простейших случаях угол между векторами, выполнять разложение вектора на составляющие, применять полученные знания в физике, пользоваться формулой вычисления расстояния между точками по известным координатам, использовать уравнения фигур для решения задач;</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lastRenderedPageBreak/>
        <w:t>применять векторы и координаты для решения геометрических задач на вычисление длин, углов.</w:t>
      </w:r>
    </w:p>
    <w:p w:rsidR="00811335" w:rsidRDefault="00811335" w:rsidP="00811335">
      <w:pPr>
        <w:pStyle w:val="a"/>
        <w:numPr>
          <w:ilvl w:val="0"/>
          <w:numId w:val="0"/>
        </w:numPr>
        <w:tabs>
          <w:tab w:val="left" w:pos="1134"/>
        </w:tabs>
        <w:spacing w:line="360" w:lineRule="auto"/>
        <w:ind w:firstLine="709"/>
        <w:rPr>
          <w:rFonts w:ascii="Times New Roman" w:hAnsi="Times New Roman"/>
          <w:b/>
          <w:sz w:val="28"/>
          <w:szCs w:val="28"/>
        </w:rPr>
      </w:pPr>
      <w:r>
        <w:rPr>
          <w:rFonts w:ascii="Times New Roman" w:hAnsi="Times New Roman"/>
          <w:b/>
          <w:sz w:val="28"/>
          <w:szCs w:val="28"/>
        </w:rPr>
        <w:t xml:space="preserve">В повседневной жизни и при изучении других предметов: </w:t>
      </w:r>
    </w:p>
    <w:p w:rsidR="00811335" w:rsidRDefault="00811335" w:rsidP="00811335">
      <w:pPr>
        <w:pStyle w:val="a4"/>
        <w:numPr>
          <w:ilvl w:val="0"/>
          <w:numId w:val="17"/>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понятия векторов и координат для решения задач по физике, географии и другим учебным предметам.</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История математики</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характеризовать вклад выдающихся математиков в развитие математики и иных научных областей;</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понимать роль математики в развитии России.</w:t>
      </w:r>
    </w:p>
    <w:p w:rsidR="00811335" w:rsidRDefault="00811335" w:rsidP="00811335">
      <w:pPr>
        <w:spacing w:after="0" w:line="360" w:lineRule="auto"/>
        <w:ind w:firstLine="709"/>
        <w:rPr>
          <w:rFonts w:ascii="Times New Roman" w:hAnsi="Times New Roman"/>
          <w:b/>
          <w:bCs/>
          <w:sz w:val="28"/>
          <w:szCs w:val="28"/>
        </w:rPr>
      </w:pPr>
      <w:r>
        <w:rPr>
          <w:rFonts w:ascii="Times New Roman" w:hAnsi="Times New Roman"/>
          <w:b/>
          <w:bCs/>
          <w:sz w:val="28"/>
          <w:szCs w:val="28"/>
        </w:rPr>
        <w:t>Методы математики</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используя изученные методы, проводить доказательство, выполнять опровержение;</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выбирать изученные методы и их комбинации для решения математических задач;</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использовать математические знания для описания закономерностей в окружающей действительности и произведениях искусства;</w:t>
      </w:r>
    </w:p>
    <w:p w:rsidR="00811335" w:rsidRDefault="00811335" w:rsidP="00811335">
      <w:pPr>
        <w:numPr>
          <w:ilvl w:val="0"/>
          <w:numId w:val="41"/>
        </w:numPr>
        <w:tabs>
          <w:tab w:val="left" w:pos="1134"/>
        </w:tabs>
        <w:spacing w:after="0" w:line="360" w:lineRule="auto"/>
        <w:ind w:left="0" w:firstLine="709"/>
        <w:jc w:val="both"/>
        <w:rPr>
          <w:rFonts w:ascii="Times New Roman" w:hAnsi="Times New Roman"/>
          <w:i/>
          <w:sz w:val="28"/>
          <w:szCs w:val="28"/>
        </w:rPr>
      </w:pPr>
      <w:r>
        <w:rPr>
          <w:rFonts w:ascii="Times New Roman" w:hAnsi="Times New Roman"/>
          <w:i/>
          <w:sz w:val="28"/>
          <w:szCs w:val="28"/>
        </w:rPr>
        <w:t>применять простейшие программные средства и электронно-коммуникационные системы при решении математических задач.</w:t>
      </w:r>
    </w:p>
    <w:p w:rsidR="00811335" w:rsidRDefault="00811335" w:rsidP="00811335">
      <w:pPr>
        <w:spacing w:after="0" w:line="360" w:lineRule="auto"/>
        <w:jc w:val="center"/>
        <w:rPr>
          <w:rFonts w:ascii="Times New Roman" w:hAnsi="Times New Roman" w:cs="Times New Roman"/>
          <w:b/>
          <w:sz w:val="28"/>
          <w:szCs w:val="28"/>
        </w:rPr>
      </w:pPr>
    </w:p>
    <w:p w:rsidR="00811335" w:rsidRPr="0070495C" w:rsidRDefault="00811335" w:rsidP="00811335">
      <w:pPr>
        <w:spacing w:after="0" w:line="360" w:lineRule="auto"/>
        <w:jc w:val="center"/>
        <w:rPr>
          <w:rFonts w:ascii="Times New Roman" w:hAnsi="Times New Roman" w:cs="Times New Roman"/>
          <w:b/>
          <w:sz w:val="28"/>
          <w:szCs w:val="28"/>
        </w:rPr>
      </w:pPr>
      <w:r w:rsidRPr="0070495C">
        <w:rPr>
          <w:rFonts w:ascii="Times New Roman" w:hAnsi="Times New Roman" w:cs="Times New Roman"/>
          <w:b/>
          <w:sz w:val="28"/>
          <w:szCs w:val="28"/>
        </w:rPr>
        <w:t>Требования к предметным результатам освоения учебного предмета «Математика (включая алгебру, геометрию, вероятность и статистику)», распределенные по годам обучения</w:t>
      </w:r>
    </w:p>
    <w:p w:rsidR="00811335" w:rsidRPr="00EF19D4"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EF19D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Математика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натуральное число, квадрат и куб натурального числа; делимость натуральных чисел; выполнять арифметические действия с натуральными числами;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сравнивать, округлять натуральные числа; осуществлять прикидку и проверку результатов вычислений;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доли, части, дробные числа, обыкновенная дробь; правильная и неправильная дробь, смешанное число; выполнять сложение и вычитание дробей с одинаковыми знаменателями, сравнивать числа;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десятичная дробь, целая и дробная часть десятичной дроби, процент; выполнять сложение и вычитание десятичных дробей; округлять десятичные дроби (по образцу);</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деление с остатком, делимость, делитель, кратное; использовать признаки делимости на 2, 3, 5, 9 и 10 при решении задач, при необходимости с опорой на алгоритм правила;</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понимать и использовать при решении учебных и практических задач информацию, представленную в таблицах, схемах;</w:t>
      </w:r>
    </w:p>
    <w:p w:rsidR="00811335" w:rsidRPr="007F4BF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14AD6">
        <w:rPr>
          <w:rFonts w:ascii="Times New Roman" w:hAnsi="Times New Roman"/>
          <w:color w:val="000000"/>
          <w:sz w:val="28"/>
          <w:szCs w:val="28"/>
        </w:rPr>
        <w:t>иметь представление о понятии «столбчатая диаграмма», понимать его смысл;</w:t>
      </w:r>
      <w:r w:rsidRPr="007F4BFB">
        <w:rPr>
          <w:rFonts w:ascii="Times New Roman" w:hAnsi="Times New Roman"/>
          <w:color w:val="000000"/>
          <w:sz w:val="28"/>
          <w:szCs w:val="28"/>
        </w:rPr>
        <w:t xml:space="preserve"> иметь представление о предоставлении данных в виде столбчатых диаграмм; извлекать информацию, представленную на столбчатых диаграммах;</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решать сюжетные задачи на все арифметические действия, интерпретировать полученные результаты; решать задачи следующих типов (при необходимости с использованием справочной информации): </w:t>
      </w:r>
      <w:r w:rsidRPr="00C038AD">
        <w:rPr>
          <w:rFonts w:ascii="Times New Roman" w:hAnsi="Times New Roman"/>
          <w:color w:val="000000"/>
          <w:sz w:val="28"/>
          <w:szCs w:val="28"/>
        </w:rPr>
        <w:lastRenderedPageBreak/>
        <w:t>на нахождение части числа и числа по его части; на соотношение между величинами (цена, количество, стоимость; скорость, время, расстояние; данные бытовых приборов учета расхода электроэнергии, воды, газа);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простейшие фигуры: отрезок, прямая, луч, ломаная, угол; многоугольник, треугольник, четырехугольник, прямоугольник, квадрат; окружность, круг; куб, прямоугольный параллелепипед, пирамида; распознавать в окружающем мире;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изображать изучаемые фигуры от руки и с помощью чертежных инструментов; выполнять измерение длин, расстояний, в том числе в практических ситуациях,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измерение площади фигуры на клетчатой бумаге; знать и применять при вычислениях формулы периметра, площадь прямоугольника, квадрата; вычислять объем и площадь поверхности куба, объем прямоугольного параллелепипеда (с опорой на справочную информацию).</w:t>
      </w:r>
    </w:p>
    <w:p w:rsidR="00811335" w:rsidRPr="007B3207"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w:t>
      </w:r>
      <w:r w:rsidRPr="007B3207">
        <w:rPr>
          <w:rFonts w:ascii="Times New Roman" w:hAnsi="Times New Roman"/>
          <w:color w:val="000000"/>
          <w:sz w:val="28"/>
          <w:szCs w:val="28"/>
        </w:rPr>
        <w:t>предмета «Математика» должны отражать сформированность умений</w:t>
      </w:r>
      <w:r w:rsidRPr="007B3207">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hAnsi="Times New Roman"/>
          <w:sz w:val="28"/>
          <w:szCs w:val="28"/>
        </w:rPr>
        <w:t>ориентироваться в понятиях и</w:t>
      </w:r>
      <w:r w:rsidRPr="00214AD6">
        <w:rPr>
          <w:rFonts w:ascii="Times New Roman" w:hAnsi="Times New Roman"/>
          <w:color w:val="FF0000"/>
          <w:sz w:val="28"/>
          <w:szCs w:val="28"/>
        </w:rPr>
        <w:t xml:space="preserve"> </w:t>
      </w:r>
      <w:r w:rsidRPr="00214AD6">
        <w:rPr>
          <w:rFonts w:ascii="Times New Roman" w:hAnsi="Times New Roman"/>
          <w:sz w:val="28"/>
          <w:szCs w:val="28"/>
        </w:rPr>
        <w:t>оперировать ими на базовом уровне</w:t>
      </w:r>
      <w:r w:rsidRPr="00214AD6">
        <w:rPr>
          <w:rFonts w:ascii="Times New Roman" w:hAnsi="Times New Roman"/>
          <w:color w:val="000000"/>
          <w:sz w:val="28"/>
          <w:szCs w:val="28"/>
        </w:rPr>
        <w:t>:</w:t>
      </w:r>
      <w:r w:rsidRPr="00C038AD">
        <w:rPr>
          <w:rFonts w:ascii="Times New Roman" w:hAnsi="Times New Roman"/>
          <w:color w:val="000000"/>
          <w:sz w:val="28"/>
          <w:szCs w:val="28"/>
        </w:rPr>
        <w:t xml:space="preserve"> множество, элемент множества, подмножество, пересечение, объединение множеств; множество целых чисел, множество рациональных чисел; ориентироваться в способах графического представления множеств;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высказывание, истинное высказывание, ложное высказывание; решать несложные логические задачи;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деление с остатком, остаток от деления; использовать деление с остатком при решении задач;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простое и составное число; находить разложение составного числа в произведение простых;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ориентироваться в понятиях и оперировать ими на базовом уровне: отрицательное число, целое число, модуль числа, противоположные числа; выполнять сравнение чисел с разными знаками, сложение, вычитание, умножение и деление чисел с разными знаками; представлять положительные и отрицательные числа на координатной прямой;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числовое выражение, значение числового выражения; находить значения числовых выражений, иметь представление о понятии  рациональное число; выполнять арифметические действия с обыкновенными и десятичными дробями; применять при вычислениях переместительный, сочетательный законы (свойства) сложения и умножения, распределительный закон (свойство) умножения относительно сложения; иметь представление о нахождении десятичных приближений обыкновенных дробей; округлении рациональных чисел; сравнении рациональных чисел; прикидке и оценивании результатов вычислений с рациональными числами;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 решать сюжетные задачи на все арифметические действия, интерпретировать полученные результаты; решать задачи следующих типов: на проценты, отношения и пропорции; на соотношение между величинами (цена, количество, стоимость; скорость, время, расстояние; данные бытовых приборов учёта расхода электроэнергии, воды, газа);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понятии «круговая диаграмма», понимать его смысл; вычислять среднее арифметическое; выполнять измерение величин с помощью инструментов и приборов;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распознавать углы по видам: развернутый, прямой, тупой, острый; изображать изучаемые фигуры от руки и с помощью чертежных инструментов; выполнять измерение и построение углов с помощью транспортира;</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объемные фигуры: цилиндр, конус, сфера, шар; выделять их в окружающем мире; иметь представление о развертке прямоугольного </w:t>
      </w:r>
      <w:r w:rsidRPr="00C038AD">
        <w:rPr>
          <w:rFonts w:ascii="Times New Roman" w:hAnsi="Times New Roman"/>
          <w:color w:val="000000"/>
          <w:sz w:val="28"/>
          <w:szCs w:val="28"/>
        </w:rPr>
        <w:lastRenderedPageBreak/>
        <w:t>параллелепипеда, вычислении объемов пространственных тел, составленных из кубов, прямоугольных параллелепипедов;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выполнять измерения и вычисления длин, расстояний, углов, площадей, необходимые в жизни; оценивать и сопоставлять (сравнивать) размеры реальных объектов;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распознавать на чертеже и в окружающем мире, изображать на плоскости с помощью чертежных инструментов и свойств клетчатой бумаги: параллельные прямые; перпендикулярные прямые; распознавать фигуру, симметричную данной фигуре относительно прямой, фигуру, симметричную данной фигуре относительно точки;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координатная (числовая) прямая, координата точки; определять координату точки на координатной прямой, отмечать точку по заданным координатам; приводить примеры использования координат на прямой и на плоскости (шкалы приборов, географические координаты на плане местности);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некоторых фактах из истории математики: истории появления цифр, букв, иероглифов в процессе счёта, истории появления систем счисления, арифметики натуральных чисел, некоторые старинные системы мер.</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w:t>
      </w:r>
      <w:r w:rsidRPr="008100B4">
        <w:rPr>
          <w:rFonts w:ascii="Times New Roman" w:hAnsi="Times New Roman" w:cs="Times New Roman"/>
          <w:sz w:val="28"/>
          <w:szCs w:val="28"/>
        </w:rPr>
        <w:t xml:space="preserve"> 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алгебраическое выражение, степень с натуральным показателем; одночлен, многочлен, степень многочлена, стандартный вид многочлена, многочлен с одной переменной; выполнять преобразования выражений, содержащих степени с натуральным показателем, выполнять действия с многочленами, использовать формулы сокращенного умножения (с опорой на справочную информацию), в том числе, для вычисления </w:t>
      </w:r>
      <w:r w:rsidRPr="00C038AD">
        <w:rPr>
          <w:rFonts w:ascii="Times New Roman" w:hAnsi="Times New Roman"/>
          <w:color w:val="000000"/>
          <w:sz w:val="28"/>
          <w:szCs w:val="28"/>
        </w:rPr>
        <w:lastRenderedPageBreak/>
        <w:t>значений числовых выражений;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числовое равенство, уравнение с одной переменной, корень уравнения; решать линейные уравнения с одной переменной; решать алгебраическим способом текстовые задачи, приводящие к линейным уравнениям по визуальной опоре;</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функция, график функции, график зависимости, свойства функций (возрастание, убывание), аргумент функции, значение функции, прямая пропорциональность, линейная функция, угловой коэффициент прямой (графика линейной функции); строить график линейной функции, заданной формулой, определять свойства линейной функции по графику;</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линейное уравнение с двумя переменными; система двух линейных уравнений с двумя переменными; решать системы двух линейных уравнений с двумя переменными; пользоваться системами линейных уравнений при решении задач на движение, работу, доли, проценты по алгоритму учебных действий;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пользоваться таблицами, диаграммами, графиками для представления реальных данных, описания зависимостей реальных величин и решения простых задач; понимать роль случайной изменчивости в окружающем мире, распознавать изменчивые величины, в частности, результаты измерений;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определение, аксиома, теорема, доказательство, свойство, признак;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основными фигурами на плоскости: точка, прямая, отрезок, луч, угол, длина отрезка, величина (мера) угла, вертикальные углы, смежные углы; углы, образованные пересечением двух прямых третьей, – односторонние, накрест лежащие, соответственные; параллельность и </w:t>
      </w:r>
      <w:r w:rsidRPr="00C038AD">
        <w:rPr>
          <w:rFonts w:ascii="Times New Roman" w:hAnsi="Times New Roman"/>
          <w:color w:val="000000"/>
          <w:sz w:val="28"/>
          <w:szCs w:val="28"/>
        </w:rPr>
        <w:lastRenderedPageBreak/>
        <w:t xml:space="preserve">перпендикулярность прямых, отношение «лежать между» для точек, внутренняя область угла, угол между прямыми, перпендикуляр и наклонная; иметь представление о простейших теоремах о взаимном расположении прямых на плоскости (свойствах вертикальных и смежных углов, признаках и свойствах параллельных прямых) и доказывать их с опорой на зрительную наглядность и/или вербальную опору (ключевые слова, план, вопросы);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треугольниками: треугольник, равнобедренный треугольник (основание, боковые стороны), равносторонний (правильный) треугольник, прямоугольный треугольник (катеты, гипотенуза); угол треугольника, внешний угол треугольника, медиана, высота, биссектриса треугольника;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связанными с равенством фигур: равные фигуры, равные отрезки, равные углы, равные треугольники, признаки и свойства равнобедренного треугольника, признаки равенства треугольников, признаки равенства прямоугольных треугольников; доказывать некоторые теоремы (свойства равнобедренного треугольника, признаки равенства треугольников, в том числе – прямоугольных) с опорой на зрительную наглядность и/или вербальную опору (ключевые слова, план, вопросы);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изученные геометрические понятия, факты и соотношения при решении задач; решать задачи на вычисление длин и углов; проводить доказательства несложных геометрических утверждений;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изображать плоские фигуры от руки, выполнять построения с помощью чертежных инструментов, электронных средств; изображать геометрические фигуры по текстовому или символьному описанию;</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использовать свойства геометрических фигур и геометрические отношения для решения простейших задач, возникающих в реальной жизни; оценивать размеры реальных объектов окружающего мира.</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lastRenderedPageBreak/>
        <w:t xml:space="preserve">Предметные результаты по итогам </w:t>
      </w:r>
      <w:r>
        <w:rPr>
          <w:rFonts w:ascii="Times New Roman" w:hAnsi="Times New Roman"/>
          <w:b/>
          <w:color w:val="000000"/>
          <w:sz w:val="28"/>
          <w:szCs w:val="28"/>
        </w:rPr>
        <w:t>четверто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степень с целым показателем, выполнять несложные преобразования дробно-рациональных выражений, содержащих степени с отрицательным показателем с использованием справочной информации;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арифметический квадратный корень, иррациональное число, множество действительных чисел; несложные преобразования дробно-рациональных выражений, содержащих квадратные корни;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неравенство с переменной, решение неравенства с одной переменной; использовать свойства числовых неравенств, решать неравенства с одной переменной, изображать решение числового неравенства на координатной прямой; решать простейшие системы линейных неравенств с одной переменной и изображать решение на координатной прямой;</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алгебраическая дробь, сокращение алгебраической дроби, действия с алгебраическими дробями (сложение, вычитание, умножение, деление, возведение в степень);</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понятии и оперировать им на базовом уровне квадратное уравнение; решать квадратные уравнения; решать задачи, сводящиеся к линейным и квадратным уравнениям, системам уравнений с использованием справочной информации;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обратная пропорциональность, гипербола; строить графики обратной пропорциональности;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lastRenderedPageBreak/>
        <w:t>иметь представление о понятиях: случайный опыт, случайное событие, вероятность случайного события; распознавать вероятность случайных событий в опытах с равновозможными элементарными событиями; иметь представление о существовании практически достоверных и маловероятных событиях в окружающем мире и жизни;</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многоугольник, четырехугольник, параллелограмм, ромб, прямоугольник; трапеция; средняя линия треугольника, трапеции; изображать изучаемые фигуры от руки, с помощью чертежных инструментов и электронных средств; оперировать  на базовом уровне понятиями: подобие фигур, подобные треугольники; решать задачи с применением изученных фактов и простейших свойств фигур; решать задачи на нахождение геометрических величин; проводить доказательства несложных геометрических утверждений;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синус, косинус, тангенс острого угла прямоугольного треугольника; знать значения синуса, косинуса и тангенса углов 30°, 45°, 60°;</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окружность, круг, диаметр, круговой сектор; центральный угол, поворот; вписанный угол, вписанная в треугольник окружность, описанная около треугольника окружность, касательная к окружности; изображать изучаемые конфигурации, случаи взаимного расположения прямой и окружности, двух окружностей от руки, с помощью чертежных инструментов, электронных средств;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площадь фигуры; использовать формулы площади параллелограмма, треугольника и трапеции для решения задач (с опорой на справочную информацию);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использовать свойства геометрических фигур для решения задач практического содержания; применять теорему Пифагора; иметь представление о применении базовых тригонометрических соотношений для вычисления длин, расстояний, площадей в простейших случаях; о вычислении расстояния на местности в стандартных ситуациях, о </w:t>
      </w:r>
      <w:r w:rsidRPr="00C038AD">
        <w:rPr>
          <w:rFonts w:ascii="Times New Roman" w:hAnsi="Times New Roman"/>
          <w:color w:val="000000"/>
          <w:sz w:val="28"/>
          <w:szCs w:val="28"/>
        </w:rPr>
        <w:lastRenderedPageBreak/>
        <w:t>вычислении площади и применении формул в простейших ситуациях в повседневной жизни.</w:t>
      </w:r>
    </w:p>
    <w:p w:rsidR="00811335" w:rsidRPr="008100B4" w:rsidRDefault="00811335" w:rsidP="00811335">
      <w:pPr>
        <w:pStyle w:val="ConsPlusNormal"/>
        <w:tabs>
          <w:tab w:val="left" w:pos="993"/>
        </w:tabs>
        <w:spacing w:line="360" w:lineRule="auto"/>
        <w:ind w:firstLine="709"/>
        <w:jc w:val="both"/>
        <w:rPr>
          <w:rFonts w:ascii="Times New Roman" w:hAnsi="Times New Roman" w:cs="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sidRPr="008100B4">
        <w:rPr>
          <w:rFonts w:ascii="Times New Roman" w:hAnsi="Times New Roman" w:cs="Times New Roman"/>
          <w:sz w:val="28"/>
          <w:szCs w:val="28"/>
        </w:rPr>
        <w:t>«Математика (включая алгебру</w:t>
      </w:r>
      <w:r>
        <w:rPr>
          <w:rFonts w:ascii="Times New Roman" w:hAnsi="Times New Roman" w:cs="Times New Roman"/>
          <w:sz w:val="28"/>
          <w:szCs w:val="28"/>
        </w:rPr>
        <w:t xml:space="preserve">, </w:t>
      </w:r>
      <w:r w:rsidRPr="008100B4">
        <w:rPr>
          <w:rFonts w:ascii="Times New Roman" w:hAnsi="Times New Roman" w:cs="Times New Roman"/>
          <w:sz w:val="28"/>
          <w:szCs w:val="28"/>
        </w:rPr>
        <w:t>геометрию</w:t>
      </w:r>
      <w:r>
        <w:rPr>
          <w:rFonts w:ascii="Times New Roman" w:hAnsi="Times New Roman" w:cs="Times New Roman"/>
          <w:sz w:val="28"/>
          <w:szCs w:val="28"/>
        </w:rPr>
        <w:t>, вероятность и статистику</w:t>
      </w:r>
      <w:r w:rsidRPr="008100B4">
        <w:rPr>
          <w:rFonts w:ascii="Times New Roman" w:hAnsi="Times New Roman" w:cs="Times New Roman"/>
          <w:sz w:val="28"/>
          <w:szCs w:val="28"/>
        </w:rPr>
        <w:t>)»</w:t>
      </w:r>
      <w:r w:rsidRPr="00EF19D4">
        <w:rPr>
          <w:rFonts w:ascii="Times New Roman" w:hAnsi="Times New Roman"/>
          <w:color w:val="000000"/>
          <w:sz w:val="28"/>
          <w:szCs w:val="28"/>
        </w:rPr>
        <w:t xml:space="preserve"> должны отражать сформированность умений</w:t>
      </w:r>
      <w:r w:rsidRPr="00EF19D4">
        <w:rPr>
          <w:rFonts w:ascii="Times New Roman" w:hAnsi="Times New Roman"/>
          <w:iCs/>
          <w:color w:val="000000"/>
          <w:sz w:val="28"/>
          <w:szCs w:val="28"/>
        </w:rPr>
        <w:t>:</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понятием: неравенство второй степени с одной переменной; решать простейшие квадратные неравенства и системы линейных неравенств; квадратные неравенства; решать задачи, сводящиеся к простейшим системам уравнений и неравенств;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область определения, множество значений, нули функции, промежутки возрастания и убывания функции, наибольшее и наименьшее значения функции на промежутке; использовать графики для описания реальных процессов и зависимостей (наибольшие и наименьшие значения, промежутки возрастания и убывания, области положительных и отрицательных значений); использовать свойства функций и их графиков при решении задач из других учебных предметов;</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квадратный трехчлен, квадратичная функция, парабола; строить графики квадратичной функции; использовать свойства квадратичной функции при решении задач;</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ориентироваться в понятиях и оперировать ими на базовом уровне: последовательность, арифметическая прогрессия, геометрическая прогрессия; распознавать прогрессии и решать задачи математики и реальной жизни на прогрессии с применением формул n-го члена и суммы n первых членов арифметической и геометрической прогрессий, с опорой на справочную информацию;</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ориентироваться в понятиях и оперировать ими на базовом уровне: объединение и пересечение событий, противоположное событие; независимость событий; решать простейшие задачи на поиск вероятностей; оценивать вероятности реальных событий в простейших ситуациях; иметь представление о случайных величинах и их числовых </w:t>
      </w:r>
      <w:r w:rsidRPr="00C038AD">
        <w:rPr>
          <w:rFonts w:ascii="Times New Roman" w:hAnsi="Times New Roman"/>
          <w:color w:val="000000"/>
          <w:sz w:val="28"/>
          <w:szCs w:val="28"/>
        </w:rPr>
        <w:lastRenderedPageBreak/>
        <w:t xml:space="preserve">характеристиках и о роли закона больших чисел в природе и в жизни человека;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 xml:space="preserve">оперировать понятиями: определение, аксиома, теорема, доказательство; распознавать логически некорректные высказывания; приводить примеры и контрпримеры; строить высказывания, отрицания высказываний; проводить доказательства несложных утверждений;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005DD">
        <w:rPr>
          <w:rFonts w:ascii="Times New Roman" w:eastAsia="Calibri" w:hAnsi="Times New Roman"/>
          <w:sz w:val="28"/>
          <w:szCs w:val="28"/>
          <w:lang w:eastAsia="en-US"/>
        </w:rPr>
        <w:t>ориентироваться в понятиях и</w:t>
      </w:r>
      <w:r w:rsidRPr="00214AD6">
        <w:rPr>
          <w:rFonts w:ascii="Times New Roman" w:eastAsia="Calibri" w:hAnsi="Times New Roman"/>
          <w:color w:val="FF0000"/>
          <w:sz w:val="28"/>
          <w:szCs w:val="28"/>
          <w:lang w:eastAsia="en-US"/>
        </w:rPr>
        <w:t xml:space="preserve"> </w:t>
      </w:r>
      <w:r w:rsidRPr="00214AD6">
        <w:rPr>
          <w:rFonts w:ascii="Times New Roman" w:eastAsia="Calibri" w:hAnsi="Times New Roman"/>
          <w:sz w:val="28"/>
          <w:szCs w:val="28"/>
          <w:lang w:eastAsia="en-US"/>
        </w:rPr>
        <w:t>оперировать ими на базовом уровне:</w:t>
      </w:r>
      <w:r w:rsidRPr="00C038AD">
        <w:rPr>
          <w:rFonts w:ascii="Times New Roman" w:hAnsi="Times New Roman"/>
          <w:color w:val="000000"/>
          <w:sz w:val="28"/>
          <w:szCs w:val="28"/>
        </w:rPr>
        <w:t xml:space="preserve"> вектор, равенство векторов, коллинеарность векторов, сумма векторов, произведение вектора на число; параллельный перенос; использовать векторы и скалярное произведение векторов для решения простейших задач, в том числе задач из физики; </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оперировать понятиями: правильный многоугольник; длина окружности, площадь круга, площадь кругового сектора; решать задачи с применением простейших свойств фигур; решать задачи на нахождение геометрических величин (длины, площади); использовать свойства геометрических фигур и применять формулы для решения задач практического содержания; иметь представление о понятиях: движение плоскости (параллельный перенос, центральная и осевая симметрия, поворот), преобразование подобия;</w:t>
      </w:r>
    </w:p>
    <w:p w:rsidR="00811335" w:rsidRPr="00C038A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038AD">
        <w:rPr>
          <w:rFonts w:ascii="Times New Roman" w:hAnsi="Times New Roman"/>
          <w:color w:val="000000"/>
          <w:sz w:val="28"/>
          <w:szCs w:val="28"/>
        </w:rPr>
        <w:t>иметь представление о применении теоремы косинусов и теоремы синусов, базовых тригонометрических соотношений для вычисления длин, расстояний, площадей в простейших случаях; вычислять расстояния на местности в стандартных ситуациях, площади участков и в помещениях в простейших случаях.</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2.1.4.5.8.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Информатика</w:t>
      </w:r>
      <w:r w:rsidRPr="00D4058C">
        <w:rPr>
          <w:rFonts w:ascii="Times New Roman" w:eastAsia="Times New Roman" w:hAnsi="Times New Roman" w:cs="Times New Roman"/>
          <w:b/>
          <w:sz w:val="28"/>
          <w:szCs w:val="28"/>
        </w:rPr>
        <w:t>»</w:t>
      </w:r>
    </w:p>
    <w:p w:rsidR="00811335" w:rsidRPr="00611E7E" w:rsidRDefault="00811335" w:rsidP="0081133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Личностные результаты:</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осознание значения информатики в повседневной жизни человека;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формирование представлений о социальных, культурных и исторических факторах становления информатики;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понимание роли информационных процессов в современном мире;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информационной и алгоритмической культуры;</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представления о компьютере как универсальном устройстве обработки информации; </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развитие алгоритмического мышления, необходимого для профессиональной деятельности в современном обществе.</w:t>
      </w:r>
    </w:p>
    <w:p w:rsidR="00811335" w:rsidRPr="00611E7E" w:rsidRDefault="00811335" w:rsidP="00811335">
      <w:pPr>
        <w:spacing w:after="0" w:line="360" w:lineRule="auto"/>
        <w:ind w:firstLine="709"/>
        <w:jc w:val="both"/>
        <w:rPr>
          <w:rFonts w:ascii="Times New Roman" w:eastAsia="Times New Roman" w:hAnsi="Times New Roman" w:cs="Times New Roman"/>
          <w:b/>
          <w:sz w:val="28"/>
          <w:szCs w:val="28"/>
        </w:rPr>
      </w:pPr>
      <w:r w:rsidRPr="00611E7E">
        <w:rPr>
          <w:rFonts w:ascii="Times New Roman" w:eastAsia="Times New Roman" w:hAnsi="Times New Roman" w:cs="Times New Roman"/>
          <w:b/>
          <w:sz w:val="28"/>
          <w:szCs w:val="28"/>
        </w:rPr>
        <w:t>Метапредметные результаты</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Регулятивные: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умениями организации собственной учебной деятельности;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освоение целеполагания как постановки учебной задачи на основе соотнесения того, что уже известно, и того, что требуется установить;</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планирования</w:t>
      </w:r>
      <w:r>
        <w:rPr>
          <w:rFonts w:ascii="Times New Roman" w:hAnsi="Times New Roman"/>
          <w:sz w:val="28"/>
          <w:szCs w:val="28"/>
        </w:rPr>
        <w:t xml:space="preserve"> –</w:t>
      </w:r>
      <w:r w:rsidRPr="00611E7E">
        <w:rPr>
          <w:rFonts w:ascii="Times New Roman" w:hAnsi="Times New Roman"/>
          <w:sz w:val="28"/>
          <w:szCs w:val="28"/>
        </w:rPr>
        <w:t xml:space="preserve"> определение последовательности промежуточных целей с учетом конечного результата, разбиение задачи на подзадачи, разработка последовательности и структуры действий, необходимых для достижения цели при помощи фиксированного набора средств;</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навык прогнозирования – предвосхищение результата;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контроль деятельности </w:t>
      </w:r>
      <w:r>
        <w:rPr>
          <w:rFonts w:ascii="Times New Roman" w:hAnsi="Times New Roman"/>
          <w:sz w:val="28"/>
          <w:szCs w:val="28"/>
        </w:rPr>
        <w:t>–</w:t>
      </w:r>
      <w:r w:rsidRPr="00611E7E">
        <w:rPr>
          <w:rFonts w:ascii="Times New Roman" w:hAnsi="Times New Roman"/>
          <w:sz w:val="28"/>
          <w:szCs w:val="28"/>
        </w:rPr>
        <w:t xml:space="preserve"> интерпретация полученного результата, его соотнесение с имеющимися данными с целью установления соответствия или несоответствия (обнаружения ошибки);</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коррекция</w:t>
      </w:r>
      <w:r>
        <w:rPr>
          <w:rFonts w:ascii="Times New Roman" w:hAnsi="Times New Roman"/>
          <w:sz w:val="28"/>
          <w:szCs w:val="28"/>
        </w:rPr>
        <w:t xml:space="preserve"> деятельности –</w:t>
      </w:r>
      <w:r w:rsidRPr="00611E7E">
        <w:rPr>
          <w:rFonts w:ascii="Times New Roman" w:hAnsi="Times New Roman"/>
          <w:sz w:val="28"/>
          <w:szCs w:val="28"/>
        </w:rPr>
        <w:t xml:space="preserve"> внесение необходимых дополнений и корректив в план действий в случае обнаружения ошибки; оценка – осознание учащимся того, насколько качественно им решена учебно-познавательная задача; </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lastRenderedPageBreak/>
        <w:t>опыт принятия решений и управления объектами (исполнителями) с помощью составленных для них алгоритмов (программ).</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Коммуникативные: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умение использовать средства информационных и коммуникационных технологий для </w:t>
      </w:r>
      <w:r>
        <w:rPr>
          <w:rFonts w:ascii="Times New Roman" w:hAnsi="Times New Roman"/>
          <w:sz w:val="28"/>
          <w:szCs w:val="28"/>
        </w:rPr>
        <w:t>включения в</w:t>
      </w:r>
      <w:r w:rsidRPr="00611E7E">
        <w:rPr>
          <w:rFonts w:ascii="Times New Roman" w:hAnsi="Times New Roman"/>
          <w:sz w:val="28"/>
          <w:szCs w:val="28"/>
        </w:rPr>
        <w:t xml:space="preserve"> коллективн</w:t>
      </w:r>
      <w:r>
        <w:rPr>
          <w:rFonts w:ascii="Times New Roman" w:hAnsi="Times New Roman"/>
          <w:sz w:val="28"/>
          <w:szCs w:val="28"/>
        </w:rPr>
        <w:t>ую деятельность</w:t>
      </w:r>
      <w:r w:rsidRPr="00611E7E">
        <w:rPr>
          <w:rFonts w:ascii="Times New Roman" w:hAnsi="Times New Roman"/>
          <w:sz w:val="28"/>
          <w:szCs w:val="28"/>
        </w:rPr>
        <w:t>.</w:t>
      </w:r>
    </w:p>
    <w:p w:rsidR="00811335" w:rsidRPr="00611E7E" w:rsidRDefault="00811335" w:rsidP="00811335">
      <w:pPr>
        <w:spacing w:after="0" w:line="360" w:lineRule="auto"/>
        <w:ind w:firstLine="709"/>
        <w:jc w:val="both"/>
        <w:rPr>
          <w:rFonts w:ascii="Times New Roman" w:eastAsia="Times New Roman" w:hAnsi="Times New Roman" w:cs="Times New Roman"/>
          <w:b/>
          <w:i/>
          <w:sz w:val="28"/>
          <w:szCs w:val="28"/>
        </w:rPr>
      </w:pPr>
      <w:r w:rsidRPr="00611E7E">
        <w:rPr>
          <w:rFonts w:ascii="Times New Roman" w:eastAsia="Times New Roman" w:hAnsi="Times New Roman" w:cs="Times New Roman"/>
          <w:b/>
          <w:i/>
          <w:sz w:val="28"/>
          <w:szCs w:val="28"/>
        </w:rPr>
        <w:t>Познавательные:</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формирование умений формализации и структурирования информации, умения выбирать способ представления данных в соответствии с поставленной задачей </w:t>
      </w:r>
      <w:r>
        <w:rPr>
          <w:rFonts w:ascii="Times New Roman" w:hAnsi="Times New Roman"/>
          <w:sz w:val="28"/>
          <w:szCs w:val="28"/>
        </w:rPr>
        <w:t>–</w:t>
      </w:r>
      <w:r w:rsidRPr="00611E7E">
        <w:rPr>
          <w:rFonts w:ascii="Times New Roman" w:hAnsi="Times New Roman"/>
          <w:sz w:val="28"/>
          <w:szCs w:val="28"/>
        </w:rPr>
        <w:t xml:space="preserve"> таблицы, схемы, графики, диаграммы, с использованием соответствующих программных средств обработки данных;</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владение основными универсальными умениями информационного характера: постановка и формулирование проблемы; поиск и выделение необходимой информации, применение методов информационного поиска; структурирование и визуализация информации; выбор наиболее эффективных способов решения задач в зависимости от конкретных условий; </w:t>
      </w:r>
      <w:r>
        <w:rPr>
          <w:rFonts w:ascii="Times New Roman" w:hAnsi="Times New Roman"/>
          <w:sz w:val="28"/>
          <w:szCs w:val="28"/>
        </w:rPr>
        <w:t>использование</w:t>
      </w:r>
      <w:r w:rsidRPr="00611E7E">
        <w:rPr>
          <w:rFonts w:ascii="Times New Roman" w:hAnsi="Times New Roman"/>
          <w:sz w:val="28"/>
          <w:szCs w:val="28"/>
        </w:rPr>
        <w:t xml:space="preserve"> алгоритмов деятельности при решении проблем творческого и поискового характера;</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владение информационным моделированием как основным методом приобретения знаний: умение преобразовывать объект из чувственной формы в пространственно-графическую или знаково-символическую модель; умение строить разнообразные информационные структуры для описания объектов; умение «читать» таблицы, графики, диаграммы, схемы и т.д., самостоятельно перекодировать информацию из одной знаковой системы в другую; умение выбирать форму представления информации в зависимости от стоящей задачи, проверять адекватность модели объекту и цели моделирования;</w:t>
      </w:r>
    </w:p>
    <w:p w:rsidR="00811335" w:rsidRPr="00611E7E"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11E7E">
        <w:rPr>
          <w:rFonts w:ascii="Times New Roman" w:hAnsi="Times New Roman"/>
          <w:sz w:val="28"/>
          <w:szCs w:val="28"/>
        </w:rPr>
        <w:t xml:space="preserve">широкий спектр умений и навыков использования средств информационных и коммуникационных технологий для сбора, хранения, </w:t>
      </w:r>
      <w:r w:rsidRPr="00611E7E">
        <w:rPr>
          <w:rFonts w:ascii="Times New Roman" w:hAnsi="Times New Roman"/>
          <w:sz w:val="28"/>
          <w:szCs w:val="28"/>
        </w:rPr>
        <w:lastRenderedPageBreak/>
        <w:t>преобразования и передачи различных видов информации, навыки создания личного информационного пространства.</w:t>
      </w:r>
    </w:p>
    <w:p w:rsidR="00811335" w:rsidRDefault="00811335" w:rsidP="00811335">
      <w:pPr>
        <w:spacing w:after="0" w:line="360" w:lineRule="auto"/>
        <w:ind w:firstLine="709"/>
        <w:contextualSpacing/>
        <w:jc w:val="both"/>
        <w:rPr>
          <w:rFonts w:ascii="Times New Roman" w:hAnsi="Times New Roman"/>
          <w:color w:val="000000"/>
          <w:sz w:val="28"/>
          <w:szCs w:val="28"/>
        </w:rPr>
      </w:pPr>
      <w:r w:rsidRPr="00B674E2">
        <w:rPr>
          <w:rFonts w:ascii="Times New Roman" w:hAnsi="Times New Roman"/>
          <w:b/>
          <w:color w:val="000000"/>
          <w:sz w:val="28"/>
          <w:szCs w:val="28"/>
        </w:rPr>
        <w:t xml:space="preserve">Предметные результаты. </w:t>
      </w:r>
      <w:r>
        <w:rPr>
          <w:rFonts w:ascii="Times New Roman" w:hAnsi="Times New Roman"/>
          <w:color w:val="000000"/>
          <w:sz w:val="28"/>
          <w:szCs w:val="28"/>
        </w:rPr>
        <w:t>В результате освоения учебного предмета «Информатика» у обучающихся</w:t>
      </w:r>
      <w:r w:rsidRPr="00CA4B14">
        <w:rPr>
          <w:rFonts w:ascii="Times New Roman" w:hAnsi="Times New Roman"/>
          <w:color w:val="000000"/>
          <w:sz w:val="28"/>
          <w:szCs w:val="28"/>
        </w:rPr>
        <w:t xml:space="preserve"> </w:t>
      </w:r>
      <w:r>
        <w:rPr>
          <w:rFonts w:ascii="Times New Roman" w:hAnsi="Times New Roman"/>
          <w:color w:val="000000"/>
          <w:sz w:val="28"/>
          <w:szCs w:val="28"/>
        </w:rPr>
        <w:t xml:space="preserve">с ЗПР </w:t>
      </w:r>
      <w:r w:rsidRPr="00CA4B14">
        <w:rPr>
          <w:rFonts w:ascii="Times New Roman" w:hAnsi="Times New Roman"/>
          <w:color w:val="000000"/>
          <w:sz w:val="28"/>
          <w:szCs w:val="28"/>
        </w:rPr>
        <w:t xml:space="preserve">за счет развития представлений об информации как важнейшем ресурсе развития личности, государства, </w:t>
      </w:r>
      <w:r>
        <w:rPr>
          <w:rFonts w:ascii="Times New Roman" w:hAnsi="Times New Roman"/>
          <w:color w:val="000000"/>
          <w:sz w:val="28"/>
          <w:szCs w:val="28"/>
        </w:rPr>
        <w:t>общества,</w:t>
      </w:r>
      <w:r w:rsidRPr="00CA4B14">
        <w:rPr>
          <w:rFonts w:ascii="Times New Roman" w:hAnsi="Times New Roman"/>
          <w:color w:val="000000"/>
          <w:sz w:val="28"/>
          <w:szCs w:val="28"/>
        </w:rPr>
        <w:t xml:space="preserve"> понимания роли информационных процессов в современном мире формир</w:t>
      </w:r>
      <w:r>
        <w:rPr>
          <w:rFonts w:ascii="Times New Roman" w:hAnsi="Times New Roman"/>
          <w:color w:val="000000"/>
          <w:sz w:val="28"/>
          <w:szCs w:val="28"/>
        </w:rPr>
        <w:t>уются</w:t>
      </w:r>
      <w:r w:rsidRPr="00CA4B14">
        <w:rPr>
          <w:rFonts w:ascii="Times New Roman" w:hAnsi="Times New Roman"/>
          <w:color w:val="000000"/>
          <w:sz w:val="28"/>
          <w:szCs w:val="28"/>
        </w:rPr>
        <w:t xml:space="preserve"> основ</w:t>
      </w:r>
      <w:r>
        <w:rPr>
          <w:rFonts w:ascii="Times New Roman" w:hAnsi="Times New Roman"/>
          <w:color w:val="000000"/>
          <w:sz w:val="28"/>
          <w:szCs w:val="28"/>
        </w:rPr>
        <w:t>ы</w:t>
      </w:r>
      <w:r w:rsidRPr="00CA4B14">
        <w:rPr>
          <w:rFonts w:ascii="Times New Roman" w:hAnsi="Times New Roman"/>
          <w:color w:val="000000"/>
          <w:sz w:val="28"/>
          <w:szCs w:val="28"/>
        </w:rPr>
        <w:t xml:space="preserve"> мировоззрения, соответствующего современному уровню развития науки и общественной практики; </w:t>
      </w:r>
      <w:r>
        <w:rPr>
          <w:rFonts w:ascii="Times New Roman" w:hAnsi="Times New Roman"/>
          <w:color w:val="000000"/>
          <w:sz w:val="28"/>
          <w:szCs w:val="28"/>
        </w:rPr>
        <w:t xml:space="preserve">развиваются </w:t>
      </w:r>
      <w:r w:rsidRPr="00CA4B14">
        <w:rPr>
          <w:rFonts w:ascii="Times New Roman" w:hAnsi="Times New Roman"/>
          <w:color w:val="000000"/>
          <w:sz w:val="28"/>
          <w:szCs w:val="28"/>
        </w:rPr>
        <w:t>навык</w:t>
      </w:r>
      <w:r>
        <w:rPr>
          <w:rFonts w:ascii="Times New Roman" w:hAnsi="Times New Roman"/>
          <w:color w:val="000000"/>
          <w:sz w:val="28"/>
          <w:szCs w:val="28"/>
        </w:rPr>
        <w:t>и</w:t>
      </w:r>
      <w:r w:rsidRPr="00CA4B14">
        <w:rPr>
          <w:rFonts w:ascii="Times New Roman" w:hAnsi="Times New Roman"/>
          <w:color w:val="000000"/>
          <w:sz w:val="28"/>
          <w:szCs w:val="28"/>
        </w:rPr>
        <w:t xml:space="preserve"> работы с информацией</w:t>
      </w:r>
      <w:r>
        <w:rPr>
          <w:rFonts w:ascii="Times New Roman" w:hAnsi="Times New Roman"/>
          <w:color w:val="000000"/>
          <w:sz w:val="28"/>
          <w:szCs w:val="28"/>
        </w:rPr>
        <w:t>,</w:t>
      </w:r>
      <w:r w:rsidRPr="00CA4B14">
        <w:rPr>
          <w:rFonts w:ascii="Times New Roman" w:hAnsi="Times New Roman"/>
          <w:color w:val="000000"/>
          <w:sz w:val="28"/>
          <w:szCs w:val="28"/>
        </w:rPr>
        <w:t xml:space="preserve"> </w:t>
      </w:r>
      <w:r>
        <w:rPr>
          <w:rFonts w:ascii="Times New Roman" w:hAnsi="Times New Roman"/>
          <w:color w:val="000000"/>
          <w:sz w:val="28"/>
          <w:szCs w:val="28"/>
        </w:rPr>
        <w:t>умения</w:t>
      </w:r>
      <w:r w:rsidRPr="00CA4B14">
        <w:rPr>
          <w:rFonts w:ascii="Times New Roman" w:hAnsi="Times New Roman"/>
          <w:color w:val="000000"/>
          <w:sz w:val="28"/>
          <w:szCs w:val="28"/>
        </w:rPr>
        <w:t xml:space="preserve"> и способ</w:t>
      </w:r>
      <w:r>
        <w:rPr>
          <w:rFonts w:ascii="Times New Roman" w:hAnsi="Times New Roman"/>
          <w:color w:val="000000"/>
          <w:sz w:val="28"/>
          <w:szCs w:val="28"/>
        </w:rPr>
        <w:t>ы</w:t>
      </w:r>
      <w:r w:rsidRPr="00CA4B14">
        <w:rPr>
          <w:rFonts w:ascii="Times New Roman" w:hAnsi="Times New Roman"/>
          <w:color w:val="000000"/>
          <w:sz w:val="28"/>
          <w:szCs w:val="28"/>
        </w:rPr>
        <w:t xml:space="preserve"> деятельности, связанны</w:t>
      </w:r>
      <w:r>
        <w:rPr>
          <w:rFonts w:ascii="Times New Roman" w:hAnsi="Times New Roman"/>
          <w:color w:val="000000"/>
          <w:sz w:val="28"/>
          <w:szCs w:val="28"/>
        </w:rPr>
        <w:t>е</w:t>
      </w:r>
      <w:r w:rsidRPr="00CA4B14">
        <w:rPr>
          <w:rFonts w:ascii="Times New Roman" w:hAnsi="Times New Roman"/>
          <w:color w:val="000000"/>
          <w:sz w:val="28"/>
          <w:szCs w:val="28"/>
        </w:rPr>
        <w:t xml:space="preserve"> с использованием </w:t>
      </w:r>
      <w:r>
        <w:rPr>
          <w:rFonts w:ascii="Times New Roman" w:hAnsi="Times New Roman"/>
          <w:color w:val="000000"/>
          <w:sz w:val="28"/>
          <w:szCs w:val="28"/>
        </w:rPr>
        <w:t xml:space="preserve">информационных технологий; вырабатывается </w:t>
      </w:r>
      <w:r w:rsidRPr="00CA4B14">
        <w:rPr>
          <w:rFonts w:ascii="Times New Roman" w:hAnsi="Times New Roman"/>
          <w:color w:val="000000"/>
          <w:sz w:val="28"/>
          <w:szCs w:val="28"/>
        </w:rPr>
        <w:t>ответственно</w:t>
      </w:r>
      <w:r>
        <w:rPr>
          <w:rFonts w:ascii="Times New Roman" w:hAnsi="Times New Roman"/>
          <w:color w:val="000000"/>
          <w:sz w:val="28"/>
          <w:szCs w:val="28"/>
        </w:rPr>
        <w:t>е</w:t>
      </w:r>
      <w:r w:rsidRPr="00CA4B14">
        <w:rPr>
          <w:rFonts w:ascii="Times New Roman" w:hAnsi="Times New Roman"/>
          <w:color w:val="000000"/>
          <w:sz w:val="28"/>
          <w:szCs w:val="28"/>
        </w:rPr>
        <w:t xml:space="preserve"> и избирательно</w:t>
      </w:r>
      <w:r>
        <w:rPr>
          <w:rFonts w:ascii="Times New Roman" w:hAnsi="Times New Roman"/>
          <w:color w:val="000000"/>
          <w:sz w:val="28"/>
          <w:szCs w:val="28"/>
        </w:rPr>
        <w:t>е</w:t>
      </w:r>
      <w:r w:rsidRPr="00CA4B14">
        <w:rPr>
          <w:rFonts w:ascii="Times New Roman" w:hAnsi="Times New Roman"/>
          <w:color w:val="000000"/>
          <w:sz w:val="28"/>
          <w:szCs w:val="28"/>
        </w:rPr>
        <w:t xml:space="preserve"> отношени</w:t>
      </w:r>
      <w:r>
        <w:rPr>
          <w:rFonts w:ascii="Times New Roman" w:hAnsi="Times New Roman"/>
          <w:color w:val="000000"/>
          <w:sz w:val="28"/>
          <w:szCs w:val="28"/>
        </w:rPr>
        <w:t>е</w:t>
      </w:r>
      <w:r w:rsidRPr="00CA4B14">
        <w:rPr>
          <w:rFonts w:ascii="Times New Roman" w:hAnsi="Times New Roman"/>
          <w:color w:val="000000"/>
          <w:sz w:val="28"/>
          <w:szCs w:val="28"/>
        </w:rPr>
        <w:t xml:space="preserve"> к информации с учетом правовых и этических аспектов ее распространения;</w:t>
      </w:r>
      <w:r>
        <w:rPr>
          <w:rFonts w:ascii="Times New Roman" w:hAnsi="Times New Roman"/>
          <w:color w:val="000000"/>
          <w:sz w:val="28"/>
          <w:szCs w:val="28"/>
        </w:rPr>
        <w:t xml:space="preserve"> формируется </w:t>
      </w:r>
      <w:r w:rsidRPr="00CA4B14">
        <w:rPr>
          <w:rFonts w:ascii="Times New Roman" w:hAnsi="Times New Roman"/>
          <w:color w:val="000000"/>
          <w:sz w:val="28"/>
          <w:szCs w:val="28"/>
        </w:rPr>
        <w:t>стремлени</w:t>
      </w:r>
      <w:r>
        <w:rPr>
          <w:rFonts w:ascii="Times New Roman" w:hAnsi="Times New Roman"/>
          <w:color w:val="000000"/>
          <w:sz w:val="28"/>
          <w:szCs w:val="28"/>
        </w:rPr>
        <w:t>е</w:t>
      </w:r>
      <w:r w:rsidRPr="00CA4B14">
        <w:rPr>
          <w:rFonts w:ascii="Times New Roman" w:hAnsi="Times New Roman"/>
          <w:color w:val="000000"/>
          <w:sz w:val="28"/>
          <w:szCs w:val="28"/>
        </w:rPr>
        <w:t xml:space="preserve"> к продолжению образования в области информатики и к </w:t>
      </w:r>
      <w:r w:rsidRPr="0050649E">
        <w:rPr>
          <w:rFonts w:ascii="Times New Roman" w:hAnsi="Times New Roman"/>
          <w:color w:val="000000"/>
          <w:sz w:val="28"/>
          <w:szCs w:val="28"/>
        </w:rPr>
        <w:t xml:space="preserve">практико-ориентированной деятельности </w:t>
      </w:r>
      <w:r w:rsidRPr="00CA4B14">
        <w:rPr>
          <w:rFonts w:ascii="Times New Roman" w:hAnsi="Times New Roman"/>
          <w:color w:val="000000"/>
          <w:sz w:val="28"/>
          <w:szCs w:val="28"/>
        </w:rPr>
        <w:t>с применением современных средств информатики и ИКТ.</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оперировать на базовом уровне основными понятиями по предмету: информатика, информация, информационный процесс, информационная система, информационная модель и др.;</w:t>
      </w:r>
    </w:p>
    <w:p w:rsidR="00811335" w:rsidRPr="00B97923"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различать виды информации по способам ее восприятия человеком и по способам ее представления на материальных носителях;</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иметь представление о закономерностях протекания информационных процессов в системах различной природы;</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приводить примеры информационных процессов – процессов, связанных с хранением, преобразованием и передачей данных – в живой природе и технике;</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w:t>
      </w:r>
      <w:r w:rsidRPr="00197FDA">
        <w:rPr>
          <w:rFonts w:ascii="Times New Roman" w:eastAsia="Times New Roman" w:hAnsi="Times New Roman"/>
          <w:sz w:val="28"/>
          <w:szCs w:val="28"/>
        </w:rPr>
        <w:t>риентироваться в классификации средств ИКТ</w:t>
      </w:r>
      <w:r>
        <w:rPr>
          <w:rFonts w:ascii="Times New Roman" w:eastAsia="Times New Roman" w:hAnsi="Times New Roman"/>
          <w:sz w:val="28"/>
          <w:szCs w:val="28"/>
        </w:rPr>
        <w:t>;</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lastRenderedPageBreak/>
        <w:t>определять качественные и количественные характеристики компонентов компьютера;</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 xml:space="preserve">узнает об основных этапах в истории и тенденциях развития компьютеров; о том, как можно улучшить характеристики компьютеров; </w:t>
      </w:r>
    </w:p>
    <w:p w:rsidR="00811335" w:rsidRPr="00197FDA" w:rsidRDefault="00811335" w:rsidP="00811335">
      <w:pPr>
        <w:pStyle w:val="a4"/>
        <w:numPr>
          <w:ilvl w:val="0"/>
          <w:numId w:val="47"/>
        </w:numPr>
        <w:tabs>
          <w:tab w:val="left" w:pos="820"/>
          <w:tab w:val="left" w:pos="993"/>
          <w:tab w:val="left" w:pos="4100"/>
          <w:tab w:val="left" w:pos="6260"/>
          <w:tab w:val="left" w:pos="8240"/>
        </w:tabs>
        <w:spacing w:after="0" w:line="360" w:lineRule="auto"/>
        <w:ind w:left="0" w:firstLine="709"/>
        <w:jc w:val="both"/>
        <w:rPr>
          <w:rFonts w:ascii="Times New Roman" w:eastAsia="Times New Roman" w:hAnsi="Times New Roman"/>
          <w:sz w:val="28"/>
          <w:szCs w:val="28"/>
        </w:rPr>
      </w:pPr>
      <w:r w:rsidRPr="00197FDA">
        <w:rPr>
          <w:rFonts w:ascii="Times New Roman" w:eastAsia="Times New Roman" w:hAnsi="Times New Roman"/>
          <w:sz w:val="28"/>
          <w:szCs w:val="28"/>
        </w:rPr>
        <w:t>узнает о том, какие задачи решаются с помощью суперкомпьютеров.</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осознано подходить к выбору ИКТ–средств для своих учебных и иных целей;</w:t>
      </w:r>
    </w:p>
    <w:p w:rsidR="00811335" w:rsidRDefault="00811335" w:rsidP="00811335">
      <w:pPr>
        <w:pStyle w:val="a4"/>
        <w:numPr>
          <w:ilvl w:val="0"/>
          <w:numId w:val="42"/>
        </w:numPr>
        <w:tabs>
          <w:tab w:val="left" w:pos="940"/>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узнать о физических ограничениях на значения характеристик компьютера.</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Математические основы информатики</w:t>
      </w:r>
    </w:p>
    <w:p w:rsidR="00811335" w:rsidRPr="009B323A" w:rsidRDefault="00811335" w:rsidP="00811335">
      <w:pPr>
        <w:spacing w:after="0" w:line="360" w:lineRule="auto"/>
        <w:ind w:firstLine="709"/>
        <w:jc w:val="both"/>
        <w:rPr>
          <w:rFonts w:ascii="Times New Roman" w:hAnsi="Times New Roman"/>
          <w:i/>
          <w:sz w:val="28"/>
          <w:szCs w:val="28"/>
        </w:rPr>
      </w:pPr>
      <w:r w:rsidRPr="009B323A">
        <w:rPr>
          <w:rFonts w:ascii="Times New Roman" w:hAnsi="Times New Roman"/>
          <w:i/>
          <w:sz w:val="28"/>
          <w:szCs w:val="28"/>
        </w:rPr>
        <w:t>Выпускник научится:</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11335" w:rsidRPr="00E04E7D"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кодировать и декодировать тексты по заданной кодовой таблице </w:t>
      </w:r>
      <w:r w:rsidRPr="00E04E7D">
        <w:rPr>
          <w:rFonts w:ascii="Times New Roman" w:eastAsia="Times New Roman" w:hAnsi="Times New Roman"/>
          <w:sz w:val="28"/>
          <w:szCs w:val="28"/>
        </w:rPr>
        <w:t>задач и при необходимости с опорой на алгоритм правила</w:t>
      </w:r>
      <w:r w:rsidRPr="00201D84">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E04E7D">
        <w:rPr>
          <w:rFonts w:ascii="Times New Roman" w:eastAsia="Times New Roman" w:hAnsi="Times New Roman"/>
          <w:sz w:val="28"/>
          <w:szCs w:val="28"/>
        </w:rPr>
        <w:t>ориентироваться в понятиях и оперировать ими на базовом уровне</w:t>
      </w:r>
      <w:r>
        <w:rPr>
          <w:rStyle w:val="a7"/>
          <w:rFonts w:ascii="Times New Roman" w:eastAsia="Times New Roman" w:hAnsi="Times New Roman"/>
          <w:sz w:val="28"/>
          <w:szCs w:val="28"/>
        </w:rPr>
        <w:footnoteReference w:id="5"/>
      </w:r>
      <w:r>
        <w:rPr>
          <w:rFonts w:ascii="Times New Roman" w:eastAsia="Times New Roman" w:hAnsi="Times New Roman"/>
          <w:sz w:val="28"/>
          <w:szCs w:val="28"/>
        </w:rPr>
        <w:t>,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r w:rsidRPr="00F11D22">
        <w:rPr>
          <w:rFonts w:ascii="Times New Roman" w:eastAsia="Times New Roman" w:hAnsi="Times New Roman"/>
          <w:sz w:val="28"/>
          <w:szCs w:val="28"/>
        </w:rPr>
        <w:t xml:space="preserve"> и при необходимости с опорой на алгоритм правила</w:t>
      </w:r>
      <w:r w:rsidRPr="008538B4">
        <w:rPr>
          <w:rFonts w:ascii="Times New Roman" w:eastAsia="Times New Roman" w:hAnsi="Times New Roman"/>
          <w:sz w:val="28"/>
          <w:szCs w:val="28"/>
        </w:rPr>
        <w:t>);</w:t>
      </w:r>
    </w:p>
    <w:p w:rsidR="00811335" w:rsidRPr="008538B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8538B4">
        <w:rPr>
          <w:rFonts w:ascii="Times New Roman" w:eastAsia="Times New Roman" w:hAnsi="Times New Roman"/>
          <w:sz w:val="28"/>
          <w:szCs w:val="28"/>
        </w:rPr>
        <w:t>определять длину кодовой последовательности по длине исходного текста и кодовой таблице равномерного кода</w:t>
      </w:r>
      <w:r>
        <w:rPr>
          <w:rFonts w:ascii="Times New Roman" w:eastAsia="Times New Roman" w:hAnsi="Times New Roman"/>
          <w:sz w:val="28"/>
          <w:szCs w:val="28"/>
        </w:rPr>
        <w:t xml:space="preserve"> </w:t>
      </w:r>
      <w:r w:rsidRPr="00F11D22">
        <w:rPr>
          <w:rFonts w:ascii="Times New Roman" w:eastAsia="Times New Roman" w:hAnsi="Times New Roman"/>
          <w:sz w:val="28"/>
          <w:szCs w:val="28"/>
        </w:rPr>
        <w:t>по образцу;</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lastRenderedPageBreak/>
        <w:t xml:space="preserve">записывать в двоичной системе целые числа от 0 до </w:t>
      </w:r>
      <w:r w:rsidRPr="00F11D22">
        <w:rPr>
          <w:rFonts w:ascii="Times New Roman" w:eastAsia="Times New Roman" w:hAnsi="Times New Roman"/>
          <w:sz w:val="28"/>
          <w:szCs w:val="28"/>
        </w:rPr>
        <w:t>1000</w:t>
      </w:r>
      <w:r>
        <w:rPr>
          <w:rFonts w:ascii="Times New Roman" w:eastAsia="Times New Roman" w:hAnsi="Times New Roman"/>
          <w:sz w:val="28"/>
          <w:szCs w:val="28"/>
        </w:rPr>
        <w:t xml:space="preserve">;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 </w:t>
      </w:r>
      <w:r w:rsidRPr="00F11D22">
        <w:rPr>
          <w:rFonts w:ascii="Times New Roman" w:eastAsia="Times New Roman" w:hAnsi="Times New Roman"/>
          <w:sz w:val="28"/>
          <w:szCs w:val="28"/>
        </w:rPr>
        <w:t>по образцу</w:t>
      </w:r>
      <w:r>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w:t>
      </w:r>
      <w:r w:rsidRPr="00F11D22">
        <w:rPr>
          <w:rFonts w:ascii="Times New Roman" w:eastAsia="Times New Roman" w:hAnsi="Times New Roman"/>
          <w:sz w:val="28"/>
          <w:szCs w:val="28"/>
        </w:rPr>
        <w:t>простейшие</w:t>
      </w:r>
      <w:r>
        <w:rPr>
          <w:rFonts w:ascii="Times New Roman" w:eastAsia="Times New Roman" w:hAnsi="Times New Roman"/>
          <w:sz w:val="28"/>
          <w:szCs w:val="28"/>
        </w:rPr>
        <w:t xml:space="preserve">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r w:rsidRPr="00F11D22">
        <w:rPr>
          <w:rFonts w:ascii="Times New Roman" w:eastAsia="Times New Roman" w:hAnsi="Times New Roman"/>
          <w:sz w:val="28"/>
          <w:szCs w:val="28"/>
        </w:rPr>
        <w:t xml:space="preserve"> с опорой на образец</w:t>
      </w:r>
      <w:r>
        <w:rPr>
          <w:rFonts w:ascii="Times New Roman" w:eastAsia="Times New Roman" w:hAnsi="Times New Roman"/>
          <w:sz w:val="28"/>
          <w:szCs w:val="28"/>
        </w:rPr>
        <w:t>;</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11335" w:rsidRPr="003C364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ориентироваться в понятиях и понимать терминологию,</w:t>
      </w:r>
      <w:r>
        <w:rPr>
          <w:rFonts w:ascii="Times New Roman" w:eastAsia="Times New Roman" w:hAnsi="Times New Roman"/>
          <w:sz w:val="28"/>
          <w:szCs w:val="28"/>
        </w:rPr>
        <w:t xml:space="preserve"> связанную с графами (вершина, ребро, путь, длина ребра и пути), </w:t>
      </w:r>
      <w:r w:rsidRPr="00F11D22">
        <w:rPr>
          <w:rFonts w:ascii="Times New Roman" w:eastAsia="Times New Roman" w:hAnsi="Times New Roman"/>
          <w:sz w:val="28"/>
          <w:szCs w:val="28"/>
        </w:rPr>
        <w:t xml:space="preserve">деревьями </w:t>
      </w:r>
      <w:r>
        <w:rPr>
          <w:rFonts w:ascii="Times New Roman" w:eastAsia="Times New Roman" w:hAnsi="Times New Roman"/>
          <w:sz w:val="28"/>
          <w:szCs w:val="28"/>
        </w:rPr>
        <w:t>(корень,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11335" w:rsidRPr="00F11D22"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F11D22">
        <w:rPr>
          <w:rFonts w:ascii="Times New Roman" w:eastAsia="Times New Roman" w:hAnsi="Times New Roman"/>
          <w:sz w:val="28"/>
          <w:szCs w:val="28"/>
        </w:rPr>
        <w:t>находить кратчайший путь в графе; находить количество путей из одной вершины в другую с указанием длин ребер в графе;</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познакомиться с двоичным кодированием текстов и с наиболее употребительными современными кодами;</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основные способы графического представления числовой информации, (графики, диаграммы).</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11335"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том, что любые дискретные данные можно описать, используя алфавит, содержащий только два символа, например, 0 и 1;</w:t>
      </w:r>
    </w:p>
    <w:p w:rsidR="00811335" w:rsidRPr="008C0DFF"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lastRenderedPageBreak/>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 тем, как информация (данные) представляется в современных компьютерах и робототехнических системах;</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8C0DFF">
        <w:rPr>
          <w:rFonts w:ascii="Times New Roman" w:eastAsia="Times New Roman" w:hAnsi="Times New Roman"/>
          <w:i/>
          <w:sz w:val="28"/>
          <w:szCs w:val="28"/>
        </w:rPr>
        <w:t>познакомиться</w:t>
      </w:r>
      <w:r w:rsidRPr="00F11D22">
        <w:rPr>
          <w:rFonts w:ascii="Times New Roman" w:eastAsia="Times New Roman" w:hAnsi="Times New Roman"/>
          <w:i/>
          <w:sz w:val="28"/>
          <w:szCs w:val="28"/>
        </w:rPr>
        <w:t xml:space="preserve"> </w:t>
      </w:r>
      <w:r w:rsidRPr="008C0DFF">
        <w:rPr>
          <w:rFonts w:ascii="Times New Roman" w:eastAsia="Times New Roman" w:hAnsi="Times New Roman"/>
          <w:i/>
          <w:sz w:val="28"/>
          <w:szCs w:val="28"/>
        </w:rPr>
        <w:t>с</w:t>
      </w:r>
      <w:r>
        <w:rPr>
          <w:rFonts w:ascii="Times New Roman" w:eastAsia="Times New Roman" w:hAnsi="Times New Roman"/>
          <w:i/>
          <w:sz w:val="28"/>
          <w:szCs w:val="28"/>
        </w:rPr>
        <w:t xml:space="preserve"> примерами использования графов, деревьев и списков при описании реальных объектов и процессов;</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 xml:space="preserve">познакомиться об с влиянием ошибок измерений и вычислений на выполнение алгоритмов управления реальными объектами (на примере учебных автономных роботов);  </w:t>
      </w:r>
    </w:p>
    <w:p w:rsidR="00811335" w:rsidRPr="00F11D22" w:rsidRDefault="00811335" w:rsidP="00811335">
      <w:pPr>
        <w:pStyle w:val="a4"/>
        <w:numPr>
          <w:ilvl w:val="0"/>
          <w:numId w:val="45"/>
        </w:numPr>
        <w:tabs>
          <w:tab w:val="left" w:pos="820"/>
          <w:tab w:val="left" w:pos="993"/>
        </w:tabs>
        <w:spacing w:after="0" w:line="360" w:lineRule="auto"/>
        <w:ind w:left="0" w:firstLine="709"/>
        <w:jc w:val="both"/>
        <w:rPr>
          <w:rFonts w:ascii="Times New Roman" w:eastAsia="Times New Roman" w:hAnsi="Times New Roman"/>
          <w:i/>
          <w:sz w:val="28"/>
          <w:szCs w:val="28"/>
        </w:rPr>
      </w:pPr>
      <w:r w:rsidRPr="00F11D22">
        <w:rPr>
          <w:rFonts w:ascii="Times New Roman" w:eastAsia="Times New Roman" w:hAnsi="Times New Roman"/>
          <w:i/>
          <w:sz w:val="28"/>
          <w:szCs w:val="28"/>
        </w:rPr>
        <w:t>иметь представление о наличии кодов, которые исправляют ошибки искажения, возникающие при передаче информации.</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Алгоритмы и элементы программирования</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Pr="008D70C4"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составлять алгоритмы с опорой на образец для решения простых учебных задач различных типов;</w:t>
      </w:r>
    </w:p>
    <w:p w:rsidR="00811335" w:rsidRPr="002D538A"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выражать алгоритм решения задачи </w:t>
      </w:r>
      <w:r w:rsidRPr="006704D1">
        <w:rPr>
          <w:rFonts w:ascii="Times New Roman" w:eastAsia="Times New Roman" w:hAnsi="Times New Roman"/>
          <w:sz w:val="28"/>
          <w:szCs w:val="28"/>
        </w:rPr>
        <w:t xml:space="preserve">с опорой на образец </w:t>
      </w:r>
      <w:r w:rsidRPr="002D538A">
        <w:rPr>
          <w:rFonts w:ascii="Times New Roman" w:eastAsia="Times New Roman" w:hAnsi="Times New Roman"/>
          <w:sz w:val="28"/>
          <w:szCs w:val="28"/>
        </w:rPr>
        <w:t>различными способами (словесным, графическим, в том числе и в виде блок-схемы, с помощью формальных языков и др.);</w:t>
      </w:r>
    </w:p>
    <w:p w:rsidR="00811335" w:rsidRPr="002D538A"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 xml:space="preserve">определять наиболее оптимальный способ выражения алгоритма для решения конкретных задач (словесный, графический, с помощью формальных языков) </w:t>
      </w:r>
      <w:r w:rsidRPr="006704D1">
        <w:rPr>
          <w:rFonts w:ascii="Times New Roman" w:eastAsia="Times New Roman" w:hAnsi="Times New Roman"/>
          <w:sz w:val="28"/>
          <w:szCs w:val="28"/>
        </w:rPr>
        <w:t>с опорой на образец</w:t>
      </w:r>
      <w:r w:rsidRPr="002D538A">
        <w:rPr>
          <w:rFonts w:ascii="Times New Roman" w:eastAsia="Times New Roman" w:hAnsi="Times New Roman"/>
          <w:sz w:val="28"/>
          <w:szCs w:val="28"/>
        </w:rPr>
        <w:t>;</w:t>
      </w:r>
    </w:p>
    <w:p w:rsidR="00811335" w:rsidRPr="008C0DFF"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2D538A">
        <w:rPr>
          <w:rFonts w:ascii="Times New Roman" w:eastAsia="Times New Roman" w:hAnsi="Times New Roman"/>
          <w:sz w:val="28"/>
          <w:szCs w:val="28"/>
        </w:rPr>
        <w:t>определять результат выполнения заданного алгоритма или его фрагмента;</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ориентироваться в понятиях и оперировать ими на базовом уровне»</w:t>
      </w:r>
      <w:r>
        <w:rPr>
          <w:rFonts w:ascii="Times New Roman" w:eastAsia="Times New Roman" w:hAnsi="Times New Roman"/>
          <w:sz w:val="28"/>
          <w:szCs w:val="28"/>
        </w:rPr>
        <w:t xml:space="preserve"> «исполнитель», «алгоритм», «программа», а также понимать разницу между употреблением этих терминов в обыденной речи и в информатике;</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выполнять без использования компьютера («вручную»)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записанные на конкретном язык программирования с использованием основных управляющих конструкций последовательного </w:t>
      </w:r>
      <w:r>
        <w:rPr>
          <w:rFonts w:ascii="Times New Roman" w:eastAsia="Times New Roman" w:hAnsi="Times New Roman"/>
          <w:sz w:val="28"/>
          <w:szCs w:val="28"/>
        </w:rPr>
        <w:lastRenderedPageBreak/>
        <w:t>программирования (линейная программа, ветвление, повторение, вспомогательные алгоритмы);</w:t>
      </w:r>
    </w:p>
    <w:p w:rsidR="00811335" w:rsidRPr="006704D1"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составлять </w:t>
      </w:r>
      <w:r w:rsidRPr="006E7822">
        <w:rPr>
          <w:rFonts w:ascii="Times New Roman" w:eastAsia="Times New Roman" w:hAnsi="Times New Roman"/>
          <w:sz w:val="28"/>
          <w:szCs w:val="28"/>
        </w:rPr>
        <w:t>несложные</w:t>
      </w:r>
      <w:r>
        <w:rPr>
          <w:rFonts w:ascii="Times New Roman" w:eastAsia="Times New Roman" w:hAnsi="Times New Roman"/>
          <w:sz w:val="28"/>
          <w:szCs w:val="28"/>
        </w:rPr>
        <w:t xml:space="preserve"> алгоритмы управления исполнителями и анализа числовых и текстовых данных с использованием основных управляющих конструкций последовательного программирования и записывать их в виде программ на выбранном языке программирования; выполнять эти программы на компьютере </w:t>
      </w:r>
      <w:r w:rsidRPr="006704D1">
        <w:rPr>
          <w:rFonts w:ascii="Times New Roman" w:eastAsia="Times New Roman" w:hAnsi="Times New Roman"/>
          <w:sz w:val="28"/>
          <w:szCs w:val="28"/>
        </w:rPr>
        <w:t>с опорой на образец;</w:t>
      </w:r>
    </w:p>
    <w:p w:rsidR="00811335" w:rsidRDefault="00811335" w:rsidP="00811335">
      <w:pPr>
        <w:pStyle w:val="a4"/>
        <w:numPr>
          <w:ilvl w:val="0"/>
          <w:numId w:val="42"/>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величины (переменные) различных типов, табличные величины (массивы), а также </w:t>
      </w:r>
      <w:r w:rsidRPr="006704D1">
        <w:rPr>
          <w:rFonts w:ascii="Times New Roman" w:eastAsia="Times New Roman" w:hAnsi="Times New Roman"/>
          <w:sz w:val="28"/>
          <w:szCs w:val="28"/>
        </w:rPr>
        <w:t>содержащие их</w:t>
      </w:r>
      <w:r w:rsidRPr="001C1427">
        <w:rPr>
          <w:rFonts w:ascii="Times New Roman" w:eastAsia="Times New Roman" w:hAnsi="Times New Roman"/>
          <w:sz w:val="28"/>
          <w:szCs w:val="28"/>
        </w:rPr>
        <w:t xml:space="preserve"> </w:t>
      </w:r>
      <w:r>
        <w:rPr>
          <w:rFonts w:ascii="Times New Roman" w:eastAsia="Times New Roman" w:hAnsi="Times New Roman"/>
          <w:sz w:val="28"/>
          <w:szCs w:val="28"/>
        </w:rPr>
        <w:t xml:space="preserve">выражения, составленные из этих величин </w:t>
      </w:r>
      <w:r w:rsidRPr="006704D1">
        <w:rPr>
          <w:rFonts w:ascii="Times New Roman" w:eastAsia="Times New Roman" w:hAnsi="Times New Roman"/>
          <w:sz w:val="28"/>
          <w:szCs w:val="28"/>
        </w:rPr>
        <w:t>с опорой на образец</w:t>
      </w:r>
      <w:r>
        <w:rPr>
          <w:rFonts w:ascii="Times New Roman" w:eastAsia="Times New Roman" w:hAnsi="Times New Roman"/>
          <w:sz w:val="28"/>
          <w:szCs w:val="28"/>
        </w:rPr>
        <w:t>; использовать оператор присваивания;</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811335" w:rsidRPr="006704D1"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использовать</w:t>
      </w:r>
      <w:r>
        <w:rPr>
          <w:rFonts w:ascii="Times New Roman" w:eastAsia="Times New Roman" w:hAnsi="Times New Roman"/>
          <w:sz w:val="28"/>
          <w:szCs w:val="28"/>
        </w:rPr>
        <w:t xml:space="preserve"> логические значения, операции и выражения с </w:t>
      </w:r>
      <w:r w:rsidRPr="006704D1">
        <w:rPr>
          <w:rFonts w:ascii="Times New Roman" w:eastAsia="Times New Roman" w:hAnsi="Times New Roman"/>
          <w:sz w:val="28"/>
          <w:szCs w:val="28"/>
        </w:rPr>
        <w:t>ними с опорой на образец;</w:t>
      </w:r>
    </w:p>
    <w:p w:rsidR="00811335" w:rsidRPr="006704D1"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записывать на выбранном языке программирования арифметические и логические выражения и вычислять их значения </w:t>
      </w:r>
      <w:r w:rsidRPr="006704D1">
        <w:rPr>
          <w:rFonts w:ascii="Times New Roman" w:eastAsia="Times New Roman" w:hAnsi="Times New Roman"/>
          <w:sz w:val="28"/>
          <w:szCs w:val="28"/>
        </w:rPr>
        <w:t>с опорой на образец.</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получит возможность:</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использованием в программах строковых величин и с операциями со строковыми величинами;</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 xml:space="preserve">создавать </w:t>
      </w:r>
      <w:r w:rsidRPr="006704D1">
        <w:rPr>
          <w:rFonts w:ascii="Times New Roman" w:eastAsia="Times New Roman" w:hAnsi="Times New Roman"/>
          <w:i/>
          <w:sz w:val="28"/>
          <w:szCs w:val="28"/>
        </w:rPr>
        <w:t>простые</w:t>
      </w:r>
      <w:r>
        <w:rPr>
          <w:rFonts w:ascii="Times New Roman" w:eastAsia="Times New Roman" w:hAnsi="Times New Roman"/>
          <w:i/>
          <w:sz w:val="28"/>
          <w:szCs w:val="28"/>
        </w:rPr>
        <w:t xml:space="preserve"> программы для решения задач, возникающих в процессе учебы и вне ее;</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задачами обработки данных и алгоритмами их решения;</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понятием: «управление», с примерами того, как компьютер управляет различными системами (роботы, летательные и космические аппараты, станки, оросительные системы, движущиеся модели и др.);</w:t>
      </w:r>
    </w:p>
    <w:p w:rsidR="00811335" w:rsidRDefault="00811335" w:rsidP="00811335">
      <w:pPr>
        <w:pStyle w:val="a4"/>
        <w:numPr>
          <w:ilvl w:val="0"/>
          <w:numId w:val="46"/>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познакомиться с учебной средой составления программ управления автономными роботами и разобрать примеры алгоритмов управления, разработанными в этой среде.</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b/>
          <w:bCs/>
          <w:sz w:val="28"/>
          <w:szCs w:val="28"/>
        </w:rPr>
        <w:t>Использование программных систем и сервисов</w:t>
      </w:r>
    </w:p>
    <w:p w:rsidR="00811335" w:rsidRPr="00AB6B56" w:rsidRDefault="00811335" w:rsidP="00811335">
      <w:pPr>
        <w:spacing w:after="0" w:line="360" w:lineRule="auto"/>
        <w:ind w:firstLine="709"/>
        <w:jc w:val="both"/>
        <w:rPr>
          <w:rFonts w:ascii="Times New Roman" w:hAnsi="Times New Roman"/>
          <w:i/>
          <w:sz w:val="28"/>
          <w:szCs w:val="28"/>
        </w:rPr>
      </w:pPr>
      <w:r w:rsidRPr="00AB6B56">
        <w:rPr>
          <w:rFonts w:ascii="Times New Roman" w:hAnsi="Times New Roman"/>
          <w:i/>
          <w:sz w:val="28"/>
          <w:szCs w:val="28"/>
        </w:rPr>
        <w:t>Выпускник научится:</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классифицировать файлы по типу и иным параметрам;</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выполнять основные операции с файлами (создавать, сохранять, редактировать, удалять, архивировать, «распаковывать» архивные файлы);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разбираться в иерархической структуре файловой системы;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осуществлять поиск файлов средствами операционной системы;</w:t>
      </w:r>
    </w:p>
    <w:p w:rsidR="00811335" w:rsidRDefault="00811335" w:rsidP="00811335">
      <w:pPr>
        <w:pStyle w:val="a4"/>
        <w:numPr>
          <w:ilvl w:val="0"/>
          <w:numId w:val="43"/>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использовать динамические (электронные) таблицы, в том числе формулы с использованием абсолютной, относительной и смешанной адресации, выделение диапазона таблицы и упорядочивание (сортировку) его элементов; построение диаграмм (круговой и столбчатой)</w:t>
      </w:r>
      <w:r w:rsidRPr="00D85B03">
        <w:rPr>
          <w:rFonts w:ascii="Times New Roman" w:eastAsia="Times New Roman" w:hAnsi="Times New Roman"/>
          <w:sz w:val="28"/>
          <w:szCs w:val="28"/>
        </w:rPr>
        <w:t xml:space="preserve"> </w:t>
      </w:r>
      <w:r w:rsidRPr="006704D1">
        <w:rPr>
          <w:rFonts w:ascii="Times New Roman" w:eastAsia="Times New Roman" w:hAnsi="Times New Roman"/>
          <w:sz w:val="28"/>
          <w:szCs w:val="28"/>
        </w:rPr>
        <w:t>(с опорой на алгоритм учебных действий)</w:t>
      </w:r>
      <w:r>
        <w:rPr>
          <w:rFonts w:ascii="Times New Roman" w:eastAsia="Times New Roman" w:hAnsi="Times New Roman"/>
          <w:sz w:val="28"/>
          <w:szCs w:val="28"/>
        </w:rPr>
        <w:t>;</w:t>
      </w:r>
    </w:p>
    <w:p w:rsidR="00811335" w:rsidRDefault="00811335" w:rsidP="00811335">
      <w:pPr>
        <w:pStyle w:val="a4"/>
        <w:widowControl w:val="0"/>
        <w:numPr>
          <w:ilvl w:val="0"/>
          <w:numId w:val="44"/>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использовать табличные (реляционные) базы данных, выполнять отбор строк таблицы, удовлетворяющих определенному условию </w:t>
      </w:r>
      <w:r w:rsidRPr="006704D1">
        <w:rPr>
          <w:rFonts w:ascii="Times New Roman" w:eastAsia="Times New Roman" w:hAnsi="Times New Roman"/>
          <w:sz w:val="28"/>
          <w:szCs w:val="28"/>
        </w:rPr>
        <w:t>по алгоритму</w:t>
      </w:r>
      <w:r>
        <w:rPr>
          <w:rFonts w:ascii="Times New Roman" w:eastAsia="Times New Roman" w:hAnsi="Times New Roman"/>
          <w:sz w:val="28"/>
          <w:szCs w:val="28"/>
        </w:rPr>
        <w:t xml:space="preserve"> </w:t>
      </w:r>
      <w:r w:rsidRPr="006704D1">
        <w:rPr>
          <w:rFonts w:ascii="Times New Roman" w:eastAsia="Times New Roman" w:hAnsi="Times New Roman"/>
          <w:sz w:val="28"/>
          <w:szCs w:val="28"/>
        </w:rPr>
        <w:t>учебных действий;</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sidRPr="006704D1">
        <w:rPr>
          <w:rFonts w:ascii="Times New Roman" w:eastAsia="Times New Roman" w:hAnsi="Times New Roman"/>
          <w:sz w:val="28"/>
          <w:szCs w:val="28"/>
        </w:rPr>
        <w:t xml:space="preserve">иметь представление о </w:t>
      </w:r>
      <w:r>
        <w:rPr>
          <w:rFonts w:ascii="Times New Roman" w:eastAsia="Times New Roman" w:hAnsi="Times New Roman"/>
          <w:sz w:val="28"/>
          <w:szCs w:val="28"/>
        </w:rPr>
        <w:t>доменн</w:t>
      </w:r>
      <w:r w:rsidRPr="006704D1">
        <w:rPr>
          <w:rFonts w:ascii="Times New Roman" w:eastAsia="Times New Roman" w:hAnsi="Times New Roman"/>
          <w:sz w:val="28"/>
          <w:szCs w:val="28"/>
        </w:rPr>
        <w:t>ых</w:t>
      </w:r>
      <w:r>
        <w:rPr>
          <w:rFonts w:ascii="Times New Roman" w:eastAsia="Times New Roman" w:hAnsi="Times New Roman"/>
          <w:sz w:val="28"/>
          <w:szCs w:val="28"/>
        </w:rPr>
        <w:t xml:space="preserve"> имен</w:t>
      </w:r>
      <w:r w:rsidRPr="006704D1">
        <w:rPr>
          <w:rFonts w:ascii="Times New Roman" w:eastAsia="Times New Roman" w:hAnsi="Times New Roman"/>
          <w:sz w:val="28"/>
          <w:szCs w:val="28"/>
        </w:rPr>
        <w:t>ах</w:t>
      </w:r>
      <w:r>
        <w:rPr>
          <w:rFonts w:ascii="Times New Roman" w:eastAsia="Times New Roman" w:hAnsi="Times New Roman"/>
          <w:sz w:val="28"/>
          <w:szCs w:val="28"/>
        </w:rPr>
        <w:t xml:space="preserve"> компьютер</w:t>
      </w:r>
      <w:r w:rsidRPr="006704D1">
        <w:rPr>
          <w:rFonts w:ascii="Times New Roman" w:eastAsia="Times New Roman" w:hAnsi="Times New Roman"/>
          <w:sz w:val="28"/>
          <w:szCs w:val="28"/>
        </w:rPr>
        <w:t>ов</w:t>
      </w:r>
      <w:r>
        <w:rPr>
          <w:rFonts w:ascii="Times New Roman" w:eastAsia="Times New Roman" w:hAnsi="Times New Roman"/>
          <w:sz w:val="28"/>
          <w:szCs w:val="28"/>
        </w:rPr>
        <w:t xml:space="preserve"> и адресах документов в Интернете;</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поиск информации в сети Интернет по запросам с использованием логических операций.</w:t>
      </w:r>
    </w:p>
    <w:p w:rsidR="00811335" w:rsidRDefault="00811335" w:rsidP="00811335">
      <w:pPr>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овладеет (как результат применения программных систем и интернет-сервисов в данном курсе и во всем образовательном процессе):</w:t>
      </w:r>
    </w:p>
    <w:p w:rsidR="00811335"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навыками работы с компьютером; знаниями, умениями и навыками, достаточными для работы с различными видами программных систем и интернет-сервисов (файловые менеджеры, текстовые редакторы, электронные таблицы, браузеры, поисковые системы, словари, электронные </w:t>
      </w:r>
      <w:r>
        <w:rPr>
          <w:rFonts w:ascii="Times New Roman" w:eastAsia="Times New Roman" w:hAnsi="Times New Roman"/>
          <w:sz w:val="28"/>
          <w:szCs w:val="28"/>
        </w:rPr>
        <w:lastRenderedPageBreak/>
        <w:t>энциклопедии); умением описывать работу этих систем и сервисов с использованием соответствующей терминологии;</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различными формами представления данных (таблицы, диаграммы, графики и т. д.);</w:t>
      </w:r>
    </w:p>
    <w:p w:rsidR="00811335"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приемами безопасной организации своего личного пространства данных с использованием индивидуальных накопителей данных, интернет-сервисов и т. п.;</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основами соблюдения норм информационной этики и права;</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познакомится с программными средствами для работы с </w:t>
      </w:r>
      <w:r w:rsidRPr="006704D1">
        <w:rPr>
          <w:rFonts w:ascii="Times New Roman" w:eastAsia="Times New Roman" w:hAnsi="Times New Roman"/>
          <w:sz w:val="28"/>
          <w:szCs w:val="28"/>
        </w:rPr>
        <w:t xml:space="preserve">аудиовизуальными </w:t>
      </w:r>
      <w:r>
        <w:rPr>
          <w:rFonts w:ascii="Times New Roman" w:eastAsia="Times New Roman" w:hAnsi="Times New Roman"/>
          <w:sz w:val="28"/>
          <w:szCs w:val="28"/>
        </w:rPr>
        <w:t xml:space="preserve">данными и соответствующим понятийным </w:t>
      </w:r>
      <w:r w:rsidRPr="006704D1">
        <w:rPr>
          <w:rFonts w:ascii="Times New Roman" w:eastAsia="Times New Roman" w:hAnsi="Times New Roman"/>
          <w:sz w:val="28"/>
          <w:szCs w:val="28"/>
        </w:rPr>
        <w:t>аппаратом;</w:t>
      </w:r>
    </w:p>
    <w:p w:rsidR="00811335" w:rsidRPr="006704D1" w:rsidRDefault="00811335" w:rsidP="00811335">
      <w:pPr>
        <w:pStyle w:val="a4"/>
        <w:numPr>
          <w:ilvl w:val="0"/>
          <w:numId w:val="44"/>
        </w:numPr>
        <w:tabs>
          <w:tab w:val="left" w:pos="820"/>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узнает о дискретном представлении </w:t>
      </w:r>
      <w:r w:rsidRPr="006704D1">
        <w:rPr>
          <w:rFonts w:ascii="Times New Roman" w:eastAsia="Times New Roman" w:hAnsi="Times New Roman"/>
          <w:sz w:val="28"/>
          <w:szCs w:val="28"/>
        </w:rPr>
        <w:t>аудио</w:t>
      </w:r>
      <w:r>
        <w:rPr>
          <w:rFonts w:ascii="Times New Roman" w:eastAsia="Times New Roman" w:hAnsi="Times New Roman"/>
          <w:sz w:val="28"/>
          <w:szCs w:val="28"/>
        </w:rPr>
        <w:t>визуальных данных.</w:t>
      </w:r>
    </w:p>
    <w:p w:rsidR="00811335" w:rsidRDefault="00811335" w:rsidP="00811335">
      <w:pPr>
        <w:tabs>
          <w:tab w:val="left" w:pos="1660"/>
          <w:tab w:val="left" w:pos="2900"/>
          <w:tab w:val="left" w:pos="4840"/>
          <w:tab w:val="left" w:pos="5300"/>
          <w:tab w:val="left" w:pos="6440"/>
          <w:tab w:val="left" w:pos="7320"/>
          <w:tab w:val="left" w:pos="7720"/>
          <w:tab w:val="left" w:pos="8520"/>
        </w:tabs>
        <w:spacing w:after="0" w:line="360" w:lineRule="auto"/>
        <w:ind w:firstLine="709"/>
        <w:jc w:val="both"/>
        <w:rPr>
          <w:rFonts w:ascii="Times New Roman" w:hAnsi="Times New Roman"/>
          <w:b/>
          <w:sz w:val="28"/>
          <w:szCs w:val="28"/>
        </w:rPr>
      </w:pPr>
      <w:r>
        <w:rPr>
          <w:rFonts w:ascii="Times New Roman" w:hAnsi="Times New Roman"/>
          <w:b/>
          <w:sz w:val="28"/>
          <w:szCs w:val="28"/>
        </w:rPr>
        <w:t>Выпускник получит возможность (в данном курсе и иной учебной деятельности):</w:t>
      </w:r>
    </w:p>
    <w:p w:rsidR="00811335" w:rsidRPr="00D835B8" w:rsidRDefault="00811335" w:rsidP="00811335">
      <w:pPr>
        <w:pStyle w:val="a4"/>
        <w:numPr>
          <w:ilvl w:val="0"/>
          <w:numId w:val="48"/>
        </w:numPr>
        <w:tabs>
          <w:tab w:val="left" w:pos="993"/>
        </w:tabs>
        <w:spacing w:after="0" w:line="360" w:lineRule="auto"/>
        <w:ind w:left="0" w:firstLine="709"/>
        <w:jc w:val="both"/>
        <w:rPr>
          <w:rFonts w:ascii="Times New Roman" w:hAnsi="Times New Roman"/>
          <w:i/>
          <w:sz w:val="28"/>
          <w:szCs w:val="28"/>
        </w:rPr>
      </w:pPr>
      <w:r w:rsidRPr="00D835B8">
        <w:rPr>
          <w:rFonts w:ascii="Times New Roman" w:eastAsia="Times New Roman" w:hAnsi="Times New Roman"/>
          <w:i/>
          <w:sz w:val="28"/>
          <w:szCs w:val="28"/>
        </w:rPr>
        <w:t>узнать о данных от датчиков, например, датчиков роботизированных устройств;</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практиковаться в использовании основных видов прикладного программного обеспечения (редакторы текстов, электронные таблицы, браузеры и др.);</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математического моделирования в современном мире;</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принципами функционирования Интернета и сетевого взаимодействия между компьютерами, с методами поиска в Интернете;</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постановкой вопроса о том, насколько достоверна полученная информация, подкреплена ли она доказательствами подлинности (пример: наличие электронной подписи); познакомиться с возможными подходами к оценке достоверности информации (пример: сравнение данных из разных источников);</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lastRenderedPageBreak/>
        <w:t>узнать о том, что в сфере информатики и ИКТ существуют международные и национальные стандарты;</w:t>
      </w:r>
    </w:p>
    <w:p w:rsidR="00811335" w:rsidRDefault="00811335" w:rsidP="00811335">
      <w:pPr>
        <w:pStyle w:val="a4"/>
        <w:numPr>
          <w:ilvl w:val="0"/>
          <w:numId w:val="48"/>
        </w:numPr>
        <w:tabs>
          <w:tab w:val="left" w:pos="82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узнать о структуре современных компьютеров и назначении их элементов;</w:t>
      </w:r>
    </w:p>
    <w:p w:rsidR="00811335" w:rsidRDefault="00811335" w:rsidP="00811335">
      <w:pPr>
        <w:pStyle w:val="a4"/>
        <w:numPr>
          <w:ilvl w:val="0"/>
          <w:numId w:val="48"/>
        </w:numPr>
        <w:tabs>
          <w:tab w:val="left" w:pos="780"/>
          <w:tab w:val="left" w:pos="993"/>
        </w:tabs>
        <w:spacing w:after="0" w:line="360" w:lineRule="auto"/>
        <w:ind w:left="0" w:firstLine="709"/>
        <w:jc w:val="both"/>
        <w:rPr>
          <w:rFonts w:ascii="Times New Roman" w:hAnsi="Times New Roman"/>
          <w:i/>
          <w:sz w:val="28"/>
          <w:szCs w:val="28"/>
        </w:rPr>
      </w:pPr>
      <w:r>
        <w:rPr>
          <w:rFonts w:ascii="Times New Roman" w:eastAsia="Times New Roman" w:hAnsi="Times New Roman"/>
          <w:i/>
          <w:sz w:val="28"/>
          <w:szCs w:val="28"/>
        </w:rPr>
        <w:t xml:space="preserve">получить представление об истории и тенденциях развития </w:t>
      </w:r>
      <w:r>
        <w:rPr>
          <w:rFonts w:ascii="Times New Roman" w:eastAsia="Times New Roman" w:hAnsi="Times New Roman"/>
          <w:i/>
          <w:w w:val="99"/>
          <w:sz w:val="28"/>
          <w:szCs w:val="28"/>
        </w:rPr>
        <w:t>ИКТ;</w:t>
      </w:r>
    </w:p>
    <w:p w:rsidR="00811335" w:rsidRDefault="00811335" w:rsidP="00811335">
      <w:pPr>
        <w:pStyle w:val="a4"/>
        <w:numPr>
          <w:ilvl w:val="0"/>
          <w:numId w:val="48"/>
        </w:numPr>
        <w:tabs>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познакомиться с примерами использования ИКТ в современном мире;</w:t>
      </w:r>
    </w:p>
    <w:p w:rsidR="00811335" w:rsidRPr="00EA00E7" w:rsidRDefault="00811335" w:rsidP="00811335">
      <w:pPr>
        <w:pStyle w:val="a4"/>
        <w:numPr>
          <w:ilvl w:val="0"/>
          <w:numId w:val="48"/>
        </w:numPr>
        <w:tabs>
          <w:tab w:val="left" w:pos="940"/>
          <w:tab w:val="left" w:pos="993"/>
        </w:tabs>
        <w:spacing w:after="0" w:line="360" w:lineRule="auto"/>
        <w:ind w:left="0" w:firstLine="709"/>
        <w:jc w:val="both"/>
        <w:rPr>
          <w:rFonts w:ascii="Times New Roman" w:eastAsia="Times New Roman" w:hAnsi="Times New Roman"/>
          <w:i/>
          <w:sz w:val="28"/>
          <w:szCs w:val="28"/>
        </w:rPr>
      </w:pPr>
      <w:r>
        <w:rPr>
          <w:rFonts w:ascii="Times New Roman" w:eastAsia="Times New Roman" w:hAnsi="Times New Roman"/>
          <w:i/>
          <w:sz w:val="28"/>
          <w:szCs w:val="28"/>
        </w:rPr>
        <w:t>получить представления о роботизированных устройствах и их использовании на производстве и в научных исследованиях.</w:t>
      </w:r>
    </w:p>
    <w:p w:rsidR="00811335" w:rsidRDefault="00811335" w:rsidP="00811335">
      <w:pPr>
        <w:spacing w:after="0" w:line="360" w:lineRule="auto"/>
        <w:jc w:val="center"/>
        <w:rPr>
          <w:rFonts w:ascii="Times New Roman" w:hAnsi="Times New Roman"/>
          <w:b/>
          <w:color w:val="000000"/>
          <w:sz w:val="28"/>
          <w:szCs w:val="28"/>
        </w:rPr>
      </w:pPr>
    </w:p>
    <w:p w:rsidR="00811335" w:rsidRDefault="00811335" w:rsidP="00811335">
      <w:pPr>
        <w:spacing w:after="0" w:line="360" w:lineRule="auto"/>
        <w:jc w:val="center"/>
        <w:rPr>
          <w:rFonts w:ascii="Times New Roman" w:hAnsi="Times New Roman"/>
          <w:b/>
          <w:color w:val="000000"/>
          <w:sz w:val="28"/>
          <w:szCs w:val="28"/>
        </w:rPr>
      </w:pPr>
      <w:r w:rsidRPr="002E52E1">
        <w:rPr>
          <w:rFonts w:ascii="Times New Roman" w:hAnsi="Times New Roman"/>
          <w:b/>
          <w:color w:val="000000"/>
          <w:sz w:val="28"/>
          <w:szCs w:val="28"/>
        </w:rPr>
        <w:t>Требования к предметным результатам освоения учебного предмета «Информатика», распределенные по тематическим модулям</w:t>
      </w:r>
    </w:p>
    <w:p w:rsidR="00811335" w:rsidRPr="006603CA" w:rsidRDefault="00811335" w:rsidP="00811335">
      <w:pPr>
        <w:spacing w:after="0" w:line="360" w:lineRule="auto"/>
        <w:ind w:firstLine="709"/>
        <w:jc w:val="both"/>
        <w:rPr>
          <w:rFonts w:ascii="Times New Roman" w:hAnsi="Times New Roman"/>
          <w:sz w:val="28"/>
          <w:szCs w:val="28"/>
          <w:lang w:eastAsia="ar-SA"/>
        </w:rPr>
      </w:pPr>
      <w:r w:rsidRPr="00CA4B14">
        <w:rPr>
          <w:rFonts w:ascii="Times New Roman" w:hAnsi="Times New Roman"/>
          <w:sz w:val="28"/>
          <w:szCs w:val="28"/>
          <w:lang w:eastAsia="ar-SA"/>
        </w:rPr>
        <w:t>С учетом короткого периода (7–9 классы) и минимального времени (1 час в неделю), отводи</w:t>
      </w:r>
      <w:r w:rsidRPr="00840280">
        <w:rPr>
          <w:rFonts w:ascii="Times New Roman" w:hAnsi="Times New Roman"/>
          <w:sz w:val="28"/>
          <w:szCs w:val="28"/>
          <w:lang w:eastAsia="ar-SA"/>
        </w:rPr>
        <w:t xml:space="preserve">мого на изучение информатики, и передовых международных тенденций развития школьного курса информатики (ранее начало изучения предмета), при наличии возможностей образовательные организации могут начать </w:t>
      </w:r>
      <w:r>
        <w:rPr>
          <w:rFonts w:ascii="Times New Roman" w:hAnsi="Times New Roman"/>
          <w:sz w:val="28"/>
          <w:szCs w:val="28"/>
          <w:lang w:eastAsia="ar-SA"/>
        </w:rPr>
        <w:t>обучение</w:t>
      </w:r>
      <w:r w:rsidRPr="00840280">
        <w:rPr>
          <w:rFonts w:ascii="Times New Roman" w:hAnsi="Times New Roman"/>
          <w:sz w:val="28"/>
          <w:szCs w:val="28"/>
          <w:lang w:eastAsia="ar-SA"/>
        </w:rPr>
        <w:t xml:space="preserve"> информатик</w:t>
      </w:r>
      <w:r>
        <w:rPr>
          <w:rFonts w:ascii="Times New Roman" w:hAnsi="Times New Roman"/>
          <w:sz w:val="28"/>
          <w:szCs w:val="28"/>
          <w:lang w:eastAsia="ar-SA"/>
        </w:rPr>
        <w:t>е</w:t>
      </w:r>
      <w:r w:rsidRPr="00840280">
        <w:rPr>
          <w:rFonts w:ascii="Times New Roman" w:hAnsi="Times New Roman"/>
          <w:sz w:val="28"/>
          <w:szCs w:val="28"/>
          <w:lang w:eastAsia="ar-SA"/>
        </w:rPr>
        <w:t xml:space="preserve"> </w:t>
      </w:r>
      <w:r w:rsidRPr="00481245">
        <w:rPr>
          <w:rFonts w:ascii="Times New Roman" w:hAnsi="Times New Roman"/>
          <w:sz w:val="28"/>
          <w:szCs w:val="28"/>
          <w:lang w:eastAsia="ar-SA"/>
        </w:rPr>
        <w:t>с</w:t>
      </w:r>
      <w:r w:rsidRPr="002D538A">
        <w:rPr>
          <w:rFonts w:ascii="Times New Roman" w:hAnsi="Times New Roman"/>
          <w:i/>
          <w:sz w:val="28"/>
          <w:szCs w:val="28"/>
          <w:lang w:eastAsia="ar-SA"/>
        </w:rPr>
        <w:t xml:space="preserve"> </w:t>
      </w:r>
      <w:r w:rsidRPr="000823F2">
        <w:rPr>
          <w:rFonts w:ascii="Times New Roman" w:hAnsi="Times New Roman"/>
          <w:i/>
          <w:sz w:val="28"/>
          <w:szCs w:val="28"/>
          <w:lang w:eastAsia="ar-SA"/>
        </w:rPr>
        <w:t>5 класса</w:t>
      </w:r>
      <w:r w:rsidRPr="00840280">
        <w:rPr>
          <w:rFonts w:ascii="Times New Roman" w:hAnsi="Times New Roman"/>
          <w:sz w:val="28"/>
          <w:szCs w:val="28"/>
          <w:lang w:eastAsia="ar-SA"/>
        </w:rPr>
        <w:t xml:space="preserve">. В этом случае им рекомендуется использовать представленную ниже </w:t>
      </w:r>
      <w:r>
        <w:rPr>
          <w:rFonts w:ascii="Times New Roman" w:hAnsi="Times New Roman"/>
          <w:sz w:val="28"/>
          <w:szCs w:val="28"/>
          <w:lang w:eastAsia="ar-SA"/>
        </w:rPr>
        <w:t>тематические блоки (разделы) предметных</w:t>
      </w:r>
      <w:r w:rsidRPr="00840280">
        <w:rPr>
          <w:rFonts w:ascii="Times New Roman" w:hAnsi="Times New Roman"/>
          <w:sz w:val="28"/>
          <w:szCs w:val="28"/>
          <w:lang w:eastAsia="ar-SA"/>
        </w:rPr>
        <w:t xml:space="preserve"> результатов освоения учебного предмета «Информатика», отдавая предпочтение в 5–6 </w:t>
      </w:r>
      <w:r w:rsidRPr="005957C3">
        <w:rPr>
          <w:rFonts w:ascii="Times New Roman" w:hAnsi="Times New Roman"/>
          <w:sz w:val="28"/>
          <w:szCs w:val="28"/>
          <w:lang w:eastAsia="ar-SA"/>
        </w:rPr>
        <w:t xml:space="preserve">классах частичному освоению </w:t>
      </w:r>
      <w:r w:rsidRPr="00732BF2">
        <w:rPr>
          <w:rFonts w:ascii="Times New Roman" w:hAnsi="Times New Roman"/>
          <w:sz w:val="28"/>
          <w:szCs w:val="28"/>
          <w:lang w:eastAsia="ar-SA"/>
        </w:rPr>
        <w:t>тематических блоков (разделов) «Информация вокруг нас»; «Информационные технологии» «Информационное моделирование»; «Алгоритмика».</w:t>
      </w:r>
    </w:p>
    <w:p w:rsidR="00811335" w:rsidRDefault="00811335" w:rsidP="00811335">
      <w:pPr>
        <w:spacing w:after="0" w:line="360" w:lineRule="auto"/>
        <w:ind w:firstLine="709"/>
        <w:jc w:val="both"/>
        <w:rPr>
          <w:rFonts w:ascii="Times New Roman" w:hAnsi="Times New Roman"/>
          <w:sz w:val="28"/>
          <w:szCs w:val="28"/>
          <w:lang w:eastAsia="ar-SA"/>
        </w:rPr>
      </w:pPr>
      <w:r w:rsidRPr="005957C3">
        <w:rPr>
          <w:rFonts w:ascii="Times New Roman" w:hAnsi="Times New Roman"/>
          <w:sz w:val="28"/>
          <w:szCs w:val="28"/>
          <w:lang w:eastAsia="ar-SA"/>
        </w:rPr>
        <w:t>При этом на конец 7-го, 8-го и</w:t>
      </w:r>
      <w:r w:rsidRPr="00840280">
        <w:rPr>
          <w:rFonts w:ascii="Times New Roman" w:hAnsi="Times New Roman"/>
          <w:sz w:val="28"/>
          <w:szCs w:val="28"/>
          <w:lang w:eastAsia="ar-SA"/>
        </w:rPr>
        <w:t xml:space="preserve"> 9-го классов обучающиеся должны достигать </w:t>
      </w:r>
      <w:r>
        <w:rPr>
          <w:rFonts w:ascii="Times New Roman" w:hAnsi="Times New Roman"/>
          <w:sz w:val="28"/>
          <w:szCs w:val="28"/>
          <w:lang w:eastAsia="ar-SA"/>
        </w:rPr>
        <w:t>предметных</w:t>
      </w:r>
      <w:r w:rsidRPr="00840280">
        <w:rPr>
          <w:rFonts w:ascii="Times New Roman" w:hAnsi="Times New Roman"/>
          <w:sz w:val="28"/>
          <w:szCs w:val="28"/>
          <w:lang w:eastAsia="ar-SA"/>
        </w:rPr>
        <w:t xml:space="preserve"> результатов освоения учебного предмета «Информатика», соответствующих первому, второму и третьему году обучения.</w:t>
      </w:r>
    </w:p>
    <w:p w:rsidR="00811335" w:rsidRPr="00732BF2" w:rsidRDefault="00811335" w:rsidP="00811335">
      <w:pPr>
        <w:spacing w:after="0" w:line="360" w:lineRule="auto"/>
        <w:ind w:firstLine="709"/>
        <w:jc w:val="both"/>
        <w:rPr>
          <w:rFonts w:ascii="Times New Roman" w:hAnsi="Times New Roman"/>
          <w:sz w:val="28"/>
          <w:szCs w:val="28"/>
          <w:lang w:eastAsia="ar-SA"/>
        </w:rPr>
      </w:pPr>
      <w:r>
        <w:rPr>
          <w:rFonts w:ascii="Times New Roman" w:hAnsi="Times New Roman"/>
          <w:color w:val="000000"/>
          <w:sz w:val="28"/>
          <w:szCs w:val="28"/>
        </w:rPr>
        <w:t xml:space="preserve">Требования к предметным результатам освоения учебного предмета «Информатика» первого и второго года </w:t>
      </w:r>
      <w:r w:rsidRPr="00494E72">
        <w:rPr>
          <w:rFonts w:ascii="Times New Roman" w:hAnsi="Times New Roman"/>
          <w:i/>
          <w:color w:val="000000"/>
          <w:sz w:val="28"/>
          <w:szCs w:val="28"/>
        </w:rPr>
        <w:t>подготовительного периода (5–6 класс)</w:t>
      </w:r>
      <w:r>
        <w:rPr>
          <w:rFonts w:ascii="Times New Roman" w:hAnsi="Times New Roman"/>
          <w:color w:val="000000"/>
          <w:sz w:val="28"/>
          <w:szCs w:val="28"/>
        </w:rPr>
        <w:t xml:space="preserve"> приведены после основных результатов.</w:t>
      </w:r>
    </w:p>
    <w:p w:rsidR="00811335"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p>
    <w:p w:rsidR="00811335" w:rsidRPr="002D538A" w:rsidRDefault="00811335" w:rsidP="00811335">
      <w:pPr>
        <w:pStyle w:val="ConsPlusNormal"/>
        <w:tabs>
          <w:tab w:val="left" w:pos="993"/>
        </w:tabs>
        <w:spacing w:line="360" w:lineRule="auto"/>
        <w:ind w:firstLine="709"/>
        <w:jc w:val="center"/>
        <w:rPr>
          <w:rFonts w:ascii="Times New Roman" w:hAnsi="Times New Roman" w:cs="Times New Roman"/>
          <w:b/>
          <w:color w:val="000000"/>
          <w:sz w:val="28"/>
          <w:szCs w:val="28"/>
        </w:rPr>
      </w:pPr>
      <w:r w:rsidRPr="002D538A">
        <w:rPr>
          <w:rFonts w:ascii="Times New Roman" w:hAnsi="Times New Roman" w:cs="Times New Roman"/>
          <w:b/>
          <w:color w:val="000000"/>
          <w:sz w:val="28"/>
          <w:szCs w:val="28"/>
        </w:rPr>
        <w:t>Требования к предметным результатам освоения учебного предмета «Информатика», распределенные по годам обучения</w:t>
      </w:r>
    </w:p>
    <w:p w:rsidR="00811335" w:rsidRPr="00CA4B14"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CA4B14">
        <w:rPr>
          <w:rFonts w:ascii="Times New Roman" w:hAnsi="Times New Roman" w:cs="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sidRPr="00EF19D4">
        <w:rPr>
          <w:rFonts w:ascii="Times New Roman" w:hAnsi="Times New Roman"/>
          <w:b/>
          <w:color w:val="000000"/>
          <w:sz w:val="28"/>
          <w:szCs w:val="28"/>
        </w:rPr>
        <w:t>первого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оперировать понятиями на базовом уровне: «информация», «информационный процесс», «обработка информации», «хранение информации», «передача информации»;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единицах измерения информационного объема и скорости передачи данных;</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кодировать и декодировать сообщения по заданным правилам задач и при необходимости с опорой на алгоритм правила;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подсчитывать количество слов (кодовых комбинаций) фиксированной длины в двоичном алфавите с опорой на алгоритм учебных действий;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оценивать количественные параметры, связанные с цифровым представлением текстовой информации с помощью наиболее употребительных современных кодировок;</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определять и сравнивать размеры текстовых, графических, звуковых файлов и видеофайлов;</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демонстрировать на примерах различия между растровым и векторным представлением изображений, приводить примеры кодирования цвета в системе RGB; </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основных этапах в истории и в тенденциях в развитии компьютеров, других элементов цифрового окружения;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получать и использовать информацию о характеристиках персонального компьютера и его основных элементах (процессор, оперативная память, </w:t>
      </w:r>
      <w:r w:rsidRPr="00903CD9">
        <w:rPr>
          <w:rFonts w:ascii="Times New Roman" w:hAnsi="Times New Roman"/>
          <w:color w:val="000000"/>
          <w:sz w:val="28"/>
          <w:szCs w:val="28"/>
        </w:rPr>
        <w:lastRenderedPageBreak/>
        <w:t>долговременная память, устройства ввода-вывода);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соотносить характеристики компьютера с задачами, решаемыми на нем на конкретных примерах;</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соблюдать правила гигиены и техники безопасности при работе на компьютере;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защите информации от компьютерных вирусов с помощью антивирусных программ;</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представлять результаты своей деятельности в виде структурированных и (или) иллюстрированных документов, включающих таблицы, формулы и другие объекты с использованием справочной информации; растровых и векторных графических изображений; мультимедийных презентаций, включающих аудиовизуальные объекты с опорой на алгоритм учебных действий;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владеть практическими действиями использования интеллектуальных возможностей современных систем обработки текстов (проверка правописания, распознавание речи, распознавание текста, компьютерный перевод).</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w:t>
      </w:r>
      <w:r w:rsidRPr="00EF19D4">
        <w:rPr>
          <w:rFonts w:ascii="Times New Roman" w:hAnsi="Times New Roman"/>
          <w:b/>
          <w:color w:val="000000"/>
          <w:sz w:val="28"/>
          <w:szCs w:val="28"/>
        </w:rPr>
        <w:t>ого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пояснять на примерах различия между позиционными и непозиционными системами счисления;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записывать и сравнивать с визуальной опорой целые числа от 0 до 1000 в </w:t>
      </w:r>
      <w:r w:rsidRPr="00903CD9">
        <w:rPr>
          <w:rFonts w:ascii="Times New Roman" w:hAnsi="Times New Roman"/>
          <w:color w:val="000000"/>
          <w:sz w:val="28"/>
          <w:szCs w:val="28"/>
        </w:rPr>
        <w:lastRenderedPageBreak/>
        <w:t>различных позиционных системах счисления (с основанием, не превышающим 10), выполнять арифметическую операцию сложения над ними;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«высказывание», «логическая операция», «логическое выражение»;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 записи логических выражений, составленных из элементарных высказываний с помощью операций И, ИЛИ, НЕ и скобок; определять истинность таких составных высказываний, если известны значения истинности входящих в него элементарных высказываний; строить таблицы истинности для логических высказываний с опорой на образец;</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 в понятиях и оперировать ими на базовом уровне: «исполнитель», «алгоритм», «программа», понимая разницу между употреблением этих терминов в обыденной речи и в информатике;</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выражать простые алгоритмы решения задачи различными способами, (словесным, графическим, в том числе и в виде блок-схемы) с опорой на образец;</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выполнять вручную простые алгоритмы с использованием линейных программ, ветвлений, повторений, вспомогательных алгоритмов для управления исполнителями, такими как Робот, Черепашка, Чертежник;</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величины (переменные) различных типов, а также содержащие их выражения с опорой на образец; использовать оператор присваивания;</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использовать при разработке программ логические значения, операции и выражения с ними с опорой на алгоритм правила;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анализировать предложенный алгоритм, например, определять, какие результаты возможны при заданном множестве исходных значений;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создавать и отлаживать программы (при необходимости с использованием справочной информации) на одном из языков программирования (Школьный Алгоритмический Язык, Паскаль, Python, </w:t>
      </w:r>
      <w:r w:rsidRPr="00903CD9">
        <w:rPr>
          <w:rFonts w:ascii="Times New Roman" w:hAnsi="Times New Roman"/>
          <w:color w:val="000000"/>
          <w:sz w:val="28"/>
          <w:szCs w:val="28"/>
        </w:rPr>
        <w:lastRenderedPageBreak/>
        <w:t>Java, C, C#, C++), реализующие простые алгоритмы обработки числовых данных с использованием циклов и ветвлений;</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об использование принципа обратной связи в системах управления техническими устройствами с помощью датчиков, в том числе, в робототехнике.</w:t>
      </w:r>
    </w:p>
    <w:p w:rsidR="00811335" w:rsidRPr="008100B4" w:rsidRDefault="00811335" w:rsidP="00811335">
      <w:pPr>
        <w:spacing w:after="0" w:line="360" w:lineRule="auto"/>
        <w:ind w:firstLine="709"/>
        <w:jc w:val="both"/>
        <w:rPr>
          <w:rFonts w:ascii="Times New Roman" w:hAnsi="Times New Roman"/>
          <w:sz w:val="28"/>
          <w:szCs w:val="24"/>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EF19D4">
        <w:rPr>
          <w:rFonts w:ascii="Times New Roman" w:hAnsi="Times New Roman"/>
          <w:b/>
          <w:color w:val="000000"/>
          <w:sz w:val="28"/>
          <w:szCs w:val="28"/>
        </w:rPr>
        <w:t>го года</w:t>
      </w:r>
      <w:r w:rsidRPr="00EF19D4">
        <w:rPr>
          <w:rFonts w:ascii="Times New Roman" w:hAnsi="Times New Roman"/>
          <w:color w:val="000000"/>
          <w:sz w:val="28"/>
          <w:szCs w:val="28"/>
        </w:rPr>
        <w:t xml:space="preserve"> изучения учебного предмета «</w:t>
      </w:r>
      <w:r>
        <w:rPr>
          <w:rFonts w:ascii="Times New Roman" w:hAnsi="Times New Roman"/>
          <w:color w:val="000000"/>
          <w:sz w:val="28"/>
          <w:szCs w:val="28"/>
        </w:rPr>
        <w:t>Информатика</w:t>
      </w:r>
      <w:r w:rsidRPr="00EF19D4">
        <w:rPr>
          <w:rFonts w:ascii="Times New Roman" w:hAnsi="Times New Roman"/>
          <w:color w:val="000000"/>
          <w:sz w:val="28"/>
          <w:szCs w:val="28"/>
        </w:rPr>
        <w:t>» должны отражать сформированность умений</w:t>
      </w:r>
      <w:r w:rsidRPr="00EF19D4">
        <w:rPr>
          <w:rFonts w:ascii="Times New Roman" w:hAnsi="Times New Roman"/>
          <w:iCs/>
          <w:color w:val="000000"/>
          <w:sz w:val="28"/>
          <w:szCs w:val="28"/>
        </w:rPr>
        <w:t>:</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рекомендации по безопасности (в том числе по защите личной информации), соблюдать этические и правовые нормы при работе с информацией;</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понимать структуру адресов веб-ресурсов;</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 xml:space="preserve">искать информацию в Интернете (в том числе по </w:t>
      </w:r>
      <w:r w:rsidRPr="00903CD9">
        <w:rPr>
          <w:rFonts w:ascii="Times New Roman" w:hAnsi="Times New Roman"/>
          <w:color w:val="000000"/>
          <w:sz w:val="28"/>
          <w:szCs w:val="28"/>
        </w:rPr>
        <w:t>ключевым словам, по изображению);</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ориентироваться</w:t>
      </w:r>
      <w:r>
        <w:rPr>
          <w:rFonts w:ascii="Times New Roman" w:hAnsi="Times New Roman"/>
          <w:color w:val="000000"/>
          <w:sz w:val="28"/>
          <w:szCs w:val="28"/>
        </w:rPr>
        <w:t xml:space="preserve"> </w:t>
      </w:r>
      <w:r w:rsidRPr="00903CD9">
        <w:rPr>
          <w:rFonts w:ascii="Times New Roman" w:hAnsi="Times New Roman"/>
          <w:color w:val="000000"/>
          <w:sz w:val="28"/>
          <w:szCs w:val="28"/>
        </w:rPr>
        <w:t>в представлениях о</w:t>
      </w:r>
      <w:r>
        <w:rPr>
          <w:rFonts w:ascii="Times New Roman" w:hAnsi="Times New Roman"/>
          <w:color w:val="000000"/>
          <w:sz w:val="28"/>
          <w:szCs w:val="28"/>
        </w:rPr>
        <w:t xml:space="preserve"> </w:t>
      </w:r>
      <w:r w:rsidRPr="00F973BC">
        <w:rPr>
          <w:rFonts w:ascii="Times New Roman" w:hAnsi="Times New Roman"/>
          <w:color w:val="000000"/>
          <w:sz w:val="28"/>
          <w:szCs w:val="28"/>
        </w:rPr>
        <w:t>мощност</w:t>
      </w:r>
      <w:r>
        <w:rPr>
          <w:rFonts w:ascii="Times New Roman" w:hAnsi="Times New Roman"/>
          <w:color w:val="000000"/>
          <w:sz w:val="28"/>
          <w:szCs w:val="28"/>
        </w:rPr>
        <w:t>и</w:t>
      </w:r>
      <w:r w:rsidRPr="00F973BC">
        <w:rPr>
          <w:rFonts w:ascii="Times New Roman" w:hAnsi="Times New Roman"/>
          <w:color w:val="000000"/>
          <w:sz w:val="28"/>
          <w:szCs w:val="28"/>
        </w:rPr>
        <w:t xml:space="preserve"> множеств, полученных из двух или трех базовых множеств с помощью операций объединения, пересечения и дополнения; определять количество элементов в множествах, полученных из двух базовых множеств с помощью операций объеди</w:t>
      </w:r>
      <w:r>
        <w:rPr>
          <w:rFonts w:ascii="Times New Roman" w:hAnsi="Times New Roman"/>
          <w:color w:val="000000"/>
          <w:sz w:val="28"/>
          <w:szCs w:val="28"/>
        </w:rPr>
        <w:t xml:space="preserve">нения, пересечения и дополнения </w:t>
      </w:r>
      <w:r w:rsidRPr="00903CD9">
        <w:rPr>
          <w:rFonts w:ascii="Times New Roman" w:hAnsi="Times New Roman"/>
          <w:color w:val="000000"/>
          <w:sz w:val="28"/>
          <w:szCs w:val="28"/>
        </w:rPr>
        <w:t xml:space="preserve">с использованием вспомогательного справочного материала; </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современные интернет-сервисы (в том числе коммуникационные сервисы, облачные хранилища данных, онлайн-программы (текстовые и графические редакторы, системы программирования)) в учебной и повседневной деятельности;</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приводить примеры использования геоинформационных сервисов, сервисов государственных услуг, интернета вещей в учебной и повседневной деятельности;</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 выполнять вручную и на компьютере несложные алгоритмы с использованием циклов, ветвлений и вспомогательных алгоритмов для управления исполнителями, такими как Робот, Черепашка, Чертежник;</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составлять</w:t>
      </w:r>
      <w:r>
        <w:rPr>
          <w:rFonts w:ascii="Times New Roman" w:hAnsi="Times New Roman"/>
          <w:color w:val="000000"/>
          <w:sz w:val="28"/>
          <w:szCs w:val="28"/>
        </w:rPr>
        <w:t xml:space="preserve"> </w:t>
      </w:r>
      <w:r w:rsidRPr="00903CD9">
        <w:rPr>
          <w:rFonts w:ascii="Times New Roman" w:hAnsi="Times New Roman"/>
          <w:color w:val="000000"/>
          <w:sz w:val="28"/>
          <w:szCs w:val="28"/>
        </w:rPr>
        <w:t>с опорой на образец</w:t>
      </w:r>
      <w:r>
        <w:rPr>
          <w:rFonts w:ascii="Times New Roman" w:hAnsi="Times New Roman"/>
          <w:color w:val="000000"/>
          <w:sz w:val="28"/>
          <w:szCs w:val="28"/>
        </w:rPr>
        <w:t xml:space="preserve"> </w:t>
      </w:r>
      <w:r w:rsidRPr="008100B4">
        <w:rPr>
          <w:rFonts w:ascii="Times New Roman" w:hAnsi="Times New Roman"/>
          <w:color w:val="000000"/>
          <w:sz w:val="28"/>
          <w:szCs w:val="28"/>
        </w:rPr>
        <w:t xml:space="preserve">программы решения простых задач </w:t>
      </w:r>
      <w:r w:rsidRPr="008100B4">
        <w:rPr>
          <w:rFonts w:ascii="Times New Roman" w:hAnsi="Times New Roman"/>
          <w:color w:val="000000"/>
          <w:sz w:val="28"/>
          <w:szCs w:val="28"/>
        </w:rPr>
        <w:lastRenderedPageBreak/>
        <w:t>обработки одномерных числовых массивов на одном из языков программирования (Школьный Алгоритмический Язык, Паскаль, Python, Java, C, C#, C++);</w:t>
      </w:r>
    </w:p>
    <w:p w:rsidR="00811335" w:rsidRPr="006F3DF7"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оперировать понятиями на базовом уровне: </w:t>
      </w:r>
      <w:r w:rsidRPr="006F3DF7">
        <w:rPr>
          <w:rFonts w:ascii="Times New Roman" w:hAnsi="Times New Roman"/>
          <w:color w:val="000000"/>
          <w:sz w:val="28"/>
          <w:szCs w:val="28"/>
        </w:rPr>
        <w:t xml:space="preserve">«модель», «моделирование», определять виды моделей; </w:t>
      </w:r>
      <w:r>
        <w:rPr>
          <w:rFonts w:ascii="Times New Roman" w:hAnsi="Times New Roman"/>
          <w:color w:val="000000"/>
          <w:sz w:val="28"/>
          <w:szCs w:val="28"/>
        </w:rPr>
        <w:t xml:space="preserve">соотносить </w:t>
      </w:r>
      <w:r w:rsidRPr="006F3DF7">
        <w:rPr>
          <w:rFonts w:ascii="Times New Roman" w:hAnsi="Times New Roman"/>
          <w:color w:val="000000"/>
          <w:sz w:val="28"/>
          <w:szCs w:val="28"/>
        </w:rPr>
        <w:t xml:space="preserve">модели </w:t>
      </w:r>
      <w:r>
        <w:rPr>
          <w:rFonts w:ascii="Times New Roman" w:hAnsi="Times New Roman"/>
          <w:color w:val="000000"/>
          <w:sz w:val="28"/>
          <w:szCs w:val="28"/>
        </w:rPr>
        <w:t>с моделируем</w:t>
      </w:r>
      <w:r w:rsidRPr="00903CD9">
        <w:rPr>
          <w:rFonts w:ascii="Times New Roman" w:hAnsi="Times New Roman"/>
          <w:color w:val="000000"/>
          <w:sz w:val="28"/>
          <w:szCs w:val="28"/>
        </w:rPr>
        <w:t>ым</w:t>
      </w:r>
      <w:r>
        <w:rPr>
          <w:rFonts w:ascii="Times New Roman" w:hAnsi="Times New Roman"/>
          <w:color w:val="000000"/>
          <w:sz w:val="28"/>
          <w:szCs w:val="28"/>
        </w:rPr>
        <w:t xml:space="preserve"> объект</w:t>
      </w:r>
      <w:r w:rsidRPr="00903CD9">
        <w:rPr>
          <w:rFonts w:ascii="Times New Roman" w:hAnsi="Times New Roman"/>
          <w:color w:val="000000"/>
          <w:sz w:val="28"/>
          <w:szCs w:val="28"/>
        </w:rPr>
        <w:t>ом</w:t>
      </w:r>
      <w:r w:rsidRPr="006F3DF7">
        <w:rPr>
          <w:rFonts w:ascii="Times New Roman" w:hAnsi="Times New Roman"/>
          <w:color w:val="000000"/>
          <w:sz w:val="28"/>
          <w:szCs w:val="28"/>
        </w:rPr>
        <w:t xml:space="preserve"> и </w:t>
      </w:r>
      <w:r>
        <w:rPr>
          <w:rFonts w:ascii="Times New Roman" w:hAnsi="Times New Roman"/>
          <w:color w:val="000000"/>
          <w:sz w:val="28"/>
          <w:szCs w:val="28"/>
        </w:rPr>
        <w:t>цел</w:t>
      </w:r>
      <w:r w:rsidRPr="00903CD9">
        <w:rPr>
          <w:rFonts w:ascii="Times New Roman" w:hAnsi="Times New Roman"/>
          <w:color w:val="000000"/>
          <w:sz w:val="28"/>
          <w:szCs w:val="28"/>
        </w:rPr>
        <w:t>ью</w:t>
      </w:r>
      <w:r w:rsidRPr="006F3DF7">
        <w:rPr>
          <w:rFonts w:ascii="Times New Roman" w:hAnsi="Times New Roman"/>
          <w:color w:val="000000"/>
          <w:sz w:val="28"/>
          <w:szCs w:val="28"/>
        </w:rPr>
        <w:t xml:space="preserve"> моделирования;</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ориентироваться в понятиях и понимать терминологию, связанную </w:t>
      </w:r>
      <w:r w:rsidRPr="008100B4">
        <w:rPr>
          <w:rFonts w:ascii="Times New Roman" w:hAnsi="Times New Roman"/>
          <w:color w:val="000000"/>
          <w:sz w:val="28"/>
          <w:szCs w:val="28"/>
        </w:rPr>
        <w:t>с графами (вершина, ребро, путь, длина ребра и пути) и деревьями (корень, лист, высота дерева); использовать графы и деревья для моделирования систем сетевой и иерархической структуры; находить кратчайший путь в графе;</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пользоваться различными формами представления данных (таблицы, диаграммы, графики и т. д.);</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выполнять отбор строк в таблице, удовлетворяющих определенному условию;</w:t>
      </w:r>
    </w:p>
    <w:p w:rsidR="00811335" w:rsidRPr="00580AE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иметь представление о</w:t>
      </w:r>
      <w:r w:rsidRPr="008100B4">
        <w:rPr>
          <w:rFonts w:ascii="Times New Roman" w:hAnsi="Times New Roman"/>
          <w:color w:val="000000"/>
          <w:sz w:val="28"/>
          <w:szCs w:val="28"/>
        </w:rPr>
        <w:t xml:space="preserve"> задач</w:t>
      </w:r>
      <w:r w:rsidRPr="00903CD9">
        <w:rPr>
          <w:rFonts w:ascii="Times New Roman" w:hAnsi="Times New Roman"/>
          <w:color w:val="000000"/>
          <w:sz w:val="28"/>
          <w:szCs w:val="28"/>
        </w:rPr>
        <w:t>ах</w:t>
      </w:r>
      <w:r>
        <w:rPr>
          <w:rFonts w:ascii="Times New Roman" w:hAnsi="Times New Roman"/>
          <w:color w:val="000000"/>
          <w:sz w:val="28"/>
          <w:szCs w:val="28"/>
        </w:rPr>
        <w:t>, решаем</w:t>
      </w:r>
      <w:r w:rsidRPr="00903CD9">
        <w:rPr>
          <w:rFonts w:ascii="Times New Roman" w:hAnsi="Times New Roman"/>
          <w:color w:val="000000"/>
          <w:sz w:val="28"/>
          <w:szCs w:val="28"/>
        </w:rPr>
        <w:t>ых</w:t>
      </w:r>
      <w:r w:rsidRPr="008100B4">
        <w:rPr>
          <w:rFonts w:ascii="Times New Roman" w:hAnsi="Times New Roman"/>
          <w:color w:val="000000"/>
          <w:sz w:val="28"/>
          <w:szCs w:val="28"/>
        </w:rPr>
        <w:t xml:space="preserve"> с помощью математического (компьютерного) моделирования; понимать отличие математической модели от натурной модели </w:t>
      </w:r>
      <w:r w:rsidRPr="00903CD9">
        <w:rPr>
          <w:rFonts w:ascii="Times New Roman" w:hAnsi="Times New Roman"/>
          <w:color w:val="000000"/>
          <w:sz w:val="28"/>
          <w:szCs w:val="28"/>
        </w:rPr>
        <w:t>и от словесного (литературного) описания объекта;</w:t>
      </w:r>
    </w:p>
    <w:p w:rsidR="00811335" w:rsidRPr="00903CD9"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 </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создавать и применять</w:t>
      </w:r>
      <w:r>
        <w:rPr>
          <w:rFonts w:ascii="Times New Roman" w:hAnsi="Times New Roman"/>
          <w:color w:val="000000"/>
          <w:sz w:val="28"/>
          <w:szCs w:val="28"/>
        </w:rPr>
        <w:t xml:space="preserve"> </w:t>
      </w:r>
      <w:r w:rsidRPr="00903CD9">
        <w:rPr>
          <w:rFonts w:ascii="Times New Roman" w:hAnsi="Times New Roman"/>
          <w:color w:val="000000"/>
          <w:sz w:val="28"/>
          <w:szCs w:val="28"/>
        </w:rPr>
        <w:t xml:space="preserve">(с опорой на алгоритм учебных действий) </w:t>
      </w:r>
      <w:r w:rsidRPr="008100B4">
        <w:rPr>
          <w:rFonts w:ascii="Times New Roman" w:hAnsi="Times New Roman"/>
          <w:color w:val="000000"/>
          <w:sz w:val="28"/>
          <w:szCs w:val="28"/>
        </w:rPr>
        <w:t>формулы для расчетов с использованием встроенных функций (суммирование, счет, среднее арифметическое, счет если, суммирование если, максимальное и минимальное значение), абсолютной, относительной, смешанной адресации;</w:t>
      </w:r>
    </w:p>
    <w:p w:rsidR="00811335" w:rsidRPr="008100B4"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8100B4">
        <w:rPr>
          <w:rFonts w:ascii="Times New Roman" w:hAnsi="Times New Roman"/>
          <w:color w:val="000000"/>
          <w:sz w:val="28"/>
          <w:szCs w:val="28"/>
        </w:rPr>
        <w:t>использовать электронные таблицы для численного моделирования в простых задачах из разных предметных областей;</w:t>
      </w:r>
    </w:p>
    <w:p w:rsidR="00811335" w:rsidRDefault="00811335" w:rsidP="00811335">
      <w:pPr>
        <w:pStyle w:val="21"/>
        <w:widowControl w:val="0"/>
        <w:numPr>
          <w:ilvl w:val="0"/>
          <w:numId w:val="49"/>
        </w:numPr>
        <w:tabs>
          <w:tab w:val="left" w:pos="993"/>
        </w:tabs>
        <w:spacing w:after="0" w:line="360" w:lineRule="auto"/>
        <w:ind w:left="459"/>
        <w:jc w:val="both"/>
        <w:rPr>
          <w:rFonts w:ascii="Times New Roman" w:hAnsi="Times New Roman"/>
          <w:color w:val="000000"/>
          <w:sz w:val="28"/>
          <w:szCs w:val="28"/>
        </w:rPr>
      </w:pPr>
      <w:r w:rsidRPr="00903CD9">
        <w:rPr>
          <w:rFonts w:ascii="Times New Roman" w:hAnsi="Times New Roman"/>
          <w:color w:val="000000"/>
          <w:sz w:val="28"/>
          <w:szCs w:val="28"/>
        </w:rPr>
        <w:t xml:space="preserve">иметь представление о роли информационных технологий в современном </w:t>
      </w:r>
      <w:r w:rsidRPr="00903CD9">
        <w:rPr>
          <w:rFonts w:ascii="Times New Roman" w:hAnsi="Times New Roman"/>
          <w:color w:val="000000"/>
          <w:sz w:val="28"/>
          <w:szCs w:val="28"/>
        </w:rPr>
        <w:lastRenderedPageBreak/>
        <w:t>обществе, в развитии экономики мира, страны, региона.</w:t>
      </w:r>
    </w:p>
    <w:p w:rsidR="00811335" w:rsidRDefault="00811335" w:rsidP="00811335">
      <w:pPr>
        <w:pStyle w:val="21"/>
        <w:widowControl w:val="0"/>
        <w:tabs>
          <w:tab w:val="left" w:pos="993"/>
        </w:tabs>
        <w:spacing w:after="0" w:line="360" w:lineRule="auto"/>
        <w:ind w:left="459"/>
        <w:jc w:val="both"/>
        <w:rPr>
          <w:rFonts w:ascii="Times New Roman" w:hAnsi="Times New Roman"/>
          <w:color w:val="000000"/>
          <w:sz w:val="28"/>
          <w:szCs w:val="28"/>
        </w:rPr>
      </w:pPr>
    </w:p>
    <w:p w:rsidR="00811335" w:rsidRPr="00792247" w:rsidRDefault="00811335" w:rsidP="00811335">
      <w:pPr>
        <w:spacing w:after="0" w:line="360" w:lineRule="auto"/>
        <w:ind w:firstLine="709"/>
        <w:jc w:val="both"/>
        <w:rPr>
          <w:rFonts w:ascii="Times New Roman" w:hAnsi="Times New Roman" w:cs="Times New Roman"/>
          <w:b/>
          <w:sz w:val="28"/>
          <w:szCs w:val="28"/>
        </w:rPr>
      </w:pPr>
      <w:r w:rsidRPr="00792247">
        <w:rPr>
          <w:rFonts w:ascii="Times New Roman" w:hAnsi="Times New Roman" w:cs="Times New Roman"/>
          <w:b/>
          <w:sz w:val="28"/>
          <w:szCs w:val="28"/>
        </w:rPr>
        <w:t xml:space="preserve">Требования к предметным результатам освоения учебного предмета «Информатика», распределенные по тематическим разделам первого и второго года </w:t>
      </w:r>
      <w:r w:rsidRPr="00792247">
        <w:rPr>
          <w:rFonts w:ascii="Times New Roman" w:hAnsi="Times New Roman" w:cs="Times New Roman"/>
          <w:b/>
          <w:i/>
          <w:sz w:val="28"/>
          <w:szCs w:val="28"/>
        </w:rPr>
        <w:t>подготовительного периода (5-6 класс)</w:t>
      </w:r>
    </w:p>
    <w:p w:rsidR="00811335" w:rsidRPr="007F5D52" w:rsidRDefault="00811335" w:rsidP="00811335">
      <w:pPr>
        <w:spacing w:after="0" w:line="360" w:lineRule="auto"/>
        <w:jc w:val="center"/>
        <w:rPr>
          <w:b/>
        </w:rPr>
      </w:pPr>
      <w:r w:rsidRPr="007F5D52">
        <w:rPr>
          <w:rFonts w:ascii="Times New Roman" w:hAnsi="Times New Roman"/>
          <w:b/>
          <w:color w:val="000000"/>
          <w:sz w:val="28"/>
          <w:szCs w:val="28"/>
          <w:lang w:eastAsia="ar-SA"/>
        </w:rPr>
        <w:t>Раздел</w:t>
      </w:r>
      <w:r w:rsidRPr="007F5D52">
        <w:rPr>
          <w:rFonts w:ascii="Times New Roman" w:hAnsi="Times New Roman"/>
          <w:b/>
          <w:sz w:val="28"/>
          <w:szCs w:val="28"/>
        </w:rPr>
        <w:t xml:space="preserve"> </w:t>
      </w:r>
      <w:r w:rsidRPr="007F5D52">
        <w:rPr>
          <w:rFonts w:ascii="Times New Roman" w:hAnsi="Times New Roman"/>
          <w:b/>
          <w:sz w:val="28"/>
          <w:szCs w:val="28"/>
          <w:lang w:eastAsia="ar-SA"/>
        </w:rPr>
        <w:t>«Информация вокруг нас»</w:t>
      </w:r>
    </w:p>
    <w:p w:rsidR="00811335" w:rsidRPr="007F5D52" w:rsidRDefault="00811335" w:rsidP="00811335">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 xml:space="preserve">Предметные результаты изучения </w:t>
      </w:r>
      <w:r w:rsidRPr="007F5D52">
        <w:rPr>
          <w:rFonts w:ascii="Times New Roman" w:hAnsi="Times New Roman"/>
          <w:sz w:val="28"/>
          <w:szCs w:val="28"/>
          <w:lang w:eastAsia="ar-SA"/>
        </w:rPr>
        <w:t xml:space="preserve">«Информация вокруг нас» </w:t>
      </w:r>
      <w:r w:rsidRPr="007F5D52">
        <w:rPr>
          <w:rFonts w:ascii="Times New Roman" w:hAnsi="Times New Roman"/>
          <w:color w:val="000000"/>
          <w:sz w:val="28"/>
          <w:szCs w:val="28"/>
        </w:rPr>
        <w:t>должны отражать сформированность умений</w:t>
      </w:r>
      <w:r w:rsidRPr="007F5D52">
        <w:rPr>
          <w:rFonts w:ascii="Times New Roman" w:hAnsi="Times New Roman"/>
          <w:iCs/>
          <w:color w:val="000000"/>
          <w:sz w:val="28"/>
          <w:szCs w:val="28"/>
        </w:rPr>
        <w:t>:</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понимать и правильно применять на бытовом уровне понятия «информация», «информационный объект»;</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простые примеры передачи, хранения и обработки информации в деятельности человека, в живой природе, обществе, технике;</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приводить примеры древних и современных информационных носителей;</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классифицировать информацию по способам её восприятия человеком, по формам представления на материальных носителях;</w:t>
      </w:r>
    </w:p>
    <w:p w:rsidR="00811335" w:rsidRPr="007F5D52"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7F5D52">
        <w:rPr>
          <w:rFonts w:ascii="Times New Roman" w:hAnsi="Times New Roman"/>
          <w:color w:val="000000"/>
          <w:sz w:val="28"/>
          <w:szCs w:val="28"/>
          <w:lang w:eastAsia="ar-SA"/>
        </w:rPr>
        <w:t>кодировать и декодировать сообщения, испол</w:t>
      </w:r>
      <w:r>
        <w:rPr>
          <w:rFonts w:ascii="Times New Roman" w:hAnsi="Times New Roman"/>
          <w:color w:val="000000"/>
          <w:sz w:val="28"/>
          <w:szCs w:val="28"/>
          <w:lang w:eastAsia="ar-SA"/>
        </w:rPr>
        <w:t>ьзуя простейшие коды по образцу.</w:t>
      </w:r>
    </w:p>
    <w:p w:rsidR="00811335" w:rsidRPr="007F5D52" w:rsidRDefault="00811335" w:rsidP="00811335">
      <w:pPr>
        <w:spacing w:after="0" w:line="360" w:lineRule="auto"/>
        <w:ind w:left="218" w:hanging="142"/>
        <w:jc w:val="center"/>
        <w:rPr>
          <w:rFonts w:ascii="Times New Roman" w:hAnsi="Times New Roman"/>
          <w:b/>
          <w:bCs/>
          <w:color w:val="000000"/>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w:t>
      </w:r>
      <w:r w:rsidRPr="007F5D52">
        <w:rPr>
          <w:rFonts w:ascii="Times New Roman" w:hAnsi="Times New Roman"/>
          <w:b/>
          <w:color w:val="000000"/>
          <w:sz w:val="28"/>
          <w:szCs w:val="28"/>
          <w:lang w:eastAsia="ar-SA"/>
        </w:rPr>
        <w:t>И</w:t>
      </w:r>
      <w:r w:rsidRPr="007F5D52">
        <w:rPr>
          <w:rFonts w:ascii="Times New Roman" w:hAnsi="Times New Roman"/>
          <w:b/>
          <w:bCs/>
          <w:color w:val="000000"/>
          <w:sz w:val="28"/>
          <w:szCs w:val="28"/>
        </w:rPr>
        <w:t>нформационные технологии</w:t>
      </w:r>
      <w:r w:rsidRPr="007F5D52">
        <w:rPr>
          <w:rFonts w:ascii="Times New Roman" w:hAnsi="Times New Roman"/>
          <w:b/>
          <w:sz w:val="28"/>
          <w:szCs w:val="28"/>
        </w:rPr>
        <w:t>»</w:t>
      </w:r>
    </w:p>
    <w:p w:rsidR="00811335" w:rsidRPr="007F5D52" w:rsidRDefault="00811335" w:rsidP="00811335">
      <w:pPr>
        <w:spacing w:after="0" w:line="360" w:lineRule="auto"/>
        <w:ind w:firstLine="709"/>
        <w:jc w:val="both"/>
        <w:rPr>
          <w:rFonts w:ascii="Times New Roman" w:hAnsi="Times New Roman"/>
          <w:color w:val="000000"/>
          <w:sz w:val="28"/>
          <w:szCs w:val="28"/>
          <w:lang w:eastAsia="ar-SA"/>
        </w:rPr>
      </w:pPr>
      <w:r w:rsidRPr="007F5D52">
        <w:rPr>
          <w:rFonts w:ascii="Times New Roman" w:hAnsi="Times New Roman"/>
          <w:color w:val="000000"/>
          <w:sz w:val="28"/>
          <w:szCs w:val="28"/>
        </w:rPr>
        <w:t>Предметные результаты изучения модуля «Информационные технологии» должны отражать сформированность умений</w:t>
      </w:r>
      <w:r w:rsidRPr="007F5D52">
        <w:rPr>
          <w:rFonts w:ascii="Times New Roman" w:hAnsi="Times New Roman"/>
          <w:iCs/>
          <w:color w:val="000000"/>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правила гигиены и техники безопасности при работе на компьютере;</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определять устройства компьютера (основные и подключаемые) и выполняемые ими функции;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иметь представление о программное и аппаратное обеспечение компьютера;</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совершать практическое действие запуска на выполнение программы, работать с ней, закрывать программу;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создавать, переименовывать, перемещать, копировать и удалять файлы при необходимости с использованием алгоритма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работать с опорой на алгоритм с основными элементами пользовательского интерфейса: использовать меню, обращаться за справкой, работать с окнами (изменять размеры и перемещать окна, реагировать на диалоговые окна);</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вводить информацию в компьютер с помощью клавиатуры и мыши;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выполнять арифметические вычисления с помощью программы Калькулятор;</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текстовый редактор для набора, редактирования и форматирования простейших текстов на русском и иностранном языках;</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выделять, перемещать и удалять фрагменты текста; создавать тексты с повторяющимися фрагментами;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простые способы форматирования (выделение жирным шрифтом, курсивом, изменение величины шрифта) текстов;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и форматировать списки;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форматировать и заполнять данными таблицы с опорой на алгоритм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создавать круговые и столбиковые диаграммы с опорой на образец;</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применять простейший графический редактор для создания и редактирования простых рисунков;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использовать основные приемы создания презентаций в редакторах презентаций с использованием визуальной опорой;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поиск информации в сети Интернет с использованием простых запросов (по одному признаку);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на интернет-сайтах (нажать указатель, вернуться, перейти на главную страницу);</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соблюдать требования к организации компьютерного рабочего места, требования безопасности и гигиены при работе со средствами ИКТ.</w:t>
      </w:r>
    </w:p>
    <w:p w:rsidR="00811335" w:rsidRPr="007F5D52" w:rsidRDefault="00811335" w:rsidP="00811335">
      <w:pPr>
        <w:spacing w:after="0" w:line="360" w:lineRule="auto"/>
        <w:jc w:val="center"/>
        <w:rPr>
          <w:rFonts w:ascii="Times New Roman" w:hAnsi="Times New Roman"/>
          <w:b/>
          <w:sz w:val="28"/>
          <w:szCs w:val="28"/>
        </w:rPr>
      </w:pPr>
      <w:r w:rsidRPr="007F5D52">
        <w:rPr>
          <w:rFonts w:ascii="Times New Roman" w:hAnsi="Times New Roman"/>
          <w:b/>
          <w:color w:val="000000"/>
          <w:sz w:val="28"/>
          <w:szCs w:val="28"/>
          <w:lang w:eastAsia="ar-SA"/>
        </w:rPr>
        <w:t xml:space="preserve">Раздел </w:t>
      </w:r>
      <w:r w:rsidRPr="007F5D52">
        <w:rPr>
          <w:rFonts w:ascii="Times New Roman" w:hAnsi="Times New Roman"/>
          <w:b/>
          <w:bCs/>
          <w:color w:val="000000"/>
          <w:sz w:val="28"/>
          <w:szCs w:val="28"/>
        </w:rPr>
        <w:t>«Информационное моделирование»</w:t>
      </w:r>
    </w:p>
    <w:p w:rsidR="00811335" w:rsidRPr="005943C6" w:rsidRDefault="00811335" w:rsidP="00811335">
      <w:pPr>
        <w:spacing w:after="0" w:line="360" w:lineRule="auto"/>
        <w:ind w:firstLine="709"/>
        <w:jc w:val="both"/>
        <w:rPr>
          <w:rFonts w:ascii="Times New Roman" w:hAnsi="Times New Roman"/>
          <w:iCs/>
          <w:color w:val="000000"/>
          <w:sz w:val="28"/>
          <w:szCs w:val="28"/>
        </w:rPr>
      </w:pPr>
      <w:r w:rsidRPr="007F5D52">
        <w:rPr>
          <w:rFonts w:ascii="Times New Roman" w:hAnsi="Times New Roman"/>
          <w:color w:val="000000"/>
          <w:sz w:val="28"/>
          <w:szCs w:val="28"/>
        </w:rPr>
        <w:lastRenderedPageBreak/>
        <w:t>Предметные результаты изучения модуля «Информационное моделирование» должны отражать сформированность умений</w:t>
      </w:r>
      <w:r w:rsidRPr="007F5D52">
        <w:rPr>
          <w:rFonts w:ascii="Times New Roman" w:hAnsi="Times New Roman"/>
          <w:iCs/>
          <w:color w:val="000000"/>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ориентироваться в понятиях сущность понятий «модель», «информационная модель»;</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различать натурные и информационные модели, приводить их примеры;</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«читать» информационные модели (простые таблицы, круговые и столбиковые диаграммы, схемы и др.), встречающиеся в повседневной жизни;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перекодировать простую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строить простые информационные модели объектов из различных предметных областей с опорой на алгоритм учебных действий.</w:t>
      </w:r>
    </w:p>
    <w:p w:rsidR="00811335" w:rsidRPr="007F5D52" w:rsidRDefault="00811335" w:rsidP="00811335">
      <w:pPr>
        <w:spacing w:after="0" w:line="360" w:lineRule="auto"/>
        <w:ind w:firstLine="709"/>
        <w:jc w:val="center"/>
        <w:rPr>
          <w:rFonts w:ascii="Times New Roman" w:hAnsi="Times New Roman"/>
          <w:b/>
          <w:sz w:val="28"/>
          <w:szCs w:val="28"/>
        </w:rPr>
      </w:pPr>
      <w:r w:rsidRPr="007F5D52">
        <w:rPr>
          <w:rFonts w:ascii="Times New Roman" w:hAnsi="Times New Roman"/>
          <w:b/>
          <w:sz w:val="28"/>
          <w:szCs w:val="28"/>
          <w:lang w:eastAsia="ar-SA"/>
        </w:rPr>
        <w:t xml:space="preserve">Раздел </w:t>
      </w:r>
      <w:r w:rsidRPr="007F5D52">
        <w:rPr>
          <w:rFonts w:ascii="Times New Roman" w:hAnsi="Times New Roman"/>
          <w:b/>
          <w:sz w:val="28"/>
          <w:szCs w:val="28"/>
        </w:rPr>
        <w:t>«Алгоритмика»</w:t>
      </w:r>
    </w:p>
    <w:p w:rsidR="00811335" w:rsidRPr="007F5D52" w:rsidRDefault="00811335" w:rsidP="00811335">
      <w:pPr>
        <w:spacing w:after="0" w:line="360" w:lineRule="auto"/>
        <w:ind w:firstLine="709"/>
        <w:jc w:val="both"/>
        <w:rPr>
          <w:rFonts w:ascii="Times New Roman" w:hAnsi="Times New Roman"/>
          <w:sz w:val="28"/>
          <w:szCs w:val="28"/>
          <w:lang w:eastAsia="ar-SA"/>
        </w:rPr>
      </w:pPr>
      <w:r w:rsidRPr="007F5D52">
        <w:rPr>
          <w:rFonts w:ascii="Times New Roman" w:hAnsi="Times New Roman"/>
          <w:sz w:val="28"/>
          <w:szCs w:val="28"/>
        </w:rPr>
        <w:t>Предметные результаты изучения модуля «Алгоритмика» должны отражать сформированность умений</w:t>
      </w:r>
      <w:r w:rsidRPr="007F5D52">
        <w:rPr>
          <w:rFonts w:ascii="Times New Roman" w:hAnsi="Times New Roman"/>
          <w:iCs/>
          <w:sz w:val="28"/>
          <w:szCs w:val="28"/>
        </w:rPr>
        <w:t>:</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смысл понятия «алгоритм», приводить примеры алгоритмов;</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термины «исполнитель», «формальный исполнитель», «среда исполнителя», «система команд исполнителя»; приводить примеры формальных и неформальных исполнителей;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осуществлять управление имеющимся формальным исполнителем с опорой на алгоритм учебных действий;</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понимать правила записи и выполнения алгоритмов, содержащих алгоритмические конструкции «следование», «ветвление», «цикл»;</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подбирать простые алгоритмическую конструкцию, соответствующую заданной ситуации;</w:t>
      </w:r>
    </w:p>
    <w:p w:rsidR="00811335" w:rsidRPr="006F22E8"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t>исполнять простой линейный алгоритм для формального исполнителя с заданной системой команд с опорой на образец;</w:t>
      </w:r>
    </w:p>
    <w:p w:rsidR="00811335" w:rsidRDefault="00811335" w:rsidP="00811335">
      <w:pPr>
        <w:pStyle w:val="a4"/>
        <w:numPr>
          <w:ilvl w:val="0"/>
          <w:numId w:val="49"/>
        </w:numPr>
        <w:spacing w:after="0" w:line="360" w:lineRule="auto"/>
        <w:ind w:left="459"/>
        <w:jc w:val="both"/>
        <w:rPr>
          <w:rFonts w:ascii="Times New Roman" w:hAnsi="Times New Roman"/>
          <w:color w:val="000000"/>
          <w:sz w:val="28"/>
          <w:szCs w:val="28"/>
          <w:lang w:eastAsia="ar-SA"/>
        </w:rPr>
      </w:pPr>
      <w:r w:rsidRPr="006F22E8">
        <w:rPr>
          <w:rFonts w:ascii="Times New Roman" w:hAnsi="Times New Roman"/>
          <w:color w:val="000000"/>
          <w:sz w:val="28"/>
          <w:szCs w:val="28"/>
          <w:lang w:eastAsia="ar-SA"/>
        </w:rPr>
        <w:lastRenderedPageBreak/>
        <w:t>иметь представление о зарабатывании плана действий для решения задач на переправы, переливания и пр.</w:t>
      </w:r>
    </w:p>
    <w:p w:rsidR="00811335" w:rsidRDefault="00811335" w:rsidP="00811335">
      <w:pPr>
        <w:spacing w:after="0" w:line="360" w:lineRule="auto"/>
        <w:rPr>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2.1.4.5.9.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Физика</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сформированность познавательных естественнонаучных интересов на основе развития интеллектуальных и творческих способностей учащихся;</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убежденность в возможности познания природы, в необходимости разумного использования достижений науки и технологий для дальнейшего развития человеческого общества, уважение к творцам науки и техники, отношение к физике как элементу общечеловеческой культуры;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самостоятельность в приобретении новых естественнонаучных знаний и практических умений.</w:t>
      </w:r>
    </w:p>
    <w:p w:rsidR="00811335" w:rsidRPr="006A6F26" w:rsidRDefault="00811335" w:rsidP="00811335">
      <w:pPr>
        <w:spacing w:after="0" w:line="360" w:lineRule="auto"/>
        <w:ind w:firstLine="709"/>
        <w:jc w:val="both"/>
        <w:rPr>
          <w:rFonts w:ascii="Times New Roman" w:eastAsia="Times New Roman" w:hAnsi="Times New Roman" w:cs="Times New Roman"/>
          <w:b/>
          <w:sz w:val="28"/>
          <w:szCs w:val="28"/>
        </w:rPr>
      </w:pPr>
      <w:r w:rsidRPr="006A6F26">
        <w:rPr>
          <w:rFonts w:ascii="Times New Roman" w:eastAsia="Times New Roman" w:hAnsi="Times New Roman" w:cs="Times New Roman"/>
          <w:b/>
          <w:sz w:val="28"/>
          <w:szCs w:val="28"/>
        </w:rPr>
        <w:t>Метапредметные результаты</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Регулятивные: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определять цели естественнонаучного обучения, ставить и формулировать новые задачи в учебе и познавательной деятельности, развивать мотивы и интересы своей познавательной деятельности;</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самостоятельно планировать пути достижения целей в физических экспериментах, в том числе альтернативные, осознанно выбирать наиболее эффективные способы решения учебных и познавательных задач;</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соотносить свои практические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оценивать правильность выполнения экспериментальной учебной задачи, собственные возможности ее решения;</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lastRenderedPageBreak/>
        <w:t xml:space="preserve">владение основами самоконтроля, самооценки, принятия решений и осуществления осознанного выбора в учебной и познавательной деятельности. </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Коммуникативные: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организовывать учебное сотрудничество и совместную деятельность с учителем и сверстниками  в процессе занятий физикой;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целенаправленно искать и использовать информационные ресурсы, необходимые для решения учебных и практических физических задач с помощью средств ИКТ.</w:t>
      </w:r>
    </w:p>
    <w:p w:rsidR="00811335" w:rsidRPr="006A6F26" w:rsidRDefault="00811335" w:rsidP="00811335">
      <w:pPr>
        <w:spacing w:after="0" w:line="360" w:lineRule="auto"/>
        <w:ind w:firstLine="709"/>
        <w:jc w:val="both"/>
        <w:rPr>
          <w:rFonts w:ascii="Times New Roman" w:eastAsia="Times New Roman" w:hAnsi="Times New Roman" w:cs="Times New Roman"/>
          <w:b/>
          <w:i/>
          <w:sz w:val="28"/>
          <w:szCs w:val="28"/>
        </w:rPr>
      </w:pPr>
      <w:r w:rsidRPr="006A6F26">
        <w:rPr>
          <w:rFonts w:ascii="Times New Roman" w:eastAsia="Times New Roman" w:hAnsi="Times New Roman" w:cs="Times New Roman"/>
          <w:b/>
          <w:i/>
          <w:sz w:val="28"/>
          <w:szCs w:val="28"/>
        </w:rPr>
        <w:t>Познавательные:</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определять физические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логическое рассуждение, умозаключение (индуктивное, дедуктивное, по аналогии) и делать выводы;</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 xml:space="preserve">создавать, применять и преобразовывать знаки и символы, модели и схемы для решения учебных и познавательных задач. </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находить в тексте требуемую информацию (в соответствии с целями своей деятельности);</w:t>
      </w:r>
    </w:p>
    <w:p w:rsidR="00811335" w:rsidRPr="006A6F2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A6F26">
        <w:rPr>
          <w:rFonts w:ascii="Times New Roman" w:hAnsi="Times New Roman"/>
          <w:sz w:val="28"/>
          <w:szCs w:val="28"/>
        </w:rPr>
        <w:t>устанавливать взаимосвязь описанных в тексте физических явлений и процессов.</w:t>
      </w:r>
    </w:p>
    <w:p w:rsidR="00811335" w:rsidRPr="007611E9" w:rsidRDefault="00811335" w:rsidP="00811335">
      <w:pPr>
        <w:spacing w:after="0" w:line="360" w:lineRule="auto"/>
        <w:ind w:firstLine="567"/>
        <w:jc w:val="both"/>
        <w:rPr>
          <w:rFonts w:ascii="Times New Roman" w:hAnsi="Times New Roman"/>
          <w:color w:val="000000"/>
          <w:sz w:val="28"/>
          <w:szCs w:val="28"/>
        </w:rPr>
      </w:pPr>
      <w:r w:rsidRPr="00B5636E">
        <w:rPr>
          <w:rFonts w:ascii="Times New Roman" w:hAnsi="Times New Roman"/>
          <w:b/>
          <w:color w:val="000000"/>
          <w:sz w:val="28"/>
          <w:szCs w:val="28"/>
        </w:rPr>
        <w:t>Предметные результаты</w:t>
      </w:r>
      <w:r>
        <w:rPr>
          <w:rFonts w:ascii="Times New Roman" w:hAnsi="Times New Roman"/>
          <w:color w:val="000000"/>
          <w:sz w:val="28"/>
          <w:szCs w:val="28"/>
        </w:rPr>
        <w:t>.</w:t>
      </w:r>
      <w:r w:rsidRPr="00B5636E">
        <w:rPr>
          <w:rFonts w:ascii="Times New Roman" w:hAnsi="Times New Roman"/>
          <w:color w:val="000000"/>
          <w:sz w:val="28"/>
          <w:szCs w:val="28"/>
        </w:rPr>
        <w:t xml:space="preserve"> </w:t>
      </w:r>
      <w:r w:rsidRPr="007611E9">
        <w:rPr>
          <w:rFonts w:ascii="Times New Roman" w:hAnsi="Times New Roman"/>
          <w:color w:val="000000"/>
          <w:sz w:val="28"/>
          <w:szCs w:val="28"/>
        </w:rPr>
        <w:t xml:space="preserve">В результате освоения учебного предмета «Физика» обучающиеся </w:t>
      </w:r>
      <w:r>
        <w:rPr>
          <w:rFonts w:ascii="Times New Roman" w:hAnsi="Times New Roman"/>
          <w:color w:val="000000"/>
          <w:sz w:val="28"/>
          <w:szCs w:val="28"/>
        </w:rPr>
        <w:t xml:space="preserve">с ЗПР </w:t>
      </w:r>
      <w:r w:rsidRPr="007611E9">
        <w:rPr>
          <w:rFonts w:ascii="Times New Roman" w:hAnsi="Times New Roman"/>
          <w:color w:val="000000"/>
          <w:sz w:val="28"/>
          <w:szCs w:val="28"/>
        </w:rPr>
        <w:t xml:space="preserve">развивают представления о закономерной связи и познаваемости явлений природы, о системообразующей роли физики для развития других естественных наук, техники и технологий, о постоянном процессе эволюции физических знаний и их роли в целостной </w:t>
      </w:r>
      <w:r w:rsidRPr="007611E9">
        <w:rPr>
          <w:rFonts w:ascii="Times New Roman" w:hAnsi="Times New Roman"/>
          <w:color w:val="000000"/>
          <w:sz w:val="28"/>
          <w:szCs w:val="28"/>
        </w:rPr>
        <w:lastRenderedPageBreak/>
        <w:t xml:space="preserve">естественнонаучной картине мира; формируют основы научного мировоззрения в результате освоения знаний о видах материи, движении как способе существования материи, о физической сущности явлений природы </w:t>
      </w:r>
      <w:r w:rsidRPr="007611E9">
        <w:rPr>
          <w:rFonts w:ascii="Times New Roman" w:hAnsi="Times New Roman"/>
          <w:sz w:val="28"/>
          <w:szCs w:val="28"/>
        </w:rPr>
        <w:t>и о фундаментальных законах физики</w:t>
      </w:r>
      <w:r w:rsidRPr="007611E9">
        <w:rPr>
          <w:rFonts w:ascii="Times New Roman" w:hAnsi="Times New Roman"/>
          <w:color w:val="000000"/>
          <w:sz w:val="28"/>
          <w:szCs w:val="28"/>
        </w:rPr>
        <w:t>.</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соблюдать правила безопасности и охраны труда при работе с учебным и лабораторным оборудованием;</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смысл основных физических терминов: физическое тело, физическое явление, физическая величина, единицы измерения;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проблемы, которые можно решить при помощи физических методов; анализировать отдельные этапы проведения исследований и интерпретировать результаты наблюдений и опытов;</w:t>
      </w:r>
    </w:p>
    <w:p w:rsidR="00811335" w:rsidRPr="001232B7" w:rsidRDefault="00811335" w:rsidP="00811335">
      <w:pPr>
        <w:numPr>
          <w:ilvl w:val="0"/>
          <w:numId w:val="50"/>
        </w:numPr>
        <w:tabs>
          <w:tab w:val="left" w:pos="993"/>
        </w:tabs>
        <w:spacing w:after="0" w:line="360" w:lineRule="auto"/>
        <w:ind w:left="0" w:firstLine="567"/>
        <w:jc w:val="both"/>
        <w:rPr>
          <w:rFonts w:ascii="Times New Roman" w:hAnsi="Times New Roman"/>
          <w:sz w:val="24"/>
          <w:szCs w:val="24"/>
        </w:rPr>
      </w:pPr>
      <w:r w:rsidRPr="001232B7">
        <w:rPr>
          <w:rFonts w:ascii="Times New Roman" w:hAnsi="Times New Roman"/>
          <w:sz w:val="28"/>
          <w:szCs w:val="28"/>
        </w:rPr>
        <w:t xml:space="preserve">ставить опыты по исследованию физических явлений или физических свойств тел без использования прямых измерений; при этом формулировать проблему/задачу учебного эксперимента; собирать установку из предложенного оборудования; проводить опыт и формулировать выводы </w:t>
      </w:r>
      <w:r>
        <w:rPr>
          <w:rFonts w:ascii="Times New Roman" w:hAnsi="Times New Roman"/>
          <w:sz w:val="28"/>
          <w:szCs w:val="28"/>
        </w:rPr>
        <w:t>(</w:t>
      </w:r>
      <w:r w:rsidRPr="001232B7">
        <w:rPr>
          <w:rFonts w:ascii="Times New Roman" w:hAnsi="Times New Roman"/>
          <w:sz w:val="24"/>
          <w:szCs w:val="24"/>
        </w:rPr>
        <w:t>Примечание. При проведении исследования физических явлений измерительные приборы используются лишь как датчики измерения физических величин. Записи показаний прямых измерений в этом случае не требуется.</w:t>
      </w:r>
      <w:r>
        <w:rPr>
          <w:rFonts w:ascii="Times New Roman" w:hAnsi="Times New Roman"/>
          <w:sz w:val="24"/>
          <w:szCs w:val="24"/>
        </w:rPr>
        <w:t>)</w:t>
      </w:r>
      <w:r w:rsidRPr="001232B7">
        <w:rPr>
          <w:rFonts w:ascii="Times New Roman" w:hAnsi="Times New Roman"/>
          <w:sz w:val="28"/>
          <w:szCs w:val="28"/>
        </w:rPr>
        <w:t>;</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роль эксперимента в получении научной информации;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прямые измерения физических величин: время, расстояние, масса тела, объем, сила, температура, атмосферное давление, влажность воздуха, напряжение, сила тока, радиационный фон (с использованием дозиметра); при этом выбирать оптимальный способ измерения и использовать простейшие методы оценки погрешностей измерений;</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проводить исследование зависимостей физических величин с использованием прямых измерений: при этом конструировать установку </w:t>
      </w:r>
      <w:r w:rsidRPr="00086619">
        <w:rPr>
          <w:rFonts w:ascii="Times New Roman" w:hAnsi="Times New Roman"/>
          <w:sz w:val="28"/>
          <w:szCs w:val="28"/>
        </w:rPr>
        <w:t>(по предложенной инструкции)</w:t>
      </w:r>
      <w:r>
        <w:rPr>
          <w:rFonts w:ascii="Times New Roman" w:hAnsi="Times New Roman"/>
          <w:sz w:val="28"/>
          <w:szCs w:val="28"/>
        </w:rPr>
        <w:t xml:space="preserve">, фиксировать результаты полученной </w:t>
      </w:r>
      <w:r>
        <w:rPr>
          <w:rFonts w:ascii="Times New Roman" w:hAnsi="Times New Roman"/>
          <w:sz w:val="28"/>
          <w:szCs w:val="28"/>
        </w:rPr>
        <w:lastRenderedPageBreak/>
        <w:t>зависимости физических величин в виде таблиц и графиков, делать выводы по результатам исследования;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проводить косвенные измерения физических величин: при выполнении измерений собирать экспериментальную установку, следуя предложенной инструкции, вычислять значение величины и анализировать полученные результаты с учетом заданной точности измерений;</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анализировать ситуации практико-ориентированного характера, узнавать в них проявление изученных физических явлений или закономерностей и применять имеющиеся знания для их объяснения;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принципы действия машин, приборов и технических устройств, условия их безопасного использования в повседневной жизни;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sidRPr="00EF6799">
        <w:rPr>
          <w:rFonts w:ascii="Times New Roman" w:hAnsi="Times New Roman"/>
          <w:sz w:val="28"/>
          <w:szCs w:val="28"/>
        </w:rPr>
        <w:t>использовать при выполнении учебных задач научно-популярную литературу о физических явлениях, справочные материалы, ресурсы Интернет</w:t>
      </w:r>
      <w:r>
        <w:rPr>
          <w:rFonts w:ascii="Times New Roman" w:hAnsi="Times New Roman"/>
          <w:sz w:val="28"/>
          <w:szCs w:val="28"/>
        </w:rPr>
        <w:t>.</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Механические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механические явления и объяснять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 колебательное движение, резонанс, волновое движение (звук);</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механические явления, используя физические величины: путь, перемещение, скорость, ускорение, период обращения, масса тела, плотность вещества, сила (сила тяжести, сила упругости, сила трения), давление, импульс тела, кинетическая энергия, потенциальная энергия, механическая работа, механическая </w:t>
      </w:r>
      <w:r>
        <w:rPr>
          <w:rFonts w:ascii="Times New Roman" w:hAnsi="Times New Roman"/>
          <w:sz w:val="28"/>
          <w:szCs w:val="28"/>
        </w:rPr>
        <w:lastRenderedPageBreak/>
        <w:t xml:space="preserve">мощность, КПД при совершении работы с использованием простого механизма, сила трения,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(пользуясь справочными материалами)</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механические явления и процессы, используя физические законы: закон сохранения энергии, закон всемирного тяготения, принцип суперпозиции сил (нахождение равнодействующей силы),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 </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материальная точка, инерциальная система отсчета;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амплитуда, период и частота колебаний, длина волны и скорость ее распространения):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 </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Тепловые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распознавать тепловые явления и объяснять на базе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изученных физических моделей строения газов, жидкостей и твердых тел;</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тепловых явлениях;</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решать задачи,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w:t>
      </w:r>
      <w:r>
        <w:rPr>
          <w:rFonts w:ascii="Times New Roman" w:hAnsi="Times New Roman"/>
          <w:sz w:val="28"/>
          <w:szCs w:val="28"/>
        </w:rPr>
        <w:lastRenderedPageBreak/>
        <w:t>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Электрические и магнитные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электромагнитные явления и объяснять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составлять </w:t>
      </w:r>
      <w:r w:rsidRPr="00152FEF">
        <w:rPr>
          <w:rFonts w:ascii="Times New Roman" w:hAnsi="Times New Roman"/>
          <w:sz w:val="28"/>
          <w:szCs w:val="28"/>
        </w:rPr>
        <w:t>(по инструкции)</w:t>
      </w:r>
      <w:r>
        <w:rPr>
          <w:rFonts w:ascii="Times New Roman" w:hAnsi="Times New Roman"/>
          <w:sz w:val="28"/>
          <w:szCs w:val="28"/>
        </w:rPr>
        <w:t xml:space="preserve"> схемы электрических 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 </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оптические схемы для построения изображений в плоском зеркале и собирающей линзе;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формулы </w:t>
      </w:r>
      <w:r w:rsidRPr="00152FEF">
        <w:rPr>
          <w:rFonts w:ascii="Times New Roman" w:hAnsi="Times New Roman"/>
          <w:sz w:val="28"/>
          <w:szCs w:val="28"/>
        </w:rPr>
        <w:t>(используя справочную литературу),</w:t>
      </w:r>
      <w:r>
        <w:rPr>
          <w:rFonts w:ascii="Times New Roman" w:hAnsi="Times New Roman"/>
          <w:sz w:val="28"/>
          <w:szCs w:val="28"/>
        </w:rPr>
        <w:t xml:space="preserve"> связывающие данную физическую величину с другими величинами;</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практического использования физических знаний о электромагнитных явлениях;</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решать задачи,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скорость электромагнитных волн, длина волны и частота света, формулы расчета электрического сопротивления при последовательном и параллельном соединении проводников): на основе анализа условия задачи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Квантовые явления</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распознавать квантовые явления и объяснять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описывать </w:t>
      </w:r>
      <w:r w:rsidRPr="00152FEF">
        <w:rPr>
          <w:rFonts w:ascii="Times New Roman" w:hAnsi="Times New Roman"/>
          <w:sz w:val="28"/>
          <w:szCs w:val="28"/>
        </w:rPr>
        <w:t>(по плану)</w:t>
      </w:r>
      <w:r>
        <w:rPr>
          <w:rFonts w:ascii="Times New Roman" w:hAnsi="Times New Roman"/>
          <w:sz w:val="28"/>
          <w:szCs w:val="28"/>
        </w:rPr>
        <w:t xml:space="preserve">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w:t>
      </w:r>
      <w:r>
        <w:rPr>
          <w:rFonts w:ascii="Times New Roman" w:hAnsi="Times New Roman"/>
          <w:sz w:val="28"/>
          <w:szCs w:val="28"/>
        </w:rPr>
        <w:lastRenderedPageBreak/>
        <w:t xml:space="preserve">формулы </w:t>
      </w:r>
      <w:r w:rsidRPr="00152FEF">
        <w:rPr>
          <w:rFonts w:ascii="Times New Roman" w:hAnsi="Times New Roman"/>
          <w:sz w:val="28"/>
          <w:szCs w:val="28"/>
        </w:rPr>
        <w:t>(используя справочные материалы)</w:t>
      </w:r>
      <w:r>
        <w:rPr>
          <w:rFonts w:ascii="Times New Roman" w:hAnsi="Times New Roman"/>
          <w:sz w:val="28"/>
          <w:szCs w:val="28"/>
        </w:rPr>
        <w:t>, связывающие данную физическую величину с другими величинами, вычислять значение физической величины;</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анализировать </w:t>
      </w:r>
      <w:r w:rsidRPr="00152FEF">
        <w:rPr>
          <w:rFonts w:ascii="Times New Roman" w:hAnsi="Times New Roman"/>
          <w:sz w:val="28"/>
          <w:szCs w:val="28"/>
        </w:rPr>
        <w:t>по плану</w:t>
      </w:r>
      <w:r>
        <w:rPr>
          <w:rFonts w:ascii="Times New Roman" w:hAnsi="Times New Roman"/>
          <w:sz w:val="28"/>
          <w:szCs w:val="28"/>
        </w:rPr>
        <w:t xml:space="preserve">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различать словесную формулировку закона и его математическое выражение;</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основные признаки планетарной модели атома, нуклонной модели атомного ядра;</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приводить примеры проявления в природе и практического использования радиоактивности, ядерных и термоядерных реакций, спектрального анализа.</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b/>
          <w:sz w:val="28"/>
          <w:szCs w:val="28"/>
        </w:rPr>
      </w:pPr>
      <w:r>
        <w:rPr>
          <w:rFonts w:ascii="Times New Roman" w:hAnsi="Times New Roman"/>
          <w:b/>
          <w:sz w:val="28"/>
          <w:szCs w:val="28"/>
        </w:rPr>
        <w:t>Элементы астрономии</w:t>
      </w:r>
    </w:p>
    <w:p w:rsidR="00811335" w:rsidRPr="0043540D" w:rsidRDefault="00811335" w:rsidP="00811335">
      <w:pPr>
        <w:tabs>
          <w:tab w:val="left" w:pos="851"/>
        </w:tabs>
        <w:autoSpaceDE w:val="0"/>
        <w:autoSpaceDN w:val="0"/>
        <w:adjustRightInd w:val="0"/>
        <w:spacing w:after="0" w:line="360" w:lineRule="auto"/>
        <w:ind w:firstLine="709"/>
        <w:jc w:val="both"/>
        <w:rPr>
          <w:rFonts w:ascii="Times New Roman" w:hAnsi="Times New Roman"/>
          <w:i/>
          <w:sz w:val="28"/>
          <w:szCs w:val="28"/>
        </w:rPr>
      </w:pPr>
      <w:r w:rsidRPr="0043540D">
        <w:rPr>
          <w:rFonts w:ascii="Times New Roman" w:hAnsi="Times New Roman"/>
          <w:i/>
          <w:sz w:val="28"/>
          <w:szCs w:val="28"/>
        </w:rPr>
        <w:t>Выпускник научится:</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указывать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11335" w:rsidRDefault="00811335" w:rsidP="00811335">
      <w:pPr>
        <w:numPr>
          <w:ilvl w:val="0"/>
          <w:numId w:val="50"/>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различия между гелиоцентрической и геоцентрической системами мира.</w:t>
      </w:r>
    </w:p>
    <w:p w:rsidR="00811335" w:rsidRDefault="00811335" w:rsidP="00811335">
      <w:pPr>
        <w:tabs>
          <w:tab w:val="left" w:pos="851"/>
        </w:tabs>
        <w:autoSpaceDE w:val="0"/>
        <w:autoSpaceDN w:val="0"/>
        <w:adjustRightInd w:val="0"/>
        <w:spacing w:after="0" w:line="360" w:lineRule="auto"/>
        <w:ind w:firstLine="709"/>
        <w:jc w:val="both"/>
        <w:rPr>
          <w:rFonts w:ascii="Times New Roman" w:hAnsi="Times New Roman"/>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«Физика», распределенные по годам обучения</w:t>
      </w:r>
    </w:p>
    <w:p w:rsidR="00811335" w:rsidRPr="0080759C" w:rsidRDefault="00811335" w:rsidP="00811335">
      <w:pPr>
        <w:tabs>
          <w:tab w:val="left" w:pos="851"/>
        </w:tabs>
        <w:autoSpaceDE w:val="0"/>
        <w:autoSpaceDN w:val="0"/>
        <w:adjustRightInd w:val="0"/>
        <w:spacing w:after="0" w:line="360" w:lineRule="auto"/>
        <w:ind w:firstLine="709"/>
        <w:jc w:val="both"/>
        <w:rPr>
          <w:rFonts w:ascii="Times New Roman" w:hAnsi="Times New Roman"/>
          <w:sz w:val="28"/>
          <w:szCs w:val="28"/>
        </w:rPr>
      </w:pPr>
      <w:r w:rsidRPr="0080759C">
        <w:rPr>
          <w:rFonts w:ascii="Times New Roman" w:hAnsi="Times New Roman"/>
          <w:sz w:val="28"/>
          <w:szCs w:val="28"/>
        </w:rPr>
        <w:t>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распознавать механические явления и объяснять при помощи учителя на </w:t>
      </w:r>
      <w:r w:rsidRPr="000936F3">
        <w:rPr>
          <w:rFonts w:ascii="Times New Roman" w:hAnsi="Times New Roman"/>
          <w:color w:val="000000"/>
          <w:sz w:val="28"/>
          <w:szCs w:val="28"/>
        </w:rPr>
        <w:lastRenderedPageBreak/>
        <w:t>основе имеющихся знаний основные свойства или условия протекания этих явлений: равномерное и неравномерное движение, передача давления твердыми телами, жидкостями и газами, атмосферное давление, плавание тел, равновесие твердых тел, имеющих закрепленную ось вращения;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изученные свойства тел и механические явления на основе плана/ перечня вопросов, используя физические величины: масса тела, плотность вещества, сила (сила тяжести, сила упругости, сила трения), давление, кинетическая энергия, потенциальная энергия, механическая работа, механическая мощность, КПД при совершении работы с использованием простого механизма, сила трения; при описании правильно трактовать физический смысл используемых величин, их обозначения и единицы измерения, находить использовать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механические явления и процессы, используя физические законы: закон сохранения энергии, принцип суперпозиции сил (нахождение равнодействующей силы), закон Гука, закон Паскаля, закон Архимеда; при этом различать словесную формулировку закона и его математическое выражение используя наглядный образца;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сохранения энергии, закон Паскаля, закон Архимеда) и формулы, связывающие физические величины (путь, скорость, ускорение, масса тела, плотность вещества, сила, давление, кинетическая энергия, потенциальная энергия, механическая работа, механическая мощность, КПД простого механизма, сила трения скольжения, коэффициент трения): на основе анализа условия задачи и предложенного алгоритма записывать краткое условие, выделять по алгоритму физические величины, законы и формулы, необходимые для ее решения, проводить </w:t>
      </w:r>
      <w:r w:rsidRPr="000936F3">
        <w:rPr>
          <w:rFonts w:ascii="Times New Roman" w:hAnsi="Times New Roman"/>
          <w:color w:val="000000"/>
          <w:sz w:val="28"/>
          <w:szCs w:val="28"/>
        </w:rPr>
        <w:lastRenderedPageBreak/>
        <w:t>расчеты по образцу и с опорой на алгоритм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агрегатные состояния вещества.</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второго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Тепловые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тепловые явления и объяснять на базе имеющихся знаний по предложенному алгоритму/ перечню вопросов/ плану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 конденсация, плавление, кристаллизация, кипение, влажность воздуха, различные способы теплопередачи (теплопроводность, конвекция, излучение), агрегатные состояния вещества, поглощение энергии при испарении жидкости и выделение ее при конденсации пара, зависимость температуры кипения от давления;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перечню вопросов/ плану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w:t>
      </w:r>
      <w:r w:rsidRPr="000936F3">
        <w:rPr>
          <w:rFonts w:ascii="Times New Roman" w:hAnsi="Times New Roman"/>
          <w:color w:val="000000"/>
          <w:sz w:val="28"/>
          <w:szCs w:val="28"/>
        </w:rPr>
        <w:lastRenderedPageBreak/>
        <w:t>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предложенному плану/ перечню вопросов свойства тел, тепловые явления и процессы, используя основные положения атомно-молекулярного учения о строении вещества и закон сохранения энергии;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основные признаки изученных физических моделей строения газов, жидкостей и твердых тел;</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тепловых явлениях по аналогии с образцом;</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закон сохранения энергии в тепловых процессах и формулы, связывающие физические величины (количество теплоты, температура, удельная теплоемкость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теплового двигателя):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по перечню вопросов/ плану на основе имеющихся знаний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составлять по образцу и предложенной инструкции схемы электрических </w:t>
      </w:r>
      <w:r w:rsidRPr="000936F3">
        <w:rPr>
          <w:rFonts w:ascii="Times New Roman" w:hAnsi="Times New Roman"/>
          <w:color w:val="000000"/>
          <w:sz w:val="28"/>
          <w:szCs w:val="28"/>
        </w:rPr>
        <w:lastRenderedPageBreak/>
        <w:t>цепей с последовательным и параллельным соединением элементов, различая условные обозначения элементов электрических цепей (источник тока, ключ, резистор, реостат, лампочка, амперметр, вольтметр)</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и</w:t>
      </w:r>
      <w:r w:rsidRPr="000936F3">
        <w:rPr>
          <w:rFonts w:ascii="Times New Roman" w:hAnsi="Times New Roman"/>
          <w:color w:val="000000"/>
          <w:sz w:val="28"/>
          <w:szCs w:val="28"/>
        </w:rPr>
        <w:t>спользовать, с помощью учителя, оптические схемы для построения изображений в плоском зеркале и собирающей линзе</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о</w:t>
      </w:r>
      <w:r w:rsidRPr="000936F3">
        <w:rPr>
          <w:rFonts w:ascii="Times New Roman" w:hAnsi="Times New Roman"/>
          <w:color w:val="000000"/>
          <w:sz w:val="28"/>
          <w:szCs w:val="28"/>
        </w:rPr>
        <w:t>писывать по плану и перечню вопросов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при описании верно трактовать физический смысл используемых величин, их обозначения и единицы измерения с опорой на справочные материалы; использовать формулы, связывающие данную физическую величину с другими вел</w:t>
      </w:r>
      <w:r>
        <w:rPr>
          <w:rFonts w:ascii="Times New Roman" w:hAnsi="Times New Roman"/>
          <w:color w:val="000000"/>
          <w:sz w:val="28"/>
          <w:szCs w:val="28"/>
        </w:rPr>
        <w:t>ичинами;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электромагнитные явления и процессы, используя физические законы: закон сохранения электрического заряда, закон Ома для участка цепи, закон Джоуля-Ленца,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приводить примеры практического использования физических знаний о электромагнитных явлениях по аналогии и по образцу;</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решать задачи по алгоритму, используя 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электрического поля, мощность тока, фокусное расстояние и оптическая сила линзы, формулы расчета </w:t>
      </w:r>
      <w:r w:rsidRPr="000936F3">
        <w:rPr>
          <w:rFonts w:ascii="Times New Roman" w:hAnsi="Times New Roman"/>
          <w:color w:val="000000"/>
          <w:sz w:val="28"/>
          <w:szCs w:val="28"/>
        </w:rPr>
        <w:lastRenderedPageBreak/>
        <w:t>электрического сопротивления при последовательном и параллельном соединении проводников): на основе анализа условия задачи и предложенному алгоритму  записывать краткое условие, выделять по алгоритму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квантовые явления, используя физические законы и постулаты: закон сохранения электрического заряда;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различать основные признаки планетарной модели атома, нуклонной модели атомного ядра. </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Физика</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Механические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механические явления и объяснять по плану/ перечню вопросов на основе имеющихся знаний основные свойства или условия протекания этих явлений: равномерное и неравномерное движение, равномерное и равноускоренное прямолинейное движение, относительность механического движения, свободное падение тел, равномерное движение по окружности, инерция, взаимодействие тел, реактивное движение, колебательное движение, резонанс, волновое движение (звук);</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описывать по плану/ перечню вопросов изученные свойства тел и механические явления, используя физические величины: путь, перемещение, скорость, ускорение, период обращения, импульс тела, кинетическая энергия, потенциальная энергия, механическая работа, механическая мощность, амплитуда, период и частота колебаний, длина волны и скорость ее распространения; при описании правильно трактовать физический смысл используемых величин, их обозначения и </w:t>
      </w:r>
      <w:r w:rsidRPr="000936F3">
        <w:rPr>
          <w:rFonts w:ascii="Times New Roman" w:hAnsi="Times New Roman"/>
          <w:color w:val="000000"/>
          <w:sz w:val="28"/>
          <w:szCs w:val="28"/>
        </w:rPr>
        <w:lastRenderedPageBreak/>
        <w:t>единицы измерения с опорой на справочные материалы, находить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анализировать по плану/ перечню вопросов свойства тел, механические явления и процессы, используя физические законы: закон сохранения энергии, закон всемирного тяготения, I, II и III законы Ньютона, закон сохранения импульса; при этом различать словесную формулировку закона и его математическое выражение;</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различать на базовом уровне основные признаки изученных физических моделей: материальная точка, инерциальная система отсчета;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и формулы, связывающие физические величины (путь, скорость, ускорение, масса тела, плотность вещества, сила, давление, импульс тела, амплитуда, период и частота колебаний, длина волны и скорость ее распространения): на основе анализа условия задачи и алгоритма записывать краткое условие, выделять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Электрические и магнитные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электромагнитные явления и объяснять на основе имеющихся знаний по плану/ перечню вопросов основные свойства или условия протекания этих явлений: электризация тел, взаимодействие зарядов, электрический ток и его действия (тепловое, химическое, магнитное), взаимодействие магнитов, электромагнитная индукция, действие магнитного поля на проводник с током и на движущуюся заряженную частицу, действие электрического поля на заряженную частицу, электромагнитные волны, прямолинейное распространение света, отражение и преломление света, дисперсия света</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lastRenderedPageBreak/>
        <w:t>описывать по плану/ перечню вопросов изученные свойства тел и электромагнитные явления, используя физические величины: скорость электромагнитных волн, длина волны и частота света; при описании верно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w:t>
      </w:r>
      <w:r>
        <w:rPr>
          <w:rFonts w:ascii="Times New Roman" w:hAnsi="Times New Roman"/>
          <w:color w:val="000000"/>
          <w:sz w:val="28"/>
          <w:szCs w:val="28"/>
        </w:rPr>
        <w:t>;</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решать задачи по алгоритму, используя физические законы и формулы, связывающие физические величины скорость электромагнитных волн, длина волны и частота света: на основе анализа условия задачи записывать краткое условие, выделять по образцу физические величины, законы и формулы, необходимые для ее решения, проводить расчеты и оценивать реальность полученного значения физической величины.</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Квантовые явления</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распознавать квантовые явления и объяснять по плану/ перечню вопросов на основе имеющихся знаний основные свойства или условия протекания этих явлений: естественная и искусственная радиоактивность, α-, β- и γ-излучения, возникновение линейчатого спектра излучения атома;</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описывать по плану/ перечню вопросов изученные квантовые явления, используя физические величины: массовое число, зарядовое число, период полураспада, энергия фотонов; при описании правильно трактовать физический смысл используемых величин, их обозначения и единицы измерения; находить в справочной литературе формулы, связывающие данную физическую величину с другими величинами, вычислять значение физической величины;</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анализировать по алгоритму 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 при этом </w:t>
      </w:r>
      <w:r w:rsidRPr="000936F3">
        <w:rPr>
          <w:rFonts w:ascii="Times New Roman" w:hAnsi="Times New Roman"/>
          <w:color w:val="000000"/>
          <w:sz w:val="28"/>
          <w:szCs w:val="28"/>
        </w:rPr>
        <w:lastRenderedPageBreak/>
        <w:t>различать словесную формулировку закона и его математическое выражение;</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 xml:space="preserve">приводить примеры по аналогии и образцу проявлений в природе и практического использования радиоактивности, ядерных и термоядерных реакций, спектрального анализа. </w:t>
      </w:r>
    </w:p>
    <w:p w:rsidR="00811335" w:rsidRPr="000936F3" w:rsidRDefault="00811335" w:rsidP="00811335">
      <w:pPr>
        <w:spacing w:after="0" w:line="360" w:lineRule="auto"/>
        <w:ind w:firstLine="709"/>
        <w:jc w:val="both"/>
        <w:rPr>
          <w:rFonts w:ascii="Times New Roman" w:hAnsi="Times New Roman"/>
          <w:bCs/>
          <w:i/>
          <w:sz w:val="28"/>
          <w:szCs w:val="28"/>
        </w:rPr>
      </w:pPr>
      <w:r w:rsidRPr="000936F3">
        <w:rPr>
          <w:rFonts w:ascii="Times New Roman" w:hAnsi="Times New Roman"/>
          <w:bCs/>
          <w:i/>
          <w:sz w:val="28"/>
          <w:szCs w:val="28"/>
        </w:rPr>
        <w:t>Элементы астрономии</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знать названия планет Солнечной системы; различать основные признаки суточного вращения звездного неба, движения Луны, Солнца и планет относительно звезд;</w:t>
      </w:r>
    </w:p>
    <w:p w:rsidR="00811335" w:rsidRPr="000936F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936F3">
        <w:rPr>
          <w:rFonts w:ascii="Times New Roman" w:hAnsi="Times New Roman"/>
          <w:color w:val="000000"/>
          <w:sz w:val="28"/>
          <w:szCs w:val="28"/>
        </w:rPr>
        <w:t>иметь представления о различиях между гелиоцентрической и геоцентрической системами мира.</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2.1.4.5.10.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Биология</w:t>
      </w:r>
      <w:r w:rsidRPr="00D4058C">
        <w:rPr>
          <w:rFonts w:ascii="Times New Roman" w:eastAsia="Times New Roman" w:hAnsi="Times New Roman" w:cs="Times New Roman"/>
          <w:b/>
          <w:sz w:val="28"/>
          <w:szCs w:val="28"/>
        </w:rPr>
        <w:t>»</w:t>
      </w:r>
    </w:p>
    <w:p w:rsidR="00811335" w:rsidRPr="00CC2FA9" w:rsidRDefault="00811335" w:rsidP="00811335">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Личностные результаты: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знания основных правил поведения в природе и основ здорового образа жизни в быту;</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выбирать целевые и смысловые установки в своих действиях и поступках по отношению к живой природе, здоровью своему и окружающих; </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ориентироваться в системе познавательных ценностей – воспринимать информацию биологического содержания в научно-популярной литературе, средствах массовой информации и Интернет-ресурсах, критически оценивать полученную информацию, анализируя ее содержание и данные об источнике информации.</w:t>
      </w:r>
    </w:p>
    <w:p w:rsidR="00811335" w:rsidRPr="00CC2FA9" w:rsidRDefault="00811335" w:rsidP="00811335">
      <w:pPr>
        <w:spacing w:after="0" w:line="360" w:lineRule="auto"/>
        <w:ind w:firstLine="709"/>
        <w:jc w:val="both"/>
        <w:rPr>
          <w:rFonts w:ascii="Times New Roman" w:eastAsia="Times New Roman" w:hAnsi="Times New Roman" w:cs="Times New Roman"/>
          <w:b/>
          <w:color w:val="000000"/>
          <w:sz w:val="28"/>
          <w:szCs w:val="28"/>
          <w:shd w:val="clear" w:color="auto" w:fill="FFFFFF"/>
        </w:rPr>
      </w:pPr>
      <w:r w:rsidRPr="00CC2FA9">
        <w:rPr>
          <w:rFonts w:ascii="Times New Roman" w:eastAsia="Times New Roman" w:hAnsi="Times New Roman" w:cs="Times New Roman"/>
          <w:b/>
          <w:color w:val="000000"/>
          <w:sz w:val="28"/>
          <w:szCs w:val="28"/>
          <w:shd w:val="clear" w:color="auto" w:fill="FFFFFF"/>
        </w:rPr>
        <w:t>Метапредметные результаты</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Регулятивные: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определять цели биологического образования, ставить новые задачи в учебе и познавательной деятельности, развивать мотивы и интересы своей познавательной деятельности;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планировать пути достижения целей в биологических наблюдениях, осознанно выбирать способы решения учебных и познавательных задач;</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соотносить свои действия во время биологических наблюдений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оценивать правильность выполнения учебной задачи, собственные возможности ее решения.</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Коммуникативные: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работать в группе сверстников при решении познавательных задач</w:t>
      </w:r>
      <w:r>
        <w:rPr>
          <w:rFonts w:ascii="Times New Roman" w:hAnsi="Times New Roman"/>
          <w:sz w:val="28"/>
          <w:szCs w:val="28"/>
        </w:rPr>
        <w:t>,</w:t>
      </w:r>
      <w:r w:rsidRPr="00CC2FA9">
        <w:rPr>
          <w:rFonts w:ascii="Times New Roman" w:hAnsi="Times New Roman"/>
          <w:sz w:val="28"/>
          <w:szCs w:val="28"/>
        </w:rPr>
        <w:t xml:space="preserve">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 </w:t>
      </w:r>
    </w:p>
    <w:p w:rsidR="00811335" w:rsidRPr="00D179D3" w:rsidRDefault="00811335" w:rsidP="00811335">
      <w:pPr>
        <w:spacing w:after="0" w:line="360" w:lineRule="auto"/>
        <w:ind w:firstLine="709"/>
        <w:jc w:val="both"/>
        <w:rPr>
          <w:rFonts w:ascii="Times New Roman" w:eastAsia="Times New Roman" w:hAnsi="Times New Roman" w:cs="Times New Roman"/>
          <w:b/>
          <w:i/>
          <w:color w:val="000000"/>
          <w:sz w:val="28"/>
          <w:szCs w:val="28"/>
          <w:shd w:val="clear" w:color="auto" w:fill="FFFFFF"/>
        </w:rPr>
      </w:pPr>
      <w:r w:rsidRPr="00D179D3">
        <w:rPr>
          <w:rFonts w:ascii="Times New Roman" w:eastAsia="Times New Roman" w:hAnsi="Times New Roman" w:cs="Times New Roman"/>
          <w:b/>
          <w:i/>
          <w:color w:val="000000"/>
          <w:sz w:val="28"/>
          <w:szCs w:val="28"/>
          <w:shd w:val="clear" w:color="auto" w:fill="FFFFFF"/>
        </w:rPr>
        <w:t>Познавательные: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пользоваться научными методами для распознания биологических проблем;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давать научное объяснение с опорой на ключевые слова биологическим фактам, процессам, явлениям, закономерностям, их роли в жизни организмов и человека;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проводить наблюдения с опорой на план за живыми объектами, собственным организмом;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 xml:space="preserve">описывать биологические объекты, процессы и явления с опорой на алгоритм; </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ставить с опорой на алгоритм учебных действий несложные биологические эксперименты и интерпретировать их результаты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использовать научно-популярную литературу по биологии, справочные материалы (на бумажных и электронных носителях), ресурсы Интернета при выполнении учебных задач.</w:t>
      </w:r>
    </w:p>
    <w:p w:rsidR="00811335" w:rsidRPr="00CC2FA9" w:rsidRDefault="00811335" w:rsidP="00811335">
      <w:pPr>
        <w:spacing w:after="0" w:line="360" w:lineRule="auto"/>
        <w:ind w:firstLine="567"/>
        <w:jc w:val="both"/>
        <w:rPr>
          <w:rFonts w:ascii="Times New Roman" w:hAnsi="Times New Roman"/>
          <w:color w:val="000000"/>
          <w:sz w:val="28"/>
          <w:szCs w:val="28"/>
        </w:rPr>
      </w:pPr>
      <w:r w:rsidRPr="00CC2FA9">
        <w:rPr>
          <w:rFonts w:ascii="Times New Roman" w:hAnsi="Times New Roman"/>
          <w:b/>
          <w:color w:val="000000"/>
          <w:sz w:val="28"/>
          <w:szCs w:val="28"/>
        </w:rPr>
        <w:t xml:space="preserve">Предметные </w:t>
      </w:r>
      <w:r w:rsidRPr="00CC2FA9">
        <w:rPr>
          <w:rFonts w:ascii="Times New Roman" w:hAnsi="Times New Roman"/>
          <w:b/>
          <w:iCs/>
          <w:color w:val="000000"/>
          <w:sz w:val="28"/>
          <w:szCs w:val="28"/>
        </w:rPr>
        <w:t xml:space="preserve">результаты </w:t>
      </w:r>
      <w:r w:rsidRPr="00CC2FA9">
        <w:rPr>
          <w:rFonts w:ascii="Times New Roman" w:hAnsi="Times New Roman"/>
          <w:iCs/>
          <w:color w:val="000000"/>
          <w:sz w:val="28"/>
          <w:szCs w:val="28"/>
        </w:rPr>
        <w:t>освоения обучающимися программы учебного предмета «Биология</w:t>
      </w:r>
      <w:r w:rsidRPr="00CC2FA9">
        <w:rPr>
          <w:rFonts w:ascii="Times New Roman" w:hAnsi="Times New Roman"/>
          <w:color w:val="000000"/>
          <w:sz w:val="28"/>
          <w:szCs w:val="28"/>
        </w:rPr>
        <w:t>».</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Живые организмы</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(клеток и организмов растений, животных, грибов, бактерий) и процессов, характерных для живых организмов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биологических объектов (растений, животных, бактерий, грибов) на основе определения их принадлежности к определенной систематической группе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раскрывать роль биологии в практической деятельности людей; роль различных организмов в жизни человека;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представление об общности происхождения и эволюции систематических групп растений и животных на примерах сопоставления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выявлять примеры и раскрывать сущность приспособленности организмов к среде обитания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выявлять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(растения, животные, бактерии, грибы), процессы жизнедеятельности;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с опорой на алгоритм;</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с помощью учителя последствия деятельности человека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под руководством учителя о растениях, животных грибах и бактериях в научно-популярной литературе, биологических словарях, справочниках, Интернет ресурсе, анализировать и оценивать ее, переводить из одной формы в другую;</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основам исследовательской и проектной деятельности по изучению организмов различных царств живой природы, включая умения формулировать задачи, представлять работу на защиту и защищать ее;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использовать приемы оказания первой помощи при отравлении ядовитыми грибами, ядовитыми растениями, укусах животных; работы с определителями растений; размножения и выращивания культурных растений, уходом за домашними животными;</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осознанно использовать знания основных правил поведения в природе;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выбирать целевые и смысловые установки в своих действиях и поступках по отношению к живой природе;</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создавать с помощью учителя собственные письменные и устные сообщения о растениях, животных, бактерия и грибах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изучением особенностей строения и жизнедеятельности растений, животных, грибов и бактерий, планировать совместную деятельность, учитывать мнение окружающих и адекватно оценивать собственный вклад в деятельность группы.</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Человек и его здоровье</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(животных клеток и тканей, органов и систем органов человека) и процессов жизнедеятельности, характерных для организма человека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взаимосвязи человека и окружающей среды, родства человека с животными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отличий человека от животных с визуальной опорой;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приводить доказательства необходимости соблюдения мер профилактики заболеваний, травматизма, стрессов, вредных привычек, нарушения осанки, зрения, слуха, инфекционных и простудных заболеваний;</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об эволюции вида Человека разумного на примерах сопоставления биологических объектов и других материальных артефактов;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иметь представления о наследственных заболеваниях у человека, сущности процессов наследственности и изменчивости, присущей человеку;</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различать по внешнему виду, схемам, описаниям реальные биологические объекты (клетки, ткани органы, системы органов) или их изображения, выявлять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(клетки, ткани, органы, системы органов), процессы жизнедеятельности (питание, дыхание, обмен веществ,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выделение и др.);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клеток и тканей, органов и систем органов;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проводить исследования с организмом человека и объяснять их результаты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принципы здорового образа жизни,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рациональной организации труда и отдыха;</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влияние факторов риска на здоровье человека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оказания первой помощи;</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объяснять необходимость применения тех или иных приемов при оказании первой доврачебной помощи при отравлениях, ожогах, обморожениях, травмах, спасении утопающего, кровотечениях;</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информацию о строении и жизнедеятельности человека в научно-популярной литературе, биологических словарях, справочниках, Интернет-ресурсе, анализировать и оценивать ее, переводить из одной формы в другую под руководством учителя;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собственному здоровью и здоровью других людей;</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находить под руководством учителя в учебной, доступной научно-популярной литературе, Интернет-ресурсах информацию об организме человека, оформлять ее в виде устных сообщений и докладов;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об организме человека и его жизнедеятельности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познавательных задач, связанных с особенностями строения и жизнедеятельности организма человека, планировать совместную деятельность, учитывать мнение окружающих и адекватно оценивать собственный вклад в деятельность группы.</w:t>
      </w:r>
    </w:p>
    <w:p w:rsidR="00811335" w:rsidRPr="00CC2FA9" w:rsidRDefault="00811335" w:rsidP="00811335">
      <w:pPr>
        <w:spacing w:after="0" w:line="360" w:lineRule="auto"/>
        <w:ind w:firstLine="568"/>
        <w:jc w:val="both"/>
        <w:rPr>
          <w:rFonts w:ascii="Times New Roman" w:eastAsia="Times New Roman" w:hAnsi="Times New Roman" w:cs="Times New Roman"/>
          <w:sz w:val="28"/>
          <w:szCs w:val="28"/>
        </w:rPr>
      </w:pPr>
      <w:r w:rsidRPr="00CC2FA9">
        <w:rPr>
          <w:rFonts w:ascii="Times New Roman" w:eastAsia="Times New Roman" w:hAnsi="Times New Roman" w:cs="Times New Roman"/>
          <w:b/>
          <w:sz w:val="28"/>
          <w:szCs w:val="28"/>
        </w:rPr>
        <w:t>Общие биологические закономерности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научится: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выделять существенные признаки биологических объектов (вида, экосистемы, биосферы) и процессов, характерных для сообществ живых организмов;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необходимости защиты окружающей среды;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приводить доказательства зависимости здоровья человека от состояния окружающей среды;</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осуществлять классификацию с помощью учителя биологических объектов на основе определения их принадлежности к определенной систематической группе;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lastRenderedPageBreak/>
        <w:t>раскрывать роль биологии в практической деятельности людей; роль биологических объектов в природе и жизни человека; значение биологического разнообразия для сохранения биосферы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общность происхождения и эволюции организмов на основе сопоставления особенностей их строения и функционирования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объяснять механизмы наследственности и изменчивости, возникновения приспособленности, процесс видообразования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различать по внешнему виду, схемам и описаниям реальные биологические объекты или их изображения, выявляя отличительные признаки биологических объектов;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сравнивать биологические объекты, процессы; делать выводы и умозаключения на основе сравнения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устанавливать взаимосвязи между особенностями строения и функциями органов и систем органов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использовать методы биологической науки: наблюдать и описывать биологические объекты и процессы; ставить биологические эксперименты и объяснять их результаты под руководством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основные правила поведения в природе;</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анализировать и оценивать последствия деятельности человека в природе с помощью учителя;</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описывать и использовать приемы выращивания и размножения культурных растений и домашних животных, ухода за ними в агроценозах;</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находить с помощью учителя в учебной, научно-популярной литературе, Интернет-ресурсах информацию о живой природе, оформлять ее в виде письменных сообщений, докладов, рефератов;</w:t>
      </w:r>
    </w:p>
    <w:p w:rsidR="00811335" w:rsidRPr="00CC2FA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CC2FA9">
        <w:rPr>
          <w:rFonts w:ascii="Times New Roman" w:hAnsi="Times New Roman"/>
          <w:sz w:val="28"/>
          <w:szCs w:val="28"/>
        </w:rPr>
        <w:t>знать и соблюдать правила работы в кабинете биологии.</w:t>
      </w:r>
    </w:p>
    <w:p w:rsidR="00811335" w:rsidRPr="00CC2FA9" w:rsidRDefault="00811335" w:rsidP="00811335">
      <w:pPr>
        <w:spacing w:after="0" w:line="360" w:lineRule="auto"/>
        <w:ind w:firstLine="568"/>
        <w:jc w:val="both"/>
        <w:rPr>
          <w:rFonts w:ascii="Times New Roman" w:eastAsia="Times New Roman" w:hAnsi="Times New Roman" w:cs="Times New Roman"/>
          <w:i/>
          <w:sz w:val="28"/>
          <w:szCs w:val="28"/>
        </w:rPr>
      </w:pPr>
      <w:r w:rsidRPr="00CC2FA9">
        <w:rPr>
          <w:rFonts w:ascii="Times New Roman" w:eastAsia="Times New Roman" w:hAnsi="Times New Roman" w:cs="Times New Roman"/>
          <w:i/>
          <w:sz w:val="28"/>
          <w:szCs w:val="28"/>
        </w:rPr>
        <w:t>Выпускник получит возможность научиться: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lastRenderedPageBreak/>
        <w:t>понимать экологические проблемы, возникающие в условиях нерационального природопользования, и пути решения этих проблем;</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 с помощью учителя;</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находить под руководством учителя информацию по вопросам общей биологии в научно-популярной литературе, специализированных биологических словарях, справочниках, Интернет ресурсах, анализировать и оценивать ее, переводить из одной формы в другую;</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ориентироваться в системе моральных норм и ценностей по отношению к объектам живой природы, собственному здоровью и здоровью других людей (признание высокой ценности жизни во всех ее проявлениях, экологическое сознание, эмоционально-ценностное отношение к объектам живой природы);</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создавать с помощью учителя собственные письменные и устные сообщения о современных проблемах в области биологии и охраны окружающей среды на основе нескольких источников информации (3–5), сопровождать выступление презентацией, учитывая особенности аудитории сверстников;</w:t>
      </w:r>
    </w:p>
    <w:p w:rsidR="00811335" w:rsidRPr="003E460C" w:rsidRDefault="00811335" w:rsidP="00811335">
      <w:pPr>
        <w:pStyle w:val="a4"/>
        <w:numPr>
          <w:ilvl w:val="0"/>
          <w:numId w:val="1"/>
        </w:numPr>
        <w:tabs>
          <w:tab w:val="left" w:pos="993"/>
        </w:tabs>
        <w:spacing w:after="0" w:line="360" w:lineRule="auto"/>
        <w:ind w:left="0" w:firstLine="709"/>
        <w:jc w:val="both"/>
        <w:rPr>
          <w:rFonts w:ascii="Times New Roman" w:hAnsi="Times New Roman"/>
          <w:i/>
          <w:sz w:val="28"/>
          <w:szCs w:val="28"/>
        </w:rPr>
      </w:pPr>
      <w:r w:rsidRPr="003E460C">
        <w:rPr>
          <w:rFonts w:ascii="Times New Roman" w:hAnsi="Times New Roman"/>
          <w:i/>
          <w:sz w:val="28"/>
          <w:szCs w:val="28"/>
        </w:rPr>
        <w:t>работать в группе сверстников при решении на доступном уровне познавательных задач, связанных с теоретическими и практическими проблемами в области молекулярной биологии, генетики, экологии, биотехнологии, медицины и охраны окружающей среды, планировать совместную деятельность, учитывать мнение окружающих и адекватно оценивать собственный вклад в деятельность группы.</w:t>
      </w:r>
    </w:p>
    <w:p w:rsidR="00811335" w:rsidRDefault="00811335" w:rsidP="00811335">
      <w:pPr>
        <w:spacing w:after="0" w:line="360" w:lineRule="auto"/>
        <w:ind w:firstLine="567"/>
        <w:jc w:val="center"/>
        <w:rPr>
          <w:rFonts w:ascii="Times New Roman" w:eastAsia="Times New Roman" w:hAnsi="Times New Roman" w:cs="Times New Roman"/>
          <w:b/>
          <w:color w:val="000000"/>
          <w:sz w:val="28"/>
          <w:szCs w:val="28"/>
        </w:rPr>
      </w:pPr>
    </w:p>
    <w:p w:rsidR="00811335" w:rsidRPr="00CC2FA9" w:rsidRDefault="00811335" w:rsidP="00811335">
      <w:pPr>
        <w:spacing w:after="0" w:line="360" w:lineRule="auto"/>
        <w:ind w:firstLine="567"/>
        <w:jc w:val="center"/>
        <w:rPr>
          <w:rFonts w:ascii="Times New Roman" w:eastAsia="Times New Roman" w:hAnsi="Times New Roman" w:cs="Times New Roman"/>
          <w:b/>
          <w:color w:val="000000"/>
          <w:sz w:val="28"/>
          <w:szCs w:val="28"/>
        </w:rPr>
      </w:pPr>
      <w:r w:rsidRPr="00CC2FA9">
        <w:rPr>
          <w:rFonts w:ascii="Times New Roman" w:eastAsia="Times New Roman" w:hAnsi="Times New Roman" w:cs="Times New Roman"/>
          <w:b/>
          <w:color w:val="000000"/>
          <w:sz w:val="28"/>
          <w:szCs w:val="28"/>
        </w:rPr>
        <w:t>Требования к предметным результатам освоения учебного предмета «Биология», распределенные по годам обучения</w:t>
      </w:r>
    </w:p>
    <w:p w:rsidR="00811335" w:rsidRPr="00CC2FA9" w:rsidRDefault="00811335" w:rsidP="00811335">
      <w:pPr>
        <w:spacing w:after="0" w:line="360" w:lineRule="auto"/>
        <w:ind w:firstLine="567"/>
        <w:jc w:val="both"/>
        <w:rPr>
          <w:rFonts w:ascii="Times New Roman" w:hAnsi="Times New Roman"/>
          <w:color w:val="000000"/>
          <w:sz w:val="28"/>
          <w:szCs w:val="28"/>
        </w:rPr>
      </w:pPr>
      <w:r w:rsidRPr="00CC2FA9">
        <w:rPr>
          <w:rFonts w:ascii="Times New Roman" w:eastAsia="Times New Roman" w:hAnsi="Times New Roman" w:cs="Times New Roman"/>
          <w:color w:val="000000"/>
          <w:sz w:val="28"/>
          <w:szCs w:val="28"/>
        </w:rPr>
        <w:lastRenderedPageBreak/>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CC2FA9" w:rsidRDefault="00811335" w:rsidP="00811335">
      <w:pPr>
        <w:spacing w:after="0" w:line="360" w:lineRule="auto"/>
        <w:ind w:firstLine="567"/>
        <w:jc w:val="both"/>
        <w:rPr>
          <w:rFonts w:ascii="Times New Roman" w:hAnsi="Times New Roman"/>
          <w:iCs/>
          <w:color w:val="000000"/>
          <w:sz w:val="28"/>
          <w:szCs w:val="28"/>
        </w:rPr>
      </w:pPr>
      <w:r w:rsidRPr="00CC2FA9">
        <w:rPr>
          <w:rFonts w:ascii="Times New Roman" w:hAnsi="Times New Roman"/>
          <w:color w:val="000000"/>
          <w:sz w:val="28"/>
          <w:szCs w:val="28"/>
        </w:rPr>
        <w:t xml:space="preserve">Предметные результаты по итогам </w:t>
      </w:r>
      <w:r w:rsidRPr="00CC2FA9">
        <w:rPr>
          <w:rFonts w:ascii="Times New Roman" w:hAnsi="Times New Roman"/>
          <w:b/>
          <w:color w:val="000000"/>
          <w:sz w:val="28"/>
          <w:szCs w:val="28"/>
        </w:rPr>
        <w:t>первого года</w:t>
      </w:r>
      <w:r w:rsidRPr="00CC2FA9">
        <w:rPr>
          <w:rFonts w:ascii="Times New Roman" w:hAnsi="Times New Roman"/>
          <w:color w:val="000000"/>
          <w:sz w:val="28"/>
          <w:szCs w:val="28"/>
        </w:rPr>
        <w:t xml:space="preserve"> изучения учебного предмета «Биология» должны отражать сформированность умений</w:t>
      </w:r>
      <w:r w:rsidRPr="00CC2FA9">
        <w:rPr>
          <w:rFonts w:ascii="Times New Roman" w:hAnsi="Times New Roman"/>
          <w:iCs/>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биологию как науку о живой природе; называть признаки живого, сравнивать с визуальной опорой объекты живой и неживой природы;</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значение биологических знаний для современного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В.И. Вернадский, А.Л. Чижевский) и зарубежных (в том числе Аристотель, Теофраст, Гиппократ) ученых в развитие биологии;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живые тела, биология, экология, цитология, анатомия, физиология, биологическая систематика, клетка, ткань, орган, система органов, организм, движение, питание, фотосинтез, дыхание, выделение, раздражимость, рост, размножение, развитие,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 с использованием </w:t>
      </w:r>
      <w:r w:rsidRPr="00CC2FA9">
        <w:rPr>
          <w:rFonts w:ascii="Times New Roman" w:hAnsi="Times New Roman"/>
          <w:color w:val="000000"/>
          <w:sz w:val="28"/>
          <w:szCs w:val="28"/>
        </w:rPr>
        <w:lastRenderedPageBreak/>
        <w:t>справочной информации;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понятие о среде обитания (водной, наземно-воздушной, почвенной, внутриорганизменной), условиях среды обитания с использованием источников информации;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характеризующие приспособленность организмов к среде обитания, взаимосвязи организмов в сообществах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знать основные правила поведения человека в природе и объяснять с помощью учителя значение природоохранной деятельности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раскрывать на основе опорного плана роль биологии в практической деятельности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физической географии, предметов гуманитарного цикла, различными видами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выполнять практические работы с помощью учителя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 с опорой на алгоритм;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владеть элементарными приемами работы с лупой, световым и цифровым микроскопами при рассматривании биологических объектов;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 выполнении учебных заданий научно-популярную литературу по биологии, справочные материалы, ресурсы сети Интернет;</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собственные письменные и устные сообщения, грамотно использовать понятийный аппарат биологии, по возможности, сопровождать выступление презентацией, учитывая особенности аудитории;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осуществлять отбор источников биологической информации, в том числе в защищенном сегменте Интернета, в соответствии с заданным поисковым запросом с помощью учителя.</w:t>
      </w:r>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второго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iCs/>
          <w:color w:val="000000" w:themeColor="text1"/>
          <w:sz w:val="28"/>
          <w:szCs w:val="28"/>
        </w:rPr>
        <w:t>характеризовать с опорой на</w:t>
      </w:r>
      <w:r w:rsidRPr="00CC2FA9">
        <w:rPr>
          <w:rFonts w:ascii="Times New Roman" w:hAnsi="Times New Roman"/>
          <w:color w:val="000000"/>
          <w:sz w:val="28"/>
          <w:szCs w:val="28"/>
        </w:rPr>
        <w:t xml:space="preserve"> ключевые слова ботанику как биологическую науку, ее разделы и связи с другими науками и техникой;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(в том числе: ботаника, растительная клетка, растительная ткань, орган растения, система органов растения, растительный организм, минеральное питание, фотосинтез, дыхание, рост, размножение, развитие) в соответствии с поставленной задачей и в контексте с визуальной опорой;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описывать строение и жизнедеятельность растительного организма (на примере покрытосеменных или цветковых): </w:t>
      </w:r>
      <w:bookmarkStart w:id="35" w:name="_Hlk1405125"/>
      <w:r w:rsidRPr="00CC2FA9">
        <w:rPr>
          <w:rFonts w:ascii="Times New Roman" w:hAnsi="Times New Roman"/>
          <w:color w:val="000000"/>
          <w:sz w:val="28"/>
          <w:szCs w:val="28"/>
        </w:rPr>
        <w:t>поглощение воды и минеральное питание</w:t>
      </w:r>
      <w:bookmarkEnd w:id="35"/>
      <w:r w:rsidRPr="00CC2FA9">
        <w:rPr>
          <w:rFonts w:ascii="Times New Roman" w:hAnsi="Times New Roman"/>
          <w:color w:val="000000"/>
          <w:sz w:val="28"/>
          <w:szCs w:val="28"/>
        </w:rPr>
        <w:t>, фотосинтез, дыхание, транспорт веществ, рост, размножение, развитие; связь строения вегетативных и генеративных органов растений с их функциями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 xml:space="preserve">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 с помощью учителя;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6" w:name="_Hlk1390913"/>
      <w:r w:rsidRPr="00CC2FA9">
        <w:rPr>
          <w:rFonts w:ascii="Times New Roman" w:hAnsi="Times New Roman"/>
          <w:color w:val="000000"/>
          <w:sz w:val="28"/>
          <w:szCs w:val="28"/>
        </w:rPr>
        <w:t>характеризовать признаки растений, уровни организации растительного организма, части растений: клетки, ткани, органы, системы органов, организм с визуальной опорой;</w:t>
      </w:r>
    </w:p>
    <w:bookmarkEnd w:id="36"/>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растительные ткани и органы растений между собой с помощью учителя, с опорой на алгоритм;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и функциями тканей и органов растений, строением и жизнедеятельностью растений;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классифицировать с помощью учителя растения и их части по разным основаниям;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в природе и жизни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полученные знания для выращивания и размножения культурных растений;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растениями, описывать растения и их части, </w:t>
      </w:r>
      <w:bookmarkStart w:id="37" w:name="_Hlk9149098"/>
      <w:r w:rsidRPr="00CC2FA9">
        <w:rPr>
          <w:rFonts w:ascii="Times New Roman" w:hAnsi="Times New Roman"/>
          <w:color w:val="000000"/>
          <w:sz w:val="28"/>
          <w:szCs w:val="28"/>
        </w:rPr>
        <w:t>ставить простейшие биологические опыты и эксперименты</w:t>
      </w:r>
      <w:bookmarkEnd w:id="37"/>
      <w:r w:rsidRPr="00CC2FA9">
        <w:rPr>
          <w:rFonts w:ascii="Times New Roman" w:hAnsi="Times New Roman"/>
          <w:color w:val="000000"/>
          <w:sz w:val="28"/>
          <w:szCs w:val="28"/>
        </w:rPr>
        <w:t xml:space="preserve"> с опорой на алгоритм;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38" w:name="_Hlk9148188"/>
      <w:bookmarkStart w:id="39" w:name="_Hlk9496262"/>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помощью учителя письменные и устные сообщения, обобщая информацию из двух источников, грамотно используя понятийный аппарат изучаемого раздела биологии</w:t>
      </w:r>
      <w:bookmarkEnd w:id="38"/>
      <w:r w:rsidRPr="00CC2FA9">
        <w:rPr>
          <w:rFonts w:ascii="Times New Roman" w:hAnsi="Times New Roman"/>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39"/>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третьего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ключевые слова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Г.Ф. Морозов, Н.И. Вавилов, И.В. Мичурин) и зарубежных (в том числе К. Линней, Л. Пастер) ученых в развитие наук о растениях, грибах, лишайниках, бактериях;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ориентироваться в биологических понятиях и терминах и оперировать ими на базовом уровне (в том числе: ботаника, экология растений, микология, бактериология, биологическая систематика, царство, отдел, класс, семейство, род, вид, жизненная форма растений,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различать и описывать с помощью учителя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признаки классов в строении покрытосеменных или цветковых, признаки семейств двудольных и однодольных растений с опорой на ключевые слова;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выделять существенные признаки строения и жизнедеятельности растений, бактерий, грибов и лишайников с опорой на ключевые слова;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описание и сравнивать между собой растения, грибы, лишайники, бактерии по заданному плану; делать выводы на основе сравнения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описывать с опорой на справочный материал усложнение организации растений в ходе эволюции растительного мира на Земле;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черты приспособленности растений к среде </w:t>
      </w:r>
      <w:r w:rsidRPr="00CC2FA9">
        <w:rPr>
          <w:rFonts w:ascii="Times New Roman" w:hAnsi="Times New Roman"/>
          <w:color w:val="000000"/>
          <w:sz w:val="28"/>
          <w:szCs w:val="28"/>
        </w:rPr>
        <w:lastRenderedPageBreak/>
        <w:t>обитания, значение экологических факторов для растений;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культурных растений и их значения в жизни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растительного мира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растений, грибов, лишайников, бактерий в природных сообществах, в хозяйственной деятельности человека и его повседневной жизни;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связи знаний биологии со знаниями математики, физической географии, предметов гуманитарного цикла, различными видами искусства и демонстрировать на конкретных примерах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методы биологии: проводить наблюдения за растениями, грибами, бактериями и лишайниками, описывать их; ставить простейшие биологические опыты и эксперименты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bookmarkStart w:id="40" w:name="_Hlk8925947"/>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1" w:name="_Hlk9148853"/>
      <w:bookmarkStart w:id="42" w:name="_Hlk8915628"/>
      <w:r w:rsidRPr="00CC2FA9">
        <w:rPr>
          <w:rFonts w:ascii="Times New Roman" w:hAnsi="Times New Roman"/>
          <w:color w:val="000000"/>
          <w:sz w:val="28"/>
          <w:szCs w:val="28"/>
        </w:rPr>
        <w:t xml:space="preserve">владеть приемами работы с биологической информацией: </w:t>
      </w:r>
      <w:bookmarkStart w:id="43" w:name="_Hlk9148897"/>
      <w:bookmarkEnd w:id="41"/>
      <w:r w:rsidRPr="00CC2FA9">
        <w:rPr>
          <w:rFonts w:ascii="Times New Roman" w:hAnsi="Times New Roman"/>
          <w:color w:val="000000"/>
          <w:sz w:val="28"/>
          <w:szCs w:val="28"/>
        </w:rPr>
        <w:t xml:space="preserve">формулировать основания для извлечения и обобщения информации </w:t>
      </w:r>
      <w:bookmarkEnd w:id="43"/>
      <w:r w:rsidRPr="00CC2FA9">
        <w:rPr>
          <w:rFonts w:ascii="Times New Roman" w:hAnsi="Times New Roman"/>
          <w:color w:val="000000"/>
          <w:sz w:val="28"/>
          <w:szCs w:val="28"/>
        </w:rPr>
        <w:t xml:space="preserve">из нескольких (2–3) источников; </w:t>
      </w:r>
      <w:bookmarkStart w:id="44" w:name="_Hlk9149470"/>
      <w:r w:rsidRPr="00CC2FA9">
        <w:rPr>
          <w:rFonts w:ascii="Times New Roman" w:hAnsi="Times New Roman"/>
          <w:color w:val="000000"/>
          <w:sz w:val="28"/>
          <w:szCs w:val="28"/>
        </w:rPr>
        <w:t>преобразовывать информацию из одной знаковой системы в другую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создавать с опорой на справочный материал письменные и устные сообщения, грамотно используя понятийный аппарат изучаемого раздела </w:t>
      </w:r>
      <w:r w:rsidRPr="00CC2FA9">
        <w:rPr>
          <w:rFonts w:ascii="Times New Roman" w:hAnsi="Times New Roman"/>
          <w:color w:val="000000"/>
          <w:sz w:val="28"/>
          <w:szCs w:val="28"/>
        </w:rPr>
        <w:lastRenderedPageBreak/>
        <w:t>биологии, сопровождать выступление презентацией</w:t>
      </w:r>
      <w:bookmarkEnd w:id="44"/>
      <w:r w:rsidRPr="00CC2FA9">
        <w:rPr>
          <w:rFonts w:ascii="Times New Roman" w:hAnsi="Times New Roman"/>
          <w:color w:val="000000"/>
          <w:sz w:val="28"/>
          <w:szCs w:val="28"/>
        </w:rPr>
        <w:t xml:space="preserve"> с учетом аудитории сверстников</w:t>
      </w:r>
      <w:bookmarkEnd w:id="40"/>
      <w:bookmarkEnd w:id="42"/>
      <w:r w:rsidRPr="00CC2FA9">
        <w:rPr>
          <w:rFonts w:ascii="Times New Roman" w:hAnsi="Times New Roman"/>
          <w:color w:val="000000"/>
          <w:sz w:val="28"/>
          <w:szCs w:val="28"/>
        </w:rPr>
        <w:t>;</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p>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четвертого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характеризовать с опорой на план зоологию как биологическую науку, е</w:t>
      </w:r>
      <w:r>
        <w:rPr>
          <w:rFonts w:ascii="Times New Roman" w:hAnsi="Times New Roman"/>
          <w:color w:val="000000"/>
          <w:sz w:val="28"/>
          <w:szCs w:val="28"/>
        </w:rPr>
        <w:t>е</w:t>
      </w:r>
      <w:r w:rsidRPr="00CC2FA9">
        <w:rPr>
          <w:rFonts w:ascii="Times New Roman" w:hAnsi="Times New Roman"/>
          <w:color w:val="000000"/>
          <w:sz w:val="28"/>
          <w:szCs w:val="28"/>
        </w:rPr>
        <w:t xml:space="preserve"> разделы и связь с другими науками и техникой;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принципы классификации животных, основные систематические группы животных (простейшие, кишечнополостные, плоские, круглые и кольчатые черви; членистоногие, моллюски, хордовые);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приводить примеры вклада отечественных (в том числе А.О. Ковалевский, А.Н. Северцов, К.И. Скрябин) и зарубежных (в том числе А. Левенгук, Ж. Кювье, Э. Геккель) ученых в развитие наук о животных;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ориентироваться в биологических понятиях и терминах и оперировать ими на базовом уровне (в том числе: зоология, экология животных, биологическая систематика, царство, тип, отряд, семейство, род, вид, животная клетка, животная ткань, орган животного, система органов животного, животный организм, питание, дыхание, рост, развитие, выделение, опора, движение, размножение, раздражимость, поведение, среда обитания, природное сообщество) в соответствии с поставленной задачей и в контексте с 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5" w:name="_Hlk1392319"/>
      <w:r w:rsidRPr="00CC2FA9">
        <w:rPr>
          <w:rFonts w:ascii="Times New Roman" w:hAnsi="Times New Roman"/>
          <w:color w:val="000000"/>
          <w:sz w:val="28"/>
          <w:szCs w:val="28"/>
        </w:rPr>
        <w:t>иметь представление об общих признаках животных, уровнях организации животного организма: клетки, ткани, органы, системы органов, организм;</w:t>
      </w:r>
    </w:p>
    <w:bookmarkEnd w:id="45"/>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описывать с опорой на план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процессах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выявлять с помощью учителя причинно-следственные связи между строением, жизнедеятельностью и средой обитания животных изучаемых систематических групп;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и описывать с опорой на план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характерные признаки классов членистоногих и хордовых; отрядов насекомых и млекопитающих;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определять систематическое положение животного организма (на примере насекомых) с помощью определительной карточки;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представителей отдельных систематических групп животных и делать выводы на основе сравнения с помощью учителя;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классифицировать по предложенным основаниям животных на основании особенностей строения;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описывать с опорой на справочный материал усложнение организации животных в ходе эволюции животного мира на Земле;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черты приспособленности животных к среде обитания, значение экологических факторов для животных;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опорой на алгоритм учебных действий взаимосвязи животных в природных сообществах, цепи питания;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устанавливать после предварительного анализа взаимосвязи животных с растениями, грибами, лишайниками и бактериями в природных сообществах;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животных природных зон Земли, основных закономерностях распространения животных по планете;</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роли животных в природных сообществах;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понимать причины и иметь представление о мерах охраны животного мира Земли;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биологии со знаниями математики, предметов естественнонаучного и гуманитарного цикла, различными видами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 с опорой на алгоритм учебных действий;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соблюдать правила безопасного труда при работе с учебным и лабораторным оборудованием, химической посудой в соответствии с инструкциями 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lastRenderedPageBreak/>
        <w:t>владеть приемами работы с биологической информацией: формулировать основания для извлечения и обобщения информации из нескольких (2–3) источников; преобразовывать информацию из одной знаковой системы в другую;</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2–3 источников, грамотно используя понятийный аппарат изучаемого раздела биологии, сопровождать выступление презентацией с учетом особенностей аудитории сверстников</w:t>
      </w:r>
      <w:bookmarkStart w:id="46" w:name="_Hlk9543904"/>
      <w:r w:rsidRPr="00CC2FA9">
        <w:rPr>
          <w:rFonts w:ascii="Times New Roman" w:hAnsi="Times New Roman"/>
          <w:color w:val="000000"/>
          <w:sz w:val="28"/>
          <w:szCs w:val="28"/>
        </w:rPr>
        <w:t>.</w:t>
      </w:r>
    </w:p>
    <w:bookmarkEnd w:id="46"/>
    <w:p w:rsidR="00811335" w:rsidRPr="00CC2FA9" w:rsidRDefault="00811335" w:rsidP="00811335">
      <w:pPr>
        <w:spacing w:after="0" w:line="360" w:lineRule="auto"/>
        <w:ind w:right="142" w:firstLine="709"/>
        <w:jc w:val="both"/>
        <w:rPr>
          <w:rFonts w:ascii="Times New Roman" w:hAnsi="Times New Roman"/>
          <w:iCs/>
          <w:color w:val="000000" w:themeColor="text1"/>
          <w:sz w:val="28"/>
          <w:szCs w:val="28"/>
        </w:rPr>
      </w:pPr>
      <w:r w:rsidRPr="00CC2FA9">
        <w:rPr>
          <w:rFonts w:ascii="Times New Roman" w:hAnsi="Times New Roman"/>
          <w:iCs/>
          <w:color w:val="000000" w:themeColor="text1"/>
          <w:sz w:val="28"/>
          <w:szCs w:val="28"/>
        </w:rPr>
        <w:t xml:space="preserve">Предметные результаты по итогам </w:t>
      </w:r>
      <w:r w:rsidRPr="00CC2FA9">
        <w:rPr>
          <w:rFonts w:ascii="Times New Roman" w:hAnsi="Times New Roman"/>
          <w:b/>
          <w:iCs/>
          <w:color w:val="000000" w:themeColor="text1"/>
          <w:sz w:val="28"/>
          <w:szCs w:val="28"/>
        </w:rPr>
        <w:t>пятого года</w:t>
      </w:r>
      <w:r w:rsidRPr="00CC2FA9">
        <w:rPr>
          <w:rFonts w:ascii="Times New Roman" w:hAnsi="Times New Roman"/>
          <w:iCs/>
          <w:color w:val="000000" w:themeColor="text1"/>
          <w:sz w:val="28"/>
          <w:szCs w:val="28"/>
        </w:rPr>
        <w:t xml:space="preserve"> изучения учебного предмета «Биология» должны отражать сформированность умений: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иметь представление о науках о человеке (антропологию, анатомию, физиологию, медицину, гигиену, экологию человека, психологию) и их связи с другими науками и техникой;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объяснять с опорой на ключевые слова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приводить примеры вклада отечественных (в том числе И.М. Сеченов, И.П. Павлов, И.И. Мечников, А.А. Ухтомский, П.К. Анохин) и зарубежных (в том числе У. Гарвей, К. Бернар, Л. Пастер, Ч. Дарвин) ученых в развитие представлений о происхождении, строении, жизнедеятельности, поведении, экологии человека и животных;</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7" w:name="_Hlk9327644"/>
      <w:r w:rsidRPr="00CC2FA9">
        <w:rPr>
          <w:rFonts w:ascii="Times New Roman" w:hAnsi="Times New Roman"/>
          <w:color w:val="000000"/>
          <w:sz w:val="28"/>
          <w:szCs w:val="28"/>
        </w:rPr>
        <w:t xml:space="preserve">ориентироваться в биологических понятиях и терминах и оперировать ими на базовом уровне </w:t>
      </w:r>
      <w:bookmarkEnd w:id="47"/>
      <w:r w:rsidRPr="00CC2FA9">
        <w:rPr>
          <w:rFonts w:ascii="Times New Roman" w:hAnsi="Times New Roman"/>
          <w:color w:val="000000"/>
          <w:sz w:val="28"/>
          <w:szCs w:val="28"/>
        </w:rPr>
        <w:t xml:space="preserve">(в том числе: цитология, гистология, анатомия человека, физиология человека, гигиена, антропология, экология человека,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 с </w:t>
      </w:r>
      <w:r w:rsidRPr="00CC2FA9">
        <w:rPr>
          <w:rFonts w:ascii="Times New Roman" w:hAnsi="Times New Roman"/>
          <w:color w:val="000000"/>
          <w:sz w:val="28"/>
          <w:szCs w:val="28"/>
        </w:rPr>
        <w:lastRenderedPageBreak/>
        <w:t>визуальной опорой;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проводить с опорой на алгоритм учебных действий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сравнивать с опорой на алгоритм учебных действий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представления о биологически активных веществах (витамины, ферменты, гормоны), выявляя их роль в процессе обмена веществ и превращения энергии;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ключевые слова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выявлять с помощью учителя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применять биологические модели для выявления особенностей строения и функционирования органов и систем органов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нейрогуморальной регуляции процессов жизнедеятельности организма человека;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характеризовать с опорой на план и сравнивать после предварительного анализа безусловные и условные рефлексы; наследственные и ненаследственные программы поведения; иметь представление об особенностях высшей нервной деятельности человека; видах потребностей, памяти, мышления, речи, темпераментов, эмоций, сна; </w:t>
      </w:r>
      <w:r w:rsidRPr="00CC2FA9">
        <w:rPr>
          <w:rFonts w:ascii="Times New Roman" w:hAnsi="Times New Roman"/>
          <w:color w:val="000000"/>
          <w:sz w:val="28"/>
          <w:szCs w:val="28"/>
        </w:rPr>
        <w:lastRenderedPageBreak/>
        <w:t>структуре функциональных систем организма, направленных на достижение полезных приспособительных результатов;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различать с опорой на справочный материал наследственные и ненаследственные (инфекционные, неинфекционные) заболевания человека;</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выполнять практические и лабораторные работы с помощью учителя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решать с опорой на алгоритм учебных действий качественные и количественные задачи, используя основные показатели здоровья человека, проводить расчеты и оценивать полученные значения;</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называть и 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использовать приобретенные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знать алгоритм оказания первой помощи, использовать приобретенные знания и умения в практической деятельности для оказания первой помощи;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иметь представление о связи знаний наук о человеке со знаниями предметов естественнонаучного и гуманитарного цикла, ОБЖ, физической культуры, различных видов искусства; </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использовать методы биологии: наблюдать, измерять, описывать организм человека и процессы его жизнедеятельности; проводить </w:t>
      </w:r>
      <w:r w:rsidRPr="00CC2FA9">
        <w:rPr>
          <w:rFonts w:ascii="Times New Roman" w:hAnsi="Times New Roman"/>
          <w:color w:val="000000"/>
          <w:sz w:val="28"/>
          <w:szCs w:val="28"/>
        </w:rPr>
        <w:lastRenderedPageBreak/>
        <w:t>простейшие исследования организма человека и объяснять их результаты с опорой на алгоритм учебных действий;</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 xml:space="preserve">соблюдать правила безопасного труда при работе с учебным и лабораторным оборудованием, химической посудой в соответствии с инструкциями </w:t>
      </w:r>
      <w:bookmarkStart w:id="48" w:name="_Hlk8925745"/>
      <w:r w:rsidRPr="00CC2FA9">
        <w:rPr>
          <w:rFonts w:ascii="Times New Roman" w:hAnsi="Times New Roman"/>
          <w:color w:val="000000"/>
          <w:sz w:val="28"/>
          <w:szCs w:val="28"/>
        </w:rPr>
        <w:t>по выполнению лабораторных и практических работ на уроке и во внеурочной деятельности;</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bookmarkStart w:id="49" w:name="_Hlk8925773"/>
      <w:bookmarkStart w:id="50" w:name="_Hlk8925072"/>
      <w:bookmarkEnd w:id="48"/>
      <w:r w:rsidRPr="00CC2FA9">
        <w:rPr>
          <w:rFonts w:ascii="Times New Roman" w:hAnsi="Times New Roman"/>
          <w:color w:val="000000"/>
          <w:sz w:val="28"/>
          <w:szCs w:val="28"/>
        </w:rPr>
        <w:t>владеть приемами работы с биологической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создавать с опорой на справочный материал письменные и устные сообщения, обобщая информацию из 3–4 источников, грамотно используя понятийный аппарат изученных разделов биологии, сопровождать выступление презентацией с учетом особенностей аудитории сверстников;</w:t>
      </w:r>
    </w:p>
    <w:p w:rsidR="00811335" w:rsidRPr="00CC2FA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C2FA9">
        <w:rPr>
          <w:rFonts w:ascii="Times New Roman" w:hAnsi="Times New Roman"/>
          <w:color w:val="000000"/>
          <w:sz w:val="28"/>
          <w:szCs w:val="28"/>
        </w:rPr>
        <w:t>при выполнении проектов и учебных исследований в области биологии с помощью учителя планировать совместную деятельность в группе, следить за выполнением плана действий и корректировать его; адекватно оценивать собственный вклад в деятельность группы; проявлять готовность толерантно разрешать конфликты.</w:t>
      </w:r>
      <w:bookmarkEnd w:id="49"/>
      <w:bookmarkEnd w:id="50"/>
    </w:p>
    <w:p w:rsidR="00811335" w:rsidRPr="00CC2FA9" w:rsidRDefault="00811335" w:rsidP="00811335">
      <w:pPr>
        <w:pStyle w:val="21"/>
        <w:widowControl w:val="0"/>
        <w:tabs>
          <w:tab w:val="left" w:pos="993"/>
        </w:tabs>
        <w:spacing w:after="0" w:line="360" w:lineRule="auto"/>
        <w:ind w:left="459"/>
        <w:jc w:val="both"/>
        <w:rPr>
          <w:rFonts w:ascii="Times New Roman" w:hAnsi="Times New Roman"/>
          <w:color w:val="000000"/>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2.1.4.5.11.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Химия</w:t>
      </w:r>
      <w:r w:rsidRPr="00D4058C">
        <w:rPr>
          <w:rFonts w:ascii="Times New Roman" w:eastAsia="Times New Roman" w:hAnsi="Times New Roman" w:cs="Times New Roman"/>
          <w:b/>
          <w:sz w:val="28"/>
          <w:szCs w:val="28"/>
        </w:rPr>
        <w:t>»</w:t>
      </w:r>
    </w:p>
    <w:p w:rsidR="00811335" w:rsidRDefault="00811335" w:rsidP="00811335">
      <w:pPr>
        <w:autoSpaceDE w:val="0"/>
        <w:autoSpaceDN w:val="0"/>
        <w:adjustRightInd w:val="0"/>
        <w:spacing w:after="0" w:line="360" w:lineRule="auto"/>
        <w:ind w:firstLine="539"/>
        <w:jc w:val="center"/>
        <w:rPr>
          <w:rFonts w:ascii="Times New Roman" w:eastAsia="MS Mincho" w:hAnsi="Times New Roman"/>
          <w:b/>
          <w:bCs/>
          <w:sz w:val="28"/>
          <w:szCs w:val="28"/>
        </w:rPr>
      </w:pPr>
      <w:r w:rsidRPr="00B42E67">
        <w:rPr>
          <w:rFonts w:ascii="Times New Roman" w:eastAsia="MS Mincho" w:hAnsi="Times New Roman"/>
          <w:b/>
          <w:bCs/>
          <w:sz w:val="28"/>
          <w:szCs w:val="28"/>
        </w:rPr>
        <w:t>«Химия»</w:t>
      </w:r>
    </w:p>
    <w:p w:rsidR="00811335"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p>
    <w:p w:rsidR="00811335" w:rsidRPr="00B42E67"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Личностные результаты: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осознание единства и целостности окружающего мира, возможности его познаваемости и объяснимости на основе достижений науки;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выстраивание целостного мировоззрения;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оценка жизненных ситуаций с точки зрения безопасного образа жизни и сохранения здоровья;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оценка экологического риска взаимоотношений человека и природы;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формирование экологического мышления: умение оценивать свою деятельность и поступки других людей с точки зрения сохранения окружающей среды — гаранта жизни и благополучия людей на Земле.</w:t>
      </w:r>
    </w:p>
    <w:p w:rsidR="00811335" w:rsidRPr="00B42E67" w:rsidRDefault="00811335" w:rsidP="00811335">
      <w:pPr>
        <w:spacing w:after="0" w:line="360" w:lineRule="auto"/>
        <w:ind w:firstLine="709"/>
        <w:jc w:val="both"/>
        <w:rPr>
          <w:rFonts w:ascii="Times New Roman" w:eastAsia="Times New Roman" w:hAnsi="Times New Roman"/>
          <w:b/>
          <w:color w:val="000000"/>
          <w:sz w:val="28"/>
          <w:szCs w:val="28"/>
          <w:shd w:val="clear" w:color="auto" w:fill="FFFFFF"/>
        </w:rPr>
      </w:pPr>
      <w:r w:rsidRPr="00B42E67">
        <w:rPr>
          <w:rFonts w:ascii="Times New Roman" w:eastAsia="Times New Roman" w:hAnsi="Times New Roman"/>
          <w:b/>
          <w:color w:val="000000"/>
          <w:sz w:val="28"/>
          <w:szCs w:val="28"/>
          <w:shd w:val="clear" w:color="auto" w:fill="FFFFFF"/>
        </w:rPr>
        <w:t>Метапредметные результаты</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Регулятивные: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обнаруживать и формулировать учебную проблему, определять цель учебной деятельности;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выдвигать версии решения экспериментальной проблемы, осознавать конечный результат, выбирать из предложенных средства достижения цели;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(индивидуально или в группе) план решения проблемы;</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работая по плану, сверять свои действия с целью и, при необходимости, исправлять ошибки;</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 диалоге с учителем совершенствовать критерии оценки.</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Коммуникативные: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организовывать учебное взаимодействие в группе (определять общие цели, распределять роли, договариваться друг с другом и т. д.).</w:t>
      </w:r>
    </w:p>
    <w:p w:rsidR="00811335" w:rsidRPr="00B42E67" w:rsidRDefault="00811335" w:rsidP="00811335">
      <w:pPr>
        <w:spacing w:after="0" w:line="360" w:lineRule="auto"/>
        <w:ind w:firstLine="709"/>
        <w:jc w:val="both"/>
        <w:rPr>
          <w:rFonts w:ascii="Times New Roman" w:eastAsia="Times New Roman" w:hAnsi="Times New Roman"/>
          <w:b/>
          <w:i/>
          <w:color w:val="000000"/>
          <w:sz w:val="28"/>
          <w:szCs w:val="28"/>
          <w:shd w:val="clear" w:color="auto" w:fill="FFFFFF"/>
        </w:rPr>
      </w:pPr>
      <w:r w:rsidRPr="00B42E67">
        <w:rPr>
          <w:rFonts w:ascii="Times New Roman" w:eastAsia="Times New Roman" w:hAnsi="Times New Roman"/>
          <w:b/>
          <w:i/>
          <w:color w:val="000000"/>
          <w:sz w:val="28"/>
          <w:szCs w:val="28"/>
          <w:shd w:val="clear" w:color="auto" w:fill="FFFFFF"/>
        </w:rPr>
        <w:t>Познавательные:</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анализировать, сравнивать, классифицировать и обобщать химические факты и явления;</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выявлять причины и следствия простых химических явлений;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осуществлять сравнение, классификацию химических веществ по заданным основаниям и критериям для указанных логических операций;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строить логическое суждение после предварительного анализа, включающее установление причинно-следственных связей;</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создавать схематические модели с выделением существенных характеристик химического объекта;</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составлять тезисы, различные виды планов;</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t>преобразовывать информацию из одного вида в другой (таблицу в текст и пр.).</w:t>
      </w:r>
    </w:p>
    <w:p w:rsidR="00811335" w:rsidRPr="00B42E67" w:rsidRDefault="00811335" w:rsidP="00811335">
      <w:pPr>
        <w:pStyle w:val="a4"/>
        <w:numPr>
          <w:ilvl w:val="0"/>
          <w:numId w:val="51"/>
        </w:numPr>
        <w:tabs>
          <w:tab w:val="left" w:pos="993"/>
        </w:tabs>
        <w:spacing w:after="0" w:line="360" w:lineRule="auto"/>
        <w:ind w:left="0" w:firstLine="709"/>
        <w:jc w:val="both"/>
        <w:rPr>
          <w:rFonts w:ascii="Times New Roman" w:hAnsi="Times New Roman"/>
          <w:sz w:val="28"/>
          <w:szCs w:val="28"/>
        </w:rPr>
      </w:pPr>
      <w:r w:rsidRPr="00B42E67">
        <w:rPr>
          <w:rFonts w:ascii="Times New Roman" w:hAnsi="Times New Roman"/>
          <w:sz w:val="28"/>
          <w:szCs w:val="28"/>
        </w:rPr>
        <w:lastRenderedPageBreak/>
        <w:t>уметь определять возможные источники необходимых сведений, производить поиск информации, анализировать и оценивать е</w:t>
      </w:r>
      <w:r>
        <w:rPr>
          <w:rFonts w:ascii="Times New Roman" w:hAnsi="Times New Roman"/>
          <w:sz w:val="28"/>
          <w:szCs w:val="28"/>
        </w:rPr>
        <w:t>е</w:t>
      </w:r>
      <w:r w:rsidRPr="00B42E67">
        <w:rPr>
          <w:rFonts w:ascii="Times New Roman" w:hAnsi="Times New Roman"/>
          <w:sz w:val="28"/>
          <w:szCs w:val="28"/>
        </w:rPr>
        <w:t xml:space="preserve"> достоверность.</w:t>
      </w:r>
    </w:p>
    <w:p w:rsidR="00811335" w:rsidRPr="00B42E67" w:rsidRDefault="00811335" w:rsidP="00811335">
      <w:pPr>
        <w:spacing w:after="0" w:line="360" w:lineRule="auto"/>
        <w:ind w:firstLine="568"/>
        <w:jc w:val="both"/>
        <w:rPr>
          <w:rFonts w:ascii="Times New Roman" w:hAnsi="Times New Roman"/>
          <w:color w:val="000000"/>
          <w:sz w:val="28"/>
          <w:szCs w:val="28"/>
        </w:rPr>
      </w:pPr>
      <w:r w:rsidRPr="00B42E67">
        <w:rPr>
          <w:rFonts w:ascii="Times New Roman" w:hAnsi="Times New Roman"/>
          <w:b/>
          <w:color w:val="000000"/>
          <w:sz w:val="28"/>
          <w:szCs w:val="28"/>
        </w:rPr>
        <w:t xml:space="preserve">Предметные </w:t>
      </w:r>
      <w:r w:rsidRPr="00B42E67">
        <w:rPr>
          <w:rFonts w:ascii="Times New Roman" w:hAnsi="Times New Roman"/>
          <w:b/>
          <w:iCs/>
          <w:color w:val="000000"/>
          <w:sz w:val="28"/>
          <w:szCs w:val="28"/>
        </w:rPr>
        <w:t xml:space="preserve">результаты </w:t>
      </w:r>
      <w:r w:rsidRPr="00B42E67">
        <w:rPr>
          <w:rFonts w:ascii="Times New Roman" w:hAnsi="Times New Roman"/>
          <w:iCs/>
          <w:color w:val="000000"/>
          <w:sz w:val="28"/>
          <w:szCs w:val="28"/>
        </w:rPr>
        <w:t>освоения обучающимися программы учебного предмета «Химия</w:t>
      </w:r>
      <w:r w:rsidRPr="00B42E67">
        <w:rPr>
          <w:rFonts w:ascii="Times New Roman" w:hAnsi="Times New Roman"/>
          <w:color w:val="000000"/>
          <w:sz w:val="28"/>
          <w:szCs w:val="28"/>
        </w:rPr>
        <w:t>».</w:t>
      </w:r>
    </w:p>
    <w:p w:rsidR="00811335" w:rsidRPr="00B42E67" w:rsidRDefault="00811335" w:rsidP="00811335">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научится:</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основные методы познания: наблюдение, измерение, эксперимент;</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описывать с опорой на план свойства твердых, жидких, газообразных веществ, выделяя их существенные признаки;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основных химических понятий «атом», «молекула», «химический элемент», «простое вещество», «сложное вещество», «валентность», «химическая реакция», используя знаковую систему химии;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законов сохранения массы веществ, постоянства состава, атомно-молекулярной теории;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после предварительного анализа химические и физические явления;</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химические элементы;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состав веществ по их формулам;</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валентность и степень окисления атомов элементов в соединениях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тип химических реакций;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признаки и условия протекания химических реакций;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выявлять признаки, свидетельствующие о протекании химической реакции при выполнении химического опыта;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бинарных соединений и формулы неорганических соединений изученных классов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составлять молекулярные уравнения химических реакций, </w:t>
      </w:r>
      <w:r w:rsidRPr="00B42E67">
        <w:rPr>
          <w:rFonts w:ascii="Times New Roman" w:eastAsia="MS Mincho" w:hAnsi="Times New Roman"/>
          <w:sz w:val="28"/>
          <w:szCs w:val="28"/>
        </w:rPr>
        <w:lastRenderedPageBreak/>
        <w:t>молекулярные полные и сокращенные ионные уравнения реакций обмена; составлять уравнения электролитической диссоциации кислот, щелочей, солей;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соблюдать правила безопасной работы при проведении опытов;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пользоваться лабораторным оборудованием и посудой;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 xml:space="preserve">вычислять относительную молекулярную и молярную массы веществ; массовую долю химического элемента с использованием формул;  </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количество, объем или массу вещества по количеству, объему, массе реагентов или продуктов реакции с опорой на алгоритм учебных действий или образец;</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простых (кислорода, водорода) и сложных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получать, собирать кислород и водород;</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кислород, водород;</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закон Авогадро;</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«тепловой эффект реакции», «молярный объем» при решении задач;</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физические и химические свойства воды;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оперировать на базовом уровне понятием «раствор»;</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вычислять массовую долю растворенного вещества в растворе;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приготовлять растворы с определенной массовой долей растворенного вещества;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соединения изученных классов неорганических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определять принадлежность веществ к определенному классу соединений с опорой на определения, в том числе структурированные;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формулы неорганических соединений изученных классов;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подтверждающие химические свойства изученных классов неорганических веществ;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растворы кислот и щелочей по изменению окраски индикатора;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классами неорганических соединений с использованием схемы «Генетические взаимосвязи»;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понимать смысл Периодического закона Д.И. Менделеева;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физический смысл атомного (порядкового) номера химического элемента, номеров группы и периода в периодической системе Д.И. Менделеева с опорой на определения физического смысла;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закономерности изменения строения атомов, свойств элементов в пределах малых периодов и главных подгрупп с использованием схемы изменения радиусов химических элементов;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химические элементы (от водорода до кальция) на основе их положения в периодической системе Д.И. Менделеева и особенностей строения их атомов по плану;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схемы строения атомов первых 20 элементов периодической системы Д.И. Менделеева по плану;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использовать понятия: «химическая связь», «электроотрицательность»;</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представления о зависимости физических свойств веществ от типа кристаллической решетки;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вид химической связи в неорганических соединениях по образцу;</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изображать схемы строения молекул веществ, образованных разными видами химических связей с помощью педагога;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использовать понятия «ион», «катион», «анион», «электролиты», «неэлектролиты», «электролитическая диссоциация», «окислитель», «степень окисления» «восстановитель», «окисление», «восстановление»;</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иметь представление о теории электролитической диссоциации;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объяснять сущность процесса электролитической диссоциации и реакций ионного обмена;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ионного обмена;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окислитель и восстановитель;</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составлять уравнения окислительно-восстановительных реакций с опорой на алгоритм учебных действий;</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различать химические реакции по различным признакам с опорой на схемы;</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неметаллов;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проводить опыты по получению, собиранию и изучению химических свойств газообразных веществ: углекислого газа, аммиака;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распознавать опытным путем газообразные вещества: углекислый газ и аммиак;</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характеризовать взаимосвязь между составом, строением и свойствами металлов;</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называть органические вещества по их формуле: метан, этан, этилен, метанол, этанол, глицерин, уксусная кислота, аминоуксусная кислота, стеариновая кислота, олеиновая кислота, глюкоза;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lastRenderedPageBreak/>
        <w:t>оценивать после предварительного анализа влияние химического загрязнения окружающей среды на организм человека;</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грамотно обращаться с веществами в повседневной жизни;</w:t>
      </w:r>
    </w:p>
    <w:p w:rsidR="00811335" w:rsidRPr="00B42E67"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sz w:val="28"/>
          <w:szCs w:val="28"/>
        </w:rPr>
      </w:pPr>
      <w:r w:rsidRPr="00B42E67">
        <w:rPr>
          <w:rFonts w:ascii="Times New Roman" w:eastAsia="MS Mincho" w:hAnsi="Times New Roman"/>
          <w:sz w:val="28"/>
          <w:szCs w:val="28"/>
        </w:rPr>
        <w:t>определять возможность протекания реакций некоторых представителей органических веществ с кислородом, водородом, металлами, основаниями, галогенами.</w:t>
      </w:r>
    </w:p>
    <w:p w:rsidR="00811335" w:rsidRPr="00B42E67" w:rsidRDefault="00811335" w:rsidP="00811335">
      <w:pPr>
        <w:spacing w:after="0" w:line="360" w:lineRule="auto"/>
        <w:ind w:firstLine="568"/>
        <w:jc w:val="both"/>
        <w:rPr>
          <w:rFonts w:ascii="Times New Roman" w:eastAsia="Times New Roman" w:hAnsi="Times New Roman"/>
          <w:i/>
          <w:sz w:val="28"/>
          <w:szCs w:val="28"/>
        </w:rPr>
      </w:pPr>
      <w:r w:rsidRPr="00B42E67">
        <w:rPr>
          <w:rFonts w:ascii="Times New Roman" w:eastAsia="Times New Roman" w:hAnsi="Times New Roman"/>
          <w:i/>
          <w:sz w:val="28"/>
          <w:szCs w:val="28"/>
        </w:rPr>
        <w:t>Выпускник получит возможность научиться:</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химических свойствах веществ на основе их состава и строения, их способности вступать в химические реакции, о характере и продуктах различных химических реакций под руководством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молекулярные и полные ионные уравнения по сокращенным ионным уравнениям;</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составлять уравнения реакций, соответствующих последовательности превращений неорганических веществ различных классов;</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выдвигать и проверять экспериментально гипотезы о результатах воздействия различных факторов на изменение скорости химической реакции с помощью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использовать приобретенные знания для экологически грамотного поведения в окружающей среде;</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 xml:space="preserve">использовать приобретенные ключевые компетенции при выполнении проектов и учебно-исследовательских задач по изучению </w:t>
      </w:r>
      <w:r w:rsidRPr="00CD198E">
        <w:rPr>
          <w:rFonts w:ascii="Times New Roman" w:eastAsia="MS Mincho" w:hAnsi="Times New Roman"/>
          <w:i/>
          <w:sz w:val="28"/>
          <w:szCs w:val="28"/>
        </w:rPr>
        <w:lastRenderedPageBreak/>
        <w:t>свойств, способов получения и распознавания веществ под руководством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объективно оценивать информацию о веществах и химических процессах с помощью педагога;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критически относиться к псевдонаучной информации, недобросовестной рекламе в средствах массовой информации;</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осознавать значение теоретических знаний по химии для практической деятельности человека;</w:t>
      </w:r>
    </w:p>
    <w:p w:rsidR="00811335" w:rsidRPr="00CD198E" w:rsidRDefault="00811335" w:rsidP="00811335">
      <w:pPr>
        <w:widowControl w:val="0"/>
        <w:numPr>
          <w:ilvl w:val="0"/>
          <w:numId w:val="8"/>
        </w:numPr>
        <w:tabs>
          <w:tab w:val="left" w:pos="993"/>
        </w:tabs>
        <w:autoSpaceDE w:val="0"/>
        <w:autoSpaceDN w:val="0"/>
        <w:adjustRightInd w:val="0"/>
        <w:spacing w:after="0" w:line="360" w:lineRule="auto"/>
        <w:ind w:left="0" w:firstLine="709"/>
        <w:jc w:val="both"/>
        <w:rPr>
          <w:rFonts w:ascii="Times New Roman" w:eastAsia="MS Mincho" w:hAnsi="Times New Roman"/>
          <w:i/>
          <w:sz w:val="28"/>
          <w:szCs w:val="28"/>
        </w:rPr>
      </w:pPr>
      <w:r w:rsidRPr="00CD198E">
        <w:rPr>
          <w:rFonts w:ascii="Times New Roman" w:eastAsia="MS Mincho" w:hAnsi="Times New Roman"/>
          <w:i/>
          <w:sz w:val="28"/>
          <w:szCs w:val="28"/>
        </w:rPr>
        <w:t>создавать модели и схемы для решения учебных и познавательных задач; понимать необходимость соблюдения предписаний, предлагаемых в инструкциях по использованию лекарств, средств бытовой химии и др.</w:t>
      </w:r>
    </w:p>
    <w:p w:rsidR="00811335" w:rsidRPr="00B42E67" w:rsidRDefault="00811335" w:rsidP="00811335">
      <w:pPr>
        <w:autoSpaceDE w:val="0"/>
        <w:autoSpaceDN w:val="0"/>
        <w:adjustRightInd w:val="0"/>
        <w:spacing w:after="0" w:line="360" w:lineRule="auto"/>
        <w:ind w:firstLine="709"/>
        <w:jc w:val="center"/>
        <w:rPr>
          <w:rFonts w:ascii="Times New Roman" w:eastAsia="Times New Roman" w:hAnsi="Times New Roman"/>
          <w:b/>
          <w:color w:val="000000"/>
          <w:sz w:val="28"/>
          <w:szCs w:val="28"/>
        </w:rPr>
      </w:pPr>
    </w:p>
    <w:p w:rsidR="00811335" w:rsidRPr="00B42E67" w:rsidRDefault="00811335" w:rsidP="00811335">
      <w:pPr>
        <w:autoSpaceDE w:val="0"/>
        <w:autoSpaceDN w:val="0"/>
        <w:adjustRightInd w:val="0"/>
        <w:spacing w:after="0" w:line="360" w:lineRule="auto"/>
        <w:ind w:firstLine="709"/>
        <w:jc w:val="center"/>
        <w:rPr>
          <w:rFonts w:ascii="Times New Roman" w:eastAsia="Times New Roman" w:hAnsi="Times New Roman"/>
          <w:b/>
          <w:color w:val="000000"/>
          <w:sz w:val="28"/>
          <w:szCs w:val="28"/>
        </w:rPr>
      </w:pPr>
      <w:r w:rsidRPr="00B42E67">
        <w:rPr>
          <w:rFonts w:ascii="Times New Roman" w:eastAsia="Times New Roman" w:hAnsi="Times New Roman"/>
          <w:b/>
          <w:color w:val="000000"/>
          <w:sz w:val="28"/>
          <w:szCs w:val="28"/>
        </w:rPr>
        <w:t>Требования к предметным результатам освоения учебного предмета «Химия», распределенные по годам обучения</w:t>
      </w:r>
    </w:p>
    <w:p w:rsidR="00811335" w:rsidRPr="00B42E67" w:rsidRDefault="00811335" w:rsidP="00811335">
      <w:pPr>
        <w:autoSpaceDE w:val="0"/>
        <w:autoSpaceDN w:val="0"/>
        <w:adjustRightInd w:val="0"/>
        <w:spacing w:after="0" w:line="360" w:lineRule="auto"/>
        <w:ind w:firstLine="709"/>
        <w:jc w:val="both"/>
        <w:rPr>
          <w:rFonts w:ascii="Times New Roman" w:hAnsi="Times New Roman"/>
          <w:color w:val="000000"/>
          <w:sz w:val="28"/>
          <w:szCs w:val="28"/>
        </w:rPr>
      </w:pPr>
      <w:r w:rsidRPr="00B42E67">
        <w:rPr>
          <w:rFonts w:ascii="Times New Roman" w:eastAsia="Times New Roman" w:hAnsi="Times New Roman"/>
          <w:color w:val="000000"/>
          <w:sz w:val="28"/>
          <w:szCs w:val="28"/>
        </w:rPr>
        <w:t>Результаты по годам формулируются по принципу добавления новых результатов от года к году, уже названные в предыдущих годах позиции, как правило, дословно не повторяются, но учитываются (результаты очередного года по умолчанию включают результаты предыдущих лет).</w:t>
      </w:r>
    </w:p>
    <w:p w:rsidR="00811335" w:rsidRPr="00B42E6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первого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ориентироваться в понятиях и оперировать ими на базовом уровне: химический элемент, атом, молекула, вещество, простое и сложное вещество, смесь (однородная и неоднородная), относительные атомная и молекулярная массы, валентность, химическая связь, количество вещества, моль, молярная масса, молярный объем, оксид, кислота, основание, соль, химическая реакция, реакции соединения, реакции разложения, реакции замещения, реакции обмена, тепловой эффект реакции, экзо- и эндотермические реакции, раствор, электроотрицательность, степень окисления, массовая доля химического элемента в соединении, массовая доля вещества в растворе (процентная </w:t>
      </w:r>
      <w:r w:rsidRPr="00B42E67">
        <w:rPr>
          <w:rFonts w:ascii="Times New Roman" w:hAnsi="Times New Roman"/>
          <w:color w:val="000000"/>
          <w:sz w:val="28"/>
          <w:szCs w:val="28"/>
        </w:rPr>
        <w:lastRenderedPageBreak/>
        <w:t>концентрация), для установления взаимосвязей с помощью учителя между изученным материалом и при получении новых знаний, а также в процессе выполнения учебных заданий и при работе с источниками химической информации;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при выполнении учебных заданий и решении расчетных задач с опорой на алгоритм учебных действий изученные законы и теории: закон постоянства состава, атомно-молекулярное учение, закон сохранения массы веществ, закон Авогадро;</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формулы бинарных веществ по валентностям, степеням окисления, названиям веществ с визуальной опорой;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валентность и степень окисления атомов элементов в бинарных соединениях с опорой на определения, в том числе структурированные; принадлежность веществ к определенному классу соединений;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различать изученные типы химических реакций (по числу и составу участвующих в реакции веществ, по тепловому эффекту) с опорой на схемы;</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понимать смысл закона сохранения массы; формулировать Периодический закон Д.И. Менделеева; понимать существование периодической зависимости свойств химических элементов (изменение радиусов атомов, электроотрицательности) от их положения в Периодической системе и строения атома; иметь представление о коротко- и длиннопериодной формах таблицы Д.И. Менделеева;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связь положения элемента в Периодической системе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и моделями атомов первых трех периодов; классифицировать химические элементы с опорой на определения физического смысла цифровых данных периодической таблицы;</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lastRenderedPageBreak/>
        <w:t>характеризовать химические элементы первых трех периодов, калия, кальция по их положению в Периодической системе Д.И. Менделеева на основе опорного плана;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подтверждать на примерах зависимость свойств химических элементов от их положения в Периодической системе и строения атома; причинно-следственную связь между строением атомов химических элементов и свойствами образованных ими простых и сложных веществ;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характеризовать физические и химические свойства кислорода, водорода, воды по плану, а также общие свойства веществ, принадлежащих к изученным классам неорганических веществ: оксидов (основных, кислотных, амфотерных), оснований, кислот, солей (средних) с использованием схемы «Генетические взаимосвязи»;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составлять с опорой на образец молекулярные уравнения реакций, иллюстрирующих химические свойства изученных классов / групп веществ, а также подтверждающих генетическую взаимосвязь между ними;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возможность протекания химических реакций между изученными веществами в зависимости от их состава и строения;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вычислять относительную молекулярную и молярную массы веществ; массовую долю химического элемента в соединении; массовую долю вещества в растворе; количество вещества, объ</w:t>
      </w:r>
      <w:r>
        <w:rPr>
          <w:rFonts w:ascii="Times New Roman" w:hAnsi="Times New Roman"/>
          <w:color w:val="000000"/>
          <w:sz w:val="28"/>
          <w:szCs w:val="28"/>
        </w:rPr>
        <w:t>е</w:t>
      </w:r>
      <w:r w:rsidRPr="00B42E67">
        <w:rPr>
          <w:rFonts w:ascii="Times New Roman" w:hAnsi="Times New Roman"/>
          <w:color w:val="000000"/>
          <w:sz w:val="28"/>
          <w:szCs w:val="28"/>
        </w:rPr>
        <w:t>м газов, массу вещества с использованием формул;</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планировать и проводить простейшие химические эксперименты под руководством учителяс обсуждением плана работы или составления таблицы: изучение и описание физических свойств образцов веществ; </w:t>
      </w:r>
      <w:r w:rsidRPr="00B42E67">
        <w:rPr>
          <w:rFonts w:ascii="Times New Roman" w:hAnsi="Times New Roman"/>
          <w:color w:val="000000"/>
          <w:sz w:val="28"/>
          <w:szCs w:val="28"/>
        </w:rPr>
        <w:lastRenderedPageBreak/>
        <w:t>ознакомление с примерами физических и химических явлений; опыты, иллюстрирующие признаки протекания химических реакций; изучение способов разделения смесей, методов очистки поваренной соли; получение, собирание кислорода и изучение его свойств; получение, собирание, распознавание и изучение свойств водорода (горение); приготовление растворов с определенной массовой долей растворенного вещества; исследование образцов неорганических веществ различных классов; изучение изменения окраски растворов кислот и щелочей при добавлении индикаторов (лакмуса, метилоранжа и фенолфталеина); изучение взаимодействия оксида меди(II) с раствором серной кислоты, кислот с металлами, с растворимыми и нерастворимыми основаниями; получение нерастворимых оснований, вытеснение одного металла другим из раствора соли; решение экспериментальных задач по теме «Основные классы неорганических соединений»; формулировать обобщения и выводы по результатам проведения опытов с визуальной опорой;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 иллюстрирующий закон сохранения массы (возможно использование видеоматериалов); взаимодействие веществ с кислородом и условия возникновения и прекращения горения (пожара); ознакомление с образцами оксидов и описание их свойств; качественное определение содержания кислорода в воздухе (возможно использование видеоматериалов); ознакомление с процессами разложения воды электрическим током и синтеза воды (возможно использование видеоматериалов); взаимодействие воды с металлами (натрием и / или кальцием), кислотными и основными оксидами; взаимодействие водорода с оксидами металлов (возможно использование видеоматериалов); исследование особенностей растворения веществ с различной растворимостью; ознакомление с образцами металлов и неметаллов;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приводить примеры применения изученных веществ и материалов в </w:t>
      </w:r>
      <w:r w:rsidRPr="00B42E67">
        <w:rPr>
          <w:rFonts w:ascii="Times New Roman" w:hAnsi="Times New Roman"/>
          <w:color w:val="000000"/>
          <w:sz w:val="28"/>
          <w:szCs w:val="28"/>
        </w:rPr>
        <w:lastRenderedPageBreak/>
        <w:t>быту, сельском хозяйстве, на производстве; использовать полученные химические знания в процессе выполнения учебных заданий и решения практических задач в повседневной жизни, предупреждения явлений, наносящих вред здоровью человека и окружающей среде;</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естественнонаучные методы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создавать с опорой на справочный материал собственные письменные и устные сообщения по химии, используя понятийный аппарат науки и 2–3 источника информации, сопровождать выступление презентацией.</w:t>
      </w:r>
    </w:p>
    <w:p w:rsidR="00811335" w:rsidRPr="00B42E6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B42E67">
        <w:rPr>
          <w:rFonts w:ascii="Times New Roman" w:hAnsi="Times New Roman"/>
          <w:color w:val="000000"/>
          <w:sz w:val="28"/>
          <w:szCs w:val="28"/>
        </w:rPr>
        <w:t xml:space="preserve">Предметные результаты по итогам </w:t>
      </w:r>
      <w:r w:rsidRPr="00B42E67">
        <w:rPr>
          <w:rFonts w:ascii="Times New Roman" w:hAnsi="Times New Roman"/>
          <w:b/>
          <w:color w:val="000000"/>
          <w:sz w:val="28"/>
          <w:szCs w:val="28"/>
        </w:rPr>
        <w:t>второго года</w:t>
      </w:r>
      <w:r w:rsidRPr="00B42E67">
        <w:rPr>
          <w:rFonts w:ascii="Times New Roman" w:hAnsi="Times New Roman"/>
          <w:color w:val="000000"/>
          <w:sz w:val="28"/>
          <w:szCs w:val="28"/>
        </w:rPr>
        <w:t xml:space="preserve"> изучения учебного предмета «Химия» должны отражать сформированность умений</w:t>
      </w:r>
      <w:r w:rsidRPr="00B42E67">
        <w:rPr>
          <w:rFonts w:ascii="Times New Roman" w:hAnsi="Times New Roman"/>
          <w:iCs/>
          <w:color w:val="000000"/>
          <w:sz w:val="28"/>
          <w:szCs w:val="28"/>
        </w:rPr>
        <w:t>:</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ориентироваться в понятиях и оперировать ими на базовом уровне: химическая связь, полярная и неполярная ковалентная связь, ионная связь, металлическая связь, кристаллическая решетка, ион, катион, анион, электролит и неэлектролит, электролитическая диссоциация, реакции ионного обмена, окислительно-восстановительные реакции, окислитель и восстановитель, окисление и восстановление, обратимые и необратимые реакции, скорость химической реакции, предельно допустимая концентрация (ПДК), коррозия металлов, сплавы, в том числе в процессе выполнения учебных заданий и при работе с источниками химической информации;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формулы сложных веществ изученных классов с использованием таблицы растворимости;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определять степень окисления атомов химических элементов в соединениях различного состава с опорой на образец; принадлежность веществ к определенному классу соединений с опорой на определения; виды химической связи (ковалентной, ионной, металлической) в </w:t>
      </w:r>
      <w:r w:rsidRPr="00B42E67">
        <w:rPr>
          <w:rFonts w:ascii="Times New Roman" w:hAnsi="Times New Roman"/>
          <w:color w:val="000000"/>
          <w:sz w:val="28"/>
          <w:szCs w:val="28"/>
        </w:rPr>
        <w:lastRenderedPageBreak/>
        <w:t>неорганических соединениях; заряд иона; характер среды в водных растворах кислот и щелочей;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объяснять общие закономерности в изменении свойств химических элементов и их соединений в пределах малых периодов и главных подгрупп с учетом строения их атомов с использованием схемы изменения радиусов химических элементов;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определять и классифицировать с помощью учителя изученные типы химических реакций (по изменению степеней окисления атомов химических элементов, обратимости реакций); определять изученные типы химических реакций;</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физические и химические свойства простых веществ, образованных элементами: углерод, кремний, азот, фосфор, сера, хлор, натрий, калий, магний, кальций, алюминий, железо;</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описывать с опорой на план химические свойства сложных веществ (и их растворов): аммиака, хлороводорода, сероводорода, оксидов и гидроксидов металлов I-IIA групп, оксида и гидроксида алюминия, оксида и гидроксида меди(II), оксида и гидроксида цинка, оксидов железа и гидроксидов (II и III), оксидов углерода(II и IV), оксида кремния(IV), оксидов азота и фосфора(III и V), сернистой, серной азотистой, азотной, фосфорной, угольной, кремниевой кислот и их средних солей, а также гидрокарбонатов, подтверждая это описание примерами молекулярных и ионных уравнений соответствующих химических реакций предварительно идентифицировать вещества под руководством учителя;</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прогнозировать свойства веществ на основе общих химических свойств изученных классов/групп веществ, к которым они относятся с опорой на справочную информацию;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составлять с опорой на алгоритм учебных действий уравнения электролитической диссоциации кислот, оснований и солей; полные и сокращенные уравнения реакций ионного обмена; составлять уравнения окислительно-восстановительных реакций и раскрывать их сущность, </w:t>
      </w:r>
      <w:r w:rsidRPr="00B42E67">
        <w:rPr>
          <w:rFonts w:ascii="Times New Roman" w:hAnsi="Times New Roman"/>
          <w:color w:val="000000"/>
          <w:sz w:val="28"/>
          <w:szCs w:val="28"/>
        </w:rPr>
        <w:lastRenderedPageBreak/>
        <w:t>используя для этого электронный баланс;</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проводить с опорой на алгоритм учебных действий расчеты по уравнениям химических реакций: количества, объема, массы вещества по известному количеству, объему, массе реагентов или продуктов реакции;</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следовать правилам пользования химической посудой, реактивами и лабораторным оборудованием, а также правилам обращения с веществами в соответствии с инструкциями по выполнению лабораторных химических экспериментов;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применять качественные реакции для распознавания при выполнении заданий или лабораторных опытов: хлорид-, бромид-, иодид-, сульфат-, карбонат-, силикат-, фосфат-анионы, гидроксид-ионы, катионы аммония, магния, кальция, алюминия, железа(2+) и (3+), меди(2+), цинка, присутствующие в водных растворах с использованием таблицы «Качественные реакции на катионы и анионы»; </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планировать и проводить химические эксперименты с помощью педагога, иллюстрирующие признаки протекания реакций ионного обмена; определять характер среды в растворах кислот и оснований с помощью индикаторов; решать экспериментальные задачи по теме «Электролитическая диссоциация»; изучать химические свойства растворов соляной и серной кислот; получать, собирать, распознавать аммиак, углекислый газ и изучать их свойства; исследовать амфотерные свойства гидроксидов алюминия и цинка; решать экспериментальные задачи по темам «Важнейшие неметаллы и их соединения» и «Важнейшие металлы и их соединения», формулировать обобщения и выводы по результатам проведения опытов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наблюдать и описывать с опорой на план химические эксперименты: опыты, иллюстрирующие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моделями кристаллических решеток неорганических веществ: металлов и </w:t>
      </w:r>
      <w:r w:rsidRPr="00B42E67">
        <w:rPr>
          <w:rFonts w:ascii="Times New Roman" w:hAnsi="Times New Roman"/>
          <w:color w:val="000000"/>
          <w:sz w:val="28"/>
          <w:szCs w:val="28"/>
        </w:rPr>
        <w:lastRenderedPageBreak/>
        <w:t>неметаллов (графита, фуллерена и алмаза), сложных веществ (хлорида натрия); опыты, иллюстрирующие зависимость скорости химической реакции от воздействия различных факторов; исследование электропроводности растворов веществ; опыты, иллюстрирующие процесс диссоциации кислот, щелочей и солей (возможно использование видеоматериалов); ознакомление с образцами металлов и сплавов; изучение результатов коррозии металлов, взаимодействия оксида кальция с водой, процесса горения железа в кислороде (возможно использование видеоматериалов); опыты, иллюстрирующие примеры окислительно-восстановительных реакций; ознакомление с образцами серы, азота, фосфора и их соединениями; взаимодействие концентрированной азотной кислоты с медью; изучение моделей кристаллических решеток алмаза, графита, молекулы фуллерена, металлов, хлорида натрия; ознакомление с процессом адсорбции растворенных веществ активированным углем и устройством противогаза; ознакомление с образцами удобрений и продукции силикатной промышленности; процесс окрашивания пламени катионами металлов;</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использовать химические эксперименты как для подтверждения изучаемых закономерностей и свойств веществ, так и для проверки предположений и прогнозов; планировать проведение опытов, формулировать обобщения и выводы по результатам проведения эксперимента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применять с опорой на алгоритм учебных действий основные операции мыслительной деятельности для изучения свойств веществ и химических реакций; приемы естественнонаучного метода познания (в том числе наблюдение, измерение, эксперимент, моделирование) для решения учебных задач, в проведении учебных исследований и подготовке учебных проектов с помощью педагога;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 xml:space="preserve">использовать полученные химические знания в различных ситуациях: применение изученных веществ и материалов в быту, сельском </w:t>
      </w:r>
      <w:r w:rsidRPr="00B42E67">
        <w:rPr>
          <w:rFonts w:ascii="Times New Roman" w:hAnsi="Times New Roman"/>
          <w:color w:val="000000"/>
          <w:sz w:val="28"/>
          <w:szCs w:val="28"/>
        </w:rPr>
        <w:lastRenderedPageBreak/>
        <w:t>хозяйстве, на производстве; применение продуктов переработки природных источников углеводородов (уголь, природный газ, нефть) в быту и промышленности; понимание вреда (опасности) воздействия на человека определенных веществ, а также способов уменьшения и предотвращения их вредного воздействия; понимание значения жиров, белков, углеводов для организма человека;</w:t>
      </w:r>
    </w:p>
    <w:p w:rsidR="00811335" w:rsidRPr="00B42E6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42E67">
        <w:rPr>
          <w:rFonts w:ascii="Times New Roman" w:hAnsi="Times New Roman"/>
          <w:color w:val="000000"/>
          <w:sz w:val="28"/>
          <w:szCs w:val="28"/>
        </w:rPr>
        <w:t>осуществлять с опорой на алгоритм учебных действий поиск и отбор химической информации, необходимой для создания письменных и устных сообщений, грамотно используя в них понятийный аппарат науки и иллюстративный материал; публично представлять полученные результаты экспериментальной и/или теоретической деятельности.</w:t>
      </w:r>
    </w:p>
    <w:p w:rsidR="00811335" w:rsidRDefault="00811335" w:rsidP="00811335">
      <w:pPr>
        <w:spacing w:after="0" w:line="360" w:lineRule="auto"/>
        <w:ind w:firstLine="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2.1.4.5.12.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Изобразительное искусство</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осознание значения искусства и творчества в личной и культурной самоидентификации личности;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эстетического вкуса, художественного мышления обучающихся</w:t>
      </w:r>
      <w:r>
        <w:rPr>
          <w:rFonts w:ascii="Times New Roman" w:hAnsi="Times New Roman"/>
          <w:sz w:val="28"/>
          <w:szCs w:val="28"/>
        </w:rPr>
        <w:t xml:space="preserve"> с ЗПР</w:t>
      </w:r>
      <w:r w:rsidRPr="0097167C">
        <w:rPr>
          <w:rFonts w:ascii="Times New Roman" w:hAnsi="Times New Roman"/>
          <w:sz w:val="28"/>
          <w:szCs w:val="28"/>
        </w:rPr>
        <w:t>, способности воспринимать эстетику природных объектов, сопереживать им, чувственно-эмоционально оценивать гармоничность взаимоотношений человека с природой и выражать свое отношение художественными средствами;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развитие индивидуальных творческих способностей обучающихся, формирование устойчивого интереса к творческой деятельности;</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формирование интереса и уважительного отношения к культурному наследию и ценностям народов России, сокровищам мировой цивилизации, их сохранению и приумножению.</w:t>
      </w:r>
    </w:p>
    <w:p w:rsidR="00811335" w:rsidRPr="0097167C" w:rsidRDefault="00811335" w:rsidP="00811335">
      <w:pPr>
        <w:spacing w:after="0" w:line="360" w:lineRule="auto"/>
        <w:ind w:firstLine="709"/>
        <w:jc w:val="both"/>
        <w:rPr>
          <w:rFonts w:ascii="Times New Roman" w:eastAsia="Times New Roman" w:hAnsi="Times New Roman" w:cs="Times New Roman"/>
          <w:b/>
          <w:sz w:val="28"/>
          <w:szCs w:val="28"/>
        </w:rPr>
      </w:pPr>
      <w:r w:rsidRPr="0097167C">
        <w:rPr>
          <w:rFonts w:ascii="Times New Roman" w:eastAsia="Times New Roman" w:hAnsi="Times New Roman" w:cs="Times New Roman"/>
          <w:b/>
          <w:sz w:val="28"/>
          <w:szCs w:val="28"/>
        </w:rPr>
        <w:t>Метапредметные результаты</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Регулятивные: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lastRenderedPageBreak/>
        <w:t xml:space="preserve">планирование и осуществление учебных действий в соответствии с поставленной художественной задачей, </w:t>
      </w:r>
      <w:r>
        <w:rPr>
          <w:rFonts w:ascii="Times New Roman" w:hAnsi="Times New Roman"/>
          <w:sz w:val="28"/>
          <w:szCs w:val="28"/>
        </w:rPr>
        <w:t xml:space="preserve">умение </w:t>
      </w:r>
      <w:r w:rsidRPr="0097167C">
        <w:rPr>
          <w:rFonts w:ascii="Times New Roman" w:hAnsi="Times New Roman"/>
          <w:sz w:val="28"/>
          <w:szCs w:val="28"/>
        </w:rPr>
        <w:t>находить варианты решения различных художественно-творческих задач;</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рациональное построение самостоятельной творческой деятельности, умение организовывать место занятий.</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Коммуникативные: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 xml:space="preserve">умение вести диалог, </w:t>
      </w:r>
      <w:r>
        <w:rPr>
          <w:rFonts w:ascii="Times New Roman" w:hAnsi="Times New Roman"/>
          <w:sz w:val="28"/>
          <w:szCs w:val="28"/>
        </w:rPr>
        <w:t xml:space="preserve">участвовать в </w:t>
      </w:r>
      <w:r w:rsidRPr="0097167C">
        <w:rPr>
          <w:rFonts w:ascii="Times New Roman" w:hAnsi="Times New Roman"/>
          <w:sz w:val="28"/>
          <w:szCs w:val="28"/>
        </w:rPr>
        <w:t>распредел</w:t>
      </w:r>
      <w:r>
        <w:rPr>
          <w:rFonts w:ascii="Times New Roman" w:hAnsi="Times New Roman"/>
          <w:sz w:val="28"/>
          <w:szCs w:val="28"/>
        </w:rPr>
        <w:t>ении</w:t>
      </w:r>
      <w:r w:rsidRPr="0097167C">
        <w:rPr>
          <w:rFonts w:ascii="Times New Roman" w:hAnsi="Times New Roman"/>
          <w:sz w:val="28"/>
          <w:szCs w:val="28"/>
        </w:rPr>
        <w:t xml:space="preserve"> функци</w:t>
      </w:r>
      <w:r>
        <w:rPr>
          <w:rFonts w:ascii="Times New Roman" w:hAnsi="Times New Roman"/>
          <w:sz w:val="28"/>
          <w:szCs w:val="28"/>
        </w:rPr>
        <w:t>й</w:t>
      </w:r>
      <w:r w:rsidRPr="0097167C">
        <w:rPr>
          <w:rFonts w:ascii="Times New Roman" w:hAnsi="Times New Roman"/>
          <w:sz w:val="28"/>
          <w:szCs w:val="28"/>
        </w:rPr>
        <w:t xml:space="preserve"> и рол</w:t>
      </w:r>
      <w:r>
        <w:rPr>
          <w:rFonts w:ascii="Times New Roman" w:hAnsi="Times New Roman"/>
          <w:sz w:val="28"/>
          <w:szCs w:val="28"/>
        </w:rPr>
        <w:t>ей</w:t>
      </w:r>
      <w:r w:rsidRPr="0097167C">
        <w:rPr>
          <w:rFonts w:ascii="Times New Roman" w:hAnsi="Times New Roman"/>
          <w:sz w:val="28"/>
          <w:szCs w:val="28"/>
        </w:rPr>
        <w:t xml:space="preserve"> в процессе выполнения коллективной творческой работы;</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уважительное отношение к работе других учащихся.</w:t>
      </w:r>
    </w:p>
    <w:p w:rsidR="00811335" w:rsidRPr="0097167C" w:rsidRDefault="00811335" w:rsidP="00811335">
      <w:pPr>
        <w:spacing w:after="0" w:line="360" w:lineRule="auto"/>
        <w:ind w:firstLine="709"/>
        <w:jc w:val="both"/>
        <w:rPr>
          <w:rFonts w:ascii="Times New Roman" w:eastAsia="Times New Roman" w:hAnsi="Times New Roman" w:cs="Times New Roman"/>
          <w:b/>
          <w:i/>
          <w:sz w:val="28"/>
          <w:szCs w:val="28"/>
        </w:rPr>
      </w:pPr>
      <w:r w:rsidRPr="0097167C">
        <w:rPr>
          <w:rFonts w:ascii="Times New Roman" w:eastAsia="Times New Roman" w:hAnsi="Times New Roman" w:cs="Times New Roman"/>
          <w:b/>
          <w:i/>
          <w:sz w:val="28"/>
          <w:szCs w:val="28"/>
        </w:rPr>
        <w:t>Познавательные:</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умение сравнивать, анализировать, выделять главное, обобщать;</w:t>
      </w:r>
    </w:p>
    <w:p w:rsidR="00811335" w:rsidRPr="0097167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97167C">
        <w:rPr>
          <w:rFonts w:ascii="Times New Roman" w:hAnsi="Times New Roman"/>
          <w:sz w:val="28"/>
          <w:szCs w:val="28"/>
        </w:rPr>
        <w:t>использование средств информационных технологий для решения различных учебно-творческих задач в процессе поиска дополнительного изобразительного материала, выполнение творческих проектов отдельных упражнений по живописи, графике, моделированию и т.д.</w:t>
      </w:r>
    </w:p>
    <w:p w:rsidR="00811335" w:rsidRDefault="00811335" w:rsidP="00811335">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p>
    <w:p w:rsidR="00811335" w:rsidRDefault="00811335" w:rsidP="00811335">
      <w:pPr>
        <w:pStyle w:val="a4"/>
        <w:tabs>
          <w:tab w:val="left" w:pos="284"/>
        </w:tabs>
        <w:autoSpaceDE w:val="0"/>
        <w:autoSpaceDN w:val="0"/>
        <w:adjustRightInd w:val="0"/>
        <w:spacing w:after="0" w:line="360" w:lineRule="auto"/>
        <w:ind w:left="-142" w:firstLine="851"/>
        <w:jc w:val="both"/>
        <w:rPr>
          <w:rFonts w:ascii="Times New Roman" w:hAnsi="Times New Roman" w:cs="Times New Roman"/>
          <w:color w:val="000000"/>
          <w:sz w:val="28"/>
          <w:szCs w:val="28"/>
        </w:rPr>
      </w:pP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Изобразительное искусство</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особенностях уникального народного искусства, семантического значения традиционных образов, мотивов (древо жизни, птица, солярные знаки);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декоративные изображения на основе русских образов;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смысле народных праздников и обрядов и их отражении в народном искусстве и в современной жизни;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w:t>
      </w:r>
      <w:r w:rsidRPr="00646A64">
        <w:rPr>
          <w:rFonts w:ascii="Times New Roman" w:hAnsi="Times New Roman"/>
          <w:sz w:val="28"/>
          <w:szCs w:val="28"/>
        </w:rPr>
        <w:t>простые</w:t>
      </w:r>
      <w:r>
        <w:rPr>
          <w:rFonts w:ascii="Times New Roman" w:hAnsi="Times New Roman"/>
          <w:sz w:val="28"/>
          <w:szCs w:val="28"/>
        </w:rPr>
        <w:t xml:space="preserve"> эскизы декоративного убранства русской избы;</w:t>
      </w:r>
    </w:p>
    <w:p w:rsidR="00811335" w:rsidRPr="00646A64"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создавать цветовую композицию внутреннего убранства избы с опорой на образец;</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специфике образного языка декоративно-прикладного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создавать самостоятельные </w:t>
      </w:r>
      <w:r w:rsidRPr="00646A64">
        <w:rPr>
          <w:rFonts w:ascii="Times New Roman" w:hAnsi="Times New Roman"/>
          <w:sz w:val="28"/>
          <w:szCs w:val="28"/>
        </w:rPr>
        <w:t>варианты орнаментального построения вышивки с опорой на народные традиции и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создавать эскизы народного праздничного костюма, его отдельных элементов в цветовом решении </w:t>
      </w:r>
      <w:r w:rsidRPr="00646A64">
        <w:rPr>
          <w:rFonts w:ascii="Times New Roman" w:hAnsi="Times New Roman"/>
          <w:sz w:val="28"/>
          <w:szCs w:val="28"/>
        </w:rPr>
        <w:t>с опорой на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w:t>
      </w:r>
      <w:r w:rsidRPr="00646A64">
        <w:rPr>
          <w:rFonts w:ascii="Times New Roman" w:hAnsi="Times New Roman"/>
          <w:sz w:val="28"/>
          <w:szCs w:val="28"/>
        </w:rPr>
        <w:t>при необходимости с опорой на образец</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 </w:t>
      </w:r>
      <w:r w:rsidRPr="00646A64">
        <w:rPr>
          <w:rFonts w:ascii="Times New Roman" w:hAnsi="Times New Roman"/>
          <w:sz w:val="28"/>
          <w:szCs w:val="28"/>
        </w:rPr>
        <w:t>на доступном уровне;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распознавать и называть игрушки ведущих народных художественных промыслов; </w:t>
      </w:r>
      <w:r w:rsidRPr="00646A64">
        <w:rPr>
          <w:rFonts w:ascii="Times New Roman" w:hAnsi="Times New Roman"/>
          <w:sz w:val="28"/>
          <w:szCs w:val="28"/>
        </w:rPr>
        <w:t>осуществлять с помощью учителя</w:t>
      </w:r>
      <w:r>
        <w:rPr>
          <w:rFonts w:ascii="Times New Roman" w:hAnsi="Times New Roman"/>
          <w:sz w:val="28"/>
          <w:szCs w:val="28"/>
        </w:rPr>
        <w:t xml:space="preserve">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основах народного орнамента; создавать орнаменты на основе народных традиций;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(с опорой на образец) и материалы декоративно-прикладного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национальных особенностях русского орнамента и орнаментов других народов России;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нескольких народных художественных промыслах России;</w:t>
      </w:r>
    </w:p>
    <w:p w:rsidR="00811335" w:rsidRPr="005716F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w:t>
      </w:r>
      <w:r w:rsidRPr="005716F6">
        <w:rPr>
          <w:rFonts w:ascii="Times New Roman" w:hAnsi="Times New Roman"/>
          <w:sz w:val="28"/>
          <w:szCs w:val="28"/>
        </w:rPr>
        <w:t>пространственны</w:t>
      </w:r>
      <w:r>
        <w:rPr>
          <w:rFonts w:ascii="Times New Roman" w:hAnsi="Times New Roman"/>
          <w:sz w:val="28"/>
          <w:szCs w:val="28"/>
        </w:rPr>
        <w:t>х</w:t>
      </w:r>
      <w:r w:rsidRPr="005716F6">
        <w:rPr>
          <w:rFonts w:ascii="Times New Roman" w:hAnsi="Times New Roman"/>
          <w:sz w:val="28"/>
          <w:szCs w:val="28"/>
        </w:rPr>
        <w:t xml:space="preserve"> и временны</w:t>
      </w:r>
      <w:r>
        <w:rPr>
          <w:rFonts w:ascii="Times New Roman" w:hAnsi="Times New Roman"/>
          <w:sz w:val="28"/>
          <w:szCs w:val="28"/>
        </w:rPr>
        <w:t>х</w:t>
      </w:r>
      <w:r w:rsidRPr="005716F6">
        <w:rPr>
          <w:rFonts w:ascii="Times New Roman" w:hAnsi="Times New Roman"/>
          <w:sz w:val="28"/>
          <w:szCs w:val="28"/>
        </w:rPr>
        <w:t xml:space="preserve"> вид</w:t>
      </w:r>
      <w:r>
        <w:rPr>
          <w:rFonts w:ascii="Times New Roman" w:hAnsi="Times New Roman"/>
          <w:sz w:val="28"/>
          <w:szCs w:val="28"/>
        </w:rPr>
        <w:t>ах</w:t>
      </w:r>
      <w:r w:rsidRPr="005716F6">
        <w:rPr>
          <w:rFonts w:ascii="Times New Roman" w:hAnsi="Times New Roman"/>
          <w:sz w:val="28"/>
          <w:szCs w:val="28"/>
        </w:rPr>
        <w:t xml:space="preserve"> искусств</w:t>
      </w:r>
      <w:r w:rsidRPr="00646A64">
        <w:rPr>
          <w:rFonts w:ascii="Times New Roman" w:hAnsi="Times New Roman"/>
          <w:sz w:val="28"/>
          <w:szCs w:val="28"/>
        </w:rPr>
        <w:t>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понимать и</w:t>
      </w:r>
      <w:r>
        <w:rPr>
          <w:rFonts w:ascii="Times New Roman" w:hAnsi="Times New Roman"/>
          <w:sz w:val="28"/>
          <w:szCs w:val="28"/>
        </w:rPr>
        <w:t xml:space="preserve"> объяснять </w:t>
      </w:r>
      <w:r w:rsidRPr="00646A64">
        <w:rPr>
          <w:rFonts w:ascii="Times New Roman" w:hAnsi="Times New Roman"/>
          <w:sz w:val="28"/>
          <w:szCs w:val="28"/>
        </w:rPr>
        <w:t>после предварительного анализа</w:t>
      </w:r>
      <w:r>
        <w:rPr>
          <w:rFonts w:ascii="Times New Roman" w:hAnsi="Times New Roman"/>
          <w:sz w:val="28"/>
          <w:szCs w:val="28"/>
        </w:rPr>
        <w:t xml:space="preserve"> разницу между предметом изображения, сюжетом и содержанием изображения;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владеть представлениями о композиционных навыках работы, чувстве ритма, работе с различными художественными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уметь создавать образы, используя все выразительные возможности художественных материалов;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простым навыкам изображения с помощью пятна и тональных отношений;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владеть навыками плоскостного силуэтного изображения обычных, простых предметов (кухонная утварь);</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изображать сложную форму предмета (силуэт) как соотношение простых геометрических фигур, соблюдая их пропорции;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линейные изображения геометрических тел и натюрморт с натуры из геометрических тел;</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строить изображения простых предметов по правилам линейной перспективы;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освещении как важнейшем выразительном средстве изобразительного искусства, как средстве построения объема предметов и глубины пространства;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передавать с помощью света характер формы в композиции натюрморта;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выражать цветом в натюрморте собственное настроение и переживания;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перспективу в практической творческой работе;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перспективных сокращений в зарисовках наблюдаемого;</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изображения уходящего вдаль пространства, применяя правила линейной и воздушной перспективы;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наблюдать и эстетически переживать изменчивость цветового состояния и настроения в природе;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навыкам создания пейзажных зарисовок;</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различать и характеризовать с</w:t>
      </w:r>
      <w:r w:rsidRPr="00646A64">
        <w:rPr>
          <w:rFonts w:ascii="Times New Roman" w:hAnsi="Times New Roman"/>
          <w:sz w:val="28"/>
          <w:szCs w:val="28"/>
        </w:rPr>
        <w:t xml:space="preserve"> помощ</w:t>
      </w:r>
      <w:r>
        <w:rPr>
          <w:rFonts w:ascii="Times New Roman" w:hAnsi="Times New Roman"/>
          <w:sz w:val="28"/>
          <w:szCs w:val="28"/>
        </w:rPr>
        <w:t>ью</w:t>
      </w:r>
      <w:r w:rsidRPr="00646A64">
        <w:rPr>
          <w:rFonts w:ascii="Times New Roman" w:hAnsi="Times New Roman"/>
          <w:sz w:val="28"/>
          <w:szCs w:val="28"/>
        </w:rPr>
        <w:t xml:space="preserve"> учителя</w:t>
      </w:r>
      <w:r>
        <w:rPr>
          <w:rFonts w:ascii="Times New Roman" w:hAnsi="Times New Roman"/>
          <w:sz w:val="28"/>
          <w:szCs w:val="28"/>
        </w:rPr>
        <w:t xml:space="preserve"> понятия: пространство, ракурс, воздушная перспектива;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работы на пленэре;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цвет как инструмент передачи своих чувств и представлений о красоте; осознавать, что колорит является средством эмоциональной выразительности живописного произведения;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основам</w:t>
      </w:r>
      <w:r>
        <w:rPr>
          <w:rFonts w:ascii="Times New Roman" w:hAnsi="Times New Roman"/>
          <w:sz w:val="28"/>
          <w:szCs w:val="28"/>
        </w:rPr>
        <w:t xml:space="preserve"> композиции, наблюдательной перспективы и ритмической организации плоскости изображения;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об основных средствах художественной выразительности в изобразительном искусстве (линия, пятно, тон, цвет, форма, перспектива и др.);</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646A64">
        <w:rPr>
          <w:rFonts w:ascii="Times New Roman" w:hAnsi="Times New Roman"/>
          <w:sz w:val="28"/>
          <w:szCs w:val="28"/>
        </w:rPr>
        <w:t>иметь представление</w:t>
      </w:r>
      <w:r>
        <w:rPr>
          <w:rFonts w:ascii="Times New Roman" w:hAnsi="Times New Roman"/>
          <w:sz w:val="28"/>
          <w:szCs w:val="28"/>
        </w:rPr>
        <w:t xml:space="preserve"> о композиции как целостным и образном строе произведения, роли формата, выразительное значение размера произведения, соотношении целого и детали, значении каждого фрагмента в его метафорическом смысле;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красками (гуашь, акварель), несколькими графическими материалами (карандаш, тушь), обладать первичными навыками лепки, использовать коллажные техники;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понятия: эпический пейзаж, романтический пейзаж, пейзаж настроения, пленэр, импрессионизм;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различать виды портрета;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основы изображения головы человека;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работы с доступными скульптурными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видеть конструктивную форму предмета, владеть первичными навыками плоского и объемного изображения предмета и группы предметов;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графические материалы в работе над портретом;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правилами схематического построения головы человека в рисунке;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выдающихся русских и зарубежных художниках-портретистах и их произведениях;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передачи в плоскостном изображении простых движений фигуры человека;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навыками лепки и работы с пластилином или глиной;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(с опорой на восприятие художественных произведений – шедевров изобразительного искусства) об изменчивости образа человека в истории искусства;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приемами выразительности при работе с натуры над набросками и зарисовками фигуры человека, используя разнообразные графические материалы;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сюжетно-тематической картине как обобщенном и целостном образе, как результате наблюдений и размышлений художника над жизнью;</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понятиях «тема», «содержание», «сюжет» в произведениях станковой живописи;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пользоваться изобразительным и композиционным навыкам в процессе работы над эскизом;</w:t>
      </w:r>
    </w:p>
    <w:p w:rsidR="00811335" w:rsidRPr="00827C5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 о понятиях «тематическая картина», «станковая живопись»;</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жанрах сюжетно-тематической картины;</w:t>
      </w:r>
    </w:p>
    <w:p w:rsidR="00811335" w:rsidRPr="00827C5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 xml:space="preserve"> иметь представление о историческом жанре как идейном и образном выражении значительных событий в истории общества, как воплощении его мировоззренческих позиций и идеалов;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нескольких классических произведениях и именах великих русских мастеров исторической картины;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разработке и созданию изобразительного образа на выбранный исторический сюжет</w:t>
      </w:r>
      <w:r w:rsidRPr="0022106E">
        <w:rPr>
          <w:rFonts w:ascii="Times New Roman" w:hAnsi="Times New Roman"/>
          <w:sz w:val="28"/>
          <w:szCs w:val="28"/>
        </w:rPr>
        <w:t xml:space="preserve"> </w:t>
      </w:r>
      <w:bookmarkStart w:id="51" w:name="_Hlk44522144"/>
      <w:r w:rsidRPr="00827C51">
        <w:rPr>
          <w:rFonts w:ascii="Times New Roman" w:hAnsi="Times New Roman"/>
          <w:sz w:val="28"/>
          <w:szCs w:val="28"/>
        </w:rPr>
        <w:t>с помощью учителя</w:t>
      </w:r>
      <w:bookmarkEnd w:id="51"/>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творческому опыту по разработке художественного проекта –разработки композиции на историческую тему </w:t>
      </w:r>
      <w:r w:rsidRPr="00827C51">
        <w:rPr>
          <w:rFonts w:ascii="Times New Roman" w:hAnsi="Times New Roman"/>
          <w:sz w:val="28"/>
          <w:szCs w:val="28"/>
        </w:rPr>
        <w:t>с помощью учителя;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роли монументальных памятников в жизни общества;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выдающихся монументальных памятниках и ансамблях, посвященных Великой Отечественной войне;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опыт культуры зрительского восприятия;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понимать разницу между реальностью и художественным образом;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искусстве иллюстрации и творчестве известных иллюстраторов книг. И.Я. Билибин. В.А. Милашевский. В.А. Фаворский;</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иллюстрирования и навыкам работы графическими материалами;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собирать необходимый материал для иллюстрирования (характер одежды героев, характер построек и помещений, характерные детали быта и т.д.) </w:t>
      </w:r>
      <w:r w:rsidRPr="00827C51">
        <w:rPr>
          <w:rFonts w:ascii="Times New Roman" w:hAnsi="Times New Roman"/>
          <w:sz w:val="28"/>
          <w:szCs w:val="28"/>
        </w:rPr>
        <w:t>под руководством учителя;</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анималистическом жанре изобразительного искусства и творчестве художников-анималистов;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опыту художественного творчества по созданию стилизованных образов животных;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основных этапах развития и истории архитектуры и дизайна;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иметь общее представление</w:t>
      </w:r>
      <w:r w:rsidRPr="00646A64">
        <w:rPr>
          <w:rFonts w:ascii="Times New Roman" w:hAnsi="Times New Roman"/>
          <w:sz w:val="28"/>
          <w:szCs w:val="28"/>
        </w:rPr>
        <w:t xml:space="preserve"> </w:t>
      </w:r>
      <w:r>
        <w:rPr>
          <w:rFonts w:ascii="Times New Roman" w:hAnsi="Times New Roman"/>
          <w:sz w:val="28"/>
          <w:szCs w:val="28"/>
        </w:rPr>
        <w:t>об особенностях архитектурно-художественных стилей разных эпох;</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тенденциях и перспективах развития современной архитектуры;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об образно-стилевом языке архитектуры прошлого;</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lastRenderedPageBreak/>
        <w:t>иметь представление</w:t>
      </w:r>
      <w:r>
        <w:rPr>
          <w:rFonts w:ascii="Times New Roman" w:hAnsi="Times New Roman"/>
          <w:sz w:val="28"/>
          <w:szCs w:val="28"/>
        </w:rPr>
        <w:t xml:space="preserve"> о малых формах архитектуры и дизайна в пространстве городской среды;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чертеже как плоскостном изображении объемов, когда точка – вертикаль, круг – цилиндр, шар и т. д.;</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применять навыки формообразования, использования объемов в дизайне и архитектуре (макеты из бумаги, картона, пластилина);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композиционные макеты объектов на предметной плоскости и в пространстве;</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практические творческие композиции в технике коллажа, дизайн-проектов;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w:t>
      </w:r>
      <w:r>
        <w:rPr>
          <w:rFonts w:ascii="Times New Roman" w:hAnsi="Times New Roman"/>
          <w:sz w:val="28"/>
          <w:szCs w:val="28"/>
        </w:rPr>
        <w:t xml:space="preserve"> представления о влиянии цвета на восприятие формы объектов архитектуры и дизайна, а также о том, какое значение имеет расположение цвета в пространстве архитектурно-дизайнерского объекта;</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приобретать общее представление о традициях ландшафтно-парковой архитектуры;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краткой истории костюма;</w:t>
      </w:r>
    </w:p>
    <w:p w:rsidR="00811335" w:rsidRPr="00001379"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001379">
        <w:rPr>
          <w:rFonts w:ascii="Times New Roman" w:hAnsi="Times New Roman"/>
          <w:sz w:val="28"/>
          <w:szCs w:val="28"/>
        </w:rPr>
        <w:t>применять навыки сочинения объемно-пространственной композиции в формировании букета по принципам икебаны;</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использовать известные и осваивать новые приемы работы с бумагой, природными материалами в процессе макетирования архитектурно-ландшафтных объектов;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работать над проектом (индивидуальным или коллективным), создавая разнообразные творческие композиции в материалах по различным темам;</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стилевых особенностях архитектуры Древней Руси;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с натуры и по воображению архитектурные образы графическими материалами и др.;</w:t>
      </w:r>
    </w:p>
    <w:p w:rsidR="00811335" w:rsidRPr="00646A64"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 xml:space="preserve">работать с помощью учителя над эскизом монументального произведения (витраж, мозаика, роспись, монументальная скульптура); </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сравнивать, сопоставлять и анализировать произведения живописи Древней Руси </w:t>
      </w:r>
      <w:r w:rsidRPr="00827C51">
        <w:rPr>
          <w:rFonts w:ascii="Times New Roman" w:hAnsi="Times New Roman"/>
          <w:sz w:val="28"/>
          <w:szCs w:val="28"/>
        </w:rPr>
        <w:t>по плану/ перечню вопросов/ алгоритму</w:t>
      </w:r>
      <w:r>
        <w:rPr>
          <w:rFonts w:ascii="Times New Roman" w:hAnsi="Times New Roman"/>
          <w:sz w:val="28"/>
          <w:szCs w:val="28"/>
        </w:rPr>
        <w:t>;</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широком разнообразии стилей и направлений изобразительного искусства и архитектуры XVIII – XIX веков;</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827C51">
        <w:rPr>
          <w:rFonts w:ascii="Times New Roman" w:hAnsi="Times New Roman"/>
          <w:sz w:val="28"/>
          <w:szCs w:val="28"/>
        </w:rPr>
        <w:t>иметь представление</w:t>
      </w:r>
      <w:r>
        <w:rPr>
          <w:rFonts w:ascii="Times New Roman" w:hAnsi="Times New Roman"/>
          <w:sz w:val="28"/>
          <w:szCs w:val="28"/>
        </w:rPr>
        <w:t xml:space="preserve"> о характерных особенностях русской портретной живописи XVIII века;</w:t>
      </w:r>
    </w:p>
    <w:p w:rsidR="00811335" w:rsidRPr="00AF4F9C"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создавать разнообразные творческие работы (фантазийные конструкции) в материале.</w:t>
      </w:r>
    </w:p>
    <w:p w:rsidR="00811335" w:rsidRDefault="00811335" w:rsidP="00811335">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p>
    <w:p w:rsidR="00811335" w:rsidRPr="0097167C" w:rsidRDefault="00811335" w:rsidP="00811335">
      <w:pPr>
        <w:autoSpaceDE w:val="0"/>
        <w:autoSpaceDN w:val="0"/>
        <w:adjustRightInd w:val="0"/>
        <w:spacing w:after="0" w:line="360" w:lineRule="auto"/>
        <w:ind w:firstLine="709"/>
        <w:jc w:val="center"/>
        <w:rPr>
          <w:rFonts w:ascii="Times New Roman" w:eastAsia="Times New Roman" w:hAnsi="Times New Roman" w:cs="Times New Roman"/>
          <w:b/>
          <w:color w:val="000000"/>
          <w:sz w:val="28"/>
          <w:szCs w:val="28"/>
        </w:rPr>
      </w:pPr>
      <w:r w:rsidRPr="0097167C">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Изобразительное искусство</w:t>
      </w:r>
      <w:r w:rsidRPr="0097167C">
        <w:rPr>
          <w:rFonts w:ascii="Times New Roman" w:eastAsia="Times New Roman" w:hAnsi="Times New Roman" w:cs="Times New Roman"/>
          <w:b/>
          <w:color w:val="000000"/>
          <w:sz w:val="28"/>
          <w:szCs w:val="28"/>
        </w:rPr>
        <w:t>», распределенные по годам обучения</w:t>
      </w:r>
    </w:p>
    <w:p w:rsidR="00811335" w:rsidRPr="007B3207" w:rsidRDefault="00811335" w:rsidP="00811335">
      <w:pPr>
        <w:autoSpaceDE w:val="0"/>
        <w:autoSpaceDN w:val="0"/>
        <w:adjustRightInd w:val="0"/>
        <w:spacing w:after="0" w:line="360" w:lineRule="auto"/>
        <w:ind w:firstLine="709"/>
        <w:jc w:val="both"/>
        <w:rPr>
          <w:rFonts w:ascii="Times New Roman" w:hAnsi="Times New Roman"/>
          <w:sz w:val="28"/>
          <w:szCs w:val="28"/>
        </w:rPr>
      </w:pPr>
      <w:r w:rsidRPr="00EF19D4">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первого</w:t>
      </w:r>
      <w:r w:rsidRPr="00EF19D4">
        <w:rPr>
          <w:rFonts w:ascii="Times New Roman" w:hAnsi="Times New Roman"/>
          <w:b/>
          <w:color w:val="000000"/>
          <w:sz w:val="28"/>
          <w:szCs w:val="28"/>
        </w:rPr>
        <w:t xml:space="preserve"> года</w:t>
      </w:r>
      <w:r w:rsidRPr="00EF19D4">
        <w:rPr>
          <w:rFonts w:ascii="Times New Roman" w:hAnsi="Times New Roman"/>
          <w:color w:val="000000"/>
          <w:sz w:val="28"/>
          <w:szCs w:val="28"/>
        </w:rPr>
        <w:t xml:space="preserve"> изучения учебного </w:t>
      </w:r>
      <w:r w:rsidRPr="00826325">
        <w:rPr>
          <w:rFonts w:ascii="Times New Roman" w:hAnsi="Times New Roman"/>
          <w:color w:val="000000"/>
          <w:sz w:val="28"/>
          <w:szCs w:val="28"/>
        </w:rPr>
        <w:t>предмета «</w:t>
      </w:r>
      <w:r>
        <w:rPr>
          <w:rFonts w:ascii="Times New Roman" w:hAnsi="Times New Roman"/>
          <w:color w:val="000000"/>
          <w:sz w:val="28"/>
          <w:szCs w:val="28"/>
        </w:rPr>
        <w:t>Изобразительное искусство</w:t>
      </w:r>
      <w:r w:rsidRPr="00826325">
        <w:rPr>
          <w:rFonts w:ascii="Times New Roman" w:hAnsi="Times New Roman"/>
          <w:color w:val="000000"/>
          <w:sz w:val="28"/>
          <w:szCs w:val="28"/>
        </w:rPr>
        <w:t>»</w:t>
      </w:r>
      <w:r w:rsidRPr="007B3207">
        <w:rPr>
          <w:rFonts w:ascii="Times New Roman" w:hAnsi="Times New Roman"/>
          <w:color w:val="000000"/>
          <w:sz w:val="28"/>
          <w:szCs w:val="28"/>
        </w:rPr>
        <w:t xml:space="preserve"> должны отражать сформированность умений</w:t>
      </w:r>
      <w:r w:rsidRPr="007B3207">
        <w:rPr>
          <w:rFonts w:ascii="Times New Roman" w:hAnsi="Times New Roman"/>
          <w:iCs/>
          <w:color w:val="000000"/>
          <w:sz w:val="28"/>
          <w:szCs w:val="28"/>
        </w:rPr>
        <w:t>:</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иметь представление об особенностях уникального народного искусства, семантическом значении традиционных образов, мотивов (древо жизни, птица, солярные знаки); </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декоративные изображения на основе русских образов по образцу;</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смысле народных праздников и обрядов и их отражении в народном искусстве и в современной жизни;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декоративного убранства русской избы по образцу;</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цветовую композицию внутреннего убранства избы;</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специфике образного языка декоративно-прикладного искусства;</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создавать самостоятельные варианты орнаментального построения </w:t>
      </w:r>
      <w:r w:rsidRPr="00A558D8">
        <w:rPr>
          <w:rFonts w:ascii="Times New Roman" w:hAnsi="Times New Roman"/>
          <w:color w:val="000000"/>
          <w:sz w:val="28"/>
          <w:szCs w:val="28"/>
        </w:rPr>
        <w:lastRenderedPageBreak/>
        <w:t>вышивки с опорой на народные традиции и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создавать эскизы народного праздничного костюма, его отдельных элементов в цветовом решении с опорой на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 д.) на основе ритмического повтора изобразительных или геометрических элементов с использованием образцов при необходимости;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распознавать и называть игрушки ведущих народных художественных промыслов;</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осуществлять 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 при необходимости с опорой на образец;</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 xml:space="preserve">различать виды и материалы декоративно-прикладного искусства после предварительного анализа и с помощью </w:t>
      </w:r>
      <w:r>
        <w:rPr>
          <w:rFonts w:ascii="Times New Roman" w:hAnsi="Times New Roman"/>
          <w:color w:val="000000"/>
          <w:sz w:val="28"/>
          <w:szCs w:val="28"/>
        </w:rPr>
        <w:t>учителя</w:t>
      </w:r>
      <w:r w:rsidRPr="00A558D8">
        <w:rPr>
          <w:rFonts w:ascii="Times New Roman" w:hAnsi="Times New Roman"/>
          <w:color w:val="000000"/>
          <w:sz w:val="28"/>
          <w:szCs w:val="28"/>
        </w:rPr>
        <w:t>;</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иметь представление о национальных особенностях русского орнамента и орнаментов других народов России;</w:t>
      </w:r>
    </w:p>
    <w:p w:rsidR="00811335" w:rsidRPr="00A558D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558D8">
        <w:rPr>
          <w:rFonts w:ascii="Times New Roman" w:hAnsi="Times New Roman"/>
          <w:color w:val="000000"/>
          <w:sz w:val="28"/>
          <w:szCs w:val="28"/>
        </w:rPr>
        <w:t>различать и характеризовать по перечню вопросов/ предложенному плану несколько народных художественных промыслов России.</w:t>
      </w:r>
    </w:p>
    <w:p w:rsidR="00811335" w:rsidRPr="00DB2B1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w:t>
      </w:r>
      <w:r w:rsidRPr="00A558D8">
        <w:rPr>
          <w:rFonts w:ascii="Times New Roman" w:hAnsi="Times New Roman"/>
          <w:iCs/>
          <w:color w:val="000000" w:themeColor="text1"/>
          <w:sz w:val="28"/>
          <w:szCs w:val="28"/>
        </w:rPr>
        <w:t>предмета «Изобразительное искусство»</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пространственных и временных видах искусства и их различиях;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характеризовать при помощи учителя три группы пространственных искусств: изобразительные, конструктивные и декоративные, объяснять их различное назначение в жизни людей на конкретных примерах;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роли изобразительного искусства в повседневной жизни человека, в организации общения людей, в создании среды материального окружения,</w:t>
      </w:r>
      <w:r>
        <w:rPr>
          <w:rFonts w:ascii="Times New Roman" w:hAnsi="Times New Roman"/>
          <w:color w:val="000000"/>
          <w:sz w:val="28"/>
          <w:szCs w:val="28"/>
        </w:rPr>
        <w:t xml:space="preserve"> в развитии культуры и представ</w:t>
      </w:r>
      <w:r w:rsidRPr="00C121BA">
        <w:rPr>
          <w:rFonts w:ascii="Times New Roman" w:hAnsi="Times New Roman"/>
          <w:color w:val="000000"/>
          <w:sz w:val="28"/>
          <w:szCs w:val="28"/>
        </w:rPr>
        <w:t>лений человека о самом себе;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воспринимать произведения искусства как творческую деятельность человека;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характеризовать</w:t>
      </w:r>
      <w:r>
        <w:rPr>
          <w:rFonts w:ascii="Times New Roman" w:hAnsi="Times New Roman"/>
          <w:color w:val="000000"/>
          <w:sz w:val="28"/>
          <w:szCs w:val="28"/>
        </w:rPr>
        <w:t xml:space="preserve"> </w:t>
      </w:r>
      <w:r w:rsidRPr="00C121BA">
        <w:rPr>
          <w:rFonts w:ascii="Times New Roman" w:hAnsi="Times New Roman"/>
          <w:color w:val="000000"/>
          <w:sz w:val="28"/>
          <w:szCs w:val="28"/>
        </w:rPr>
        <w:t>выразительные особенности различных художественных материалов при создании художественного образа при помощи учителя;</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давать характеристики основным графическим и живописным материалам по плану;</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размещать рисунок на листе;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графическими материалами в процессе выполнения творческих заданий;</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выбирать характер линий для создания ярких, эмоциональных образов в рисунке;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передавать на бумаге сво</w:t>
      </w:r>
      <w:r>
        <w:rPr>
          <w:rFonts w:ascii="Times New Roman" w:hAnsi="Times New Roman"/>
          <w:color w:val="000000"/>
          <w:sz w:val="28"/>
          <w:szCs w:val="28"/>
        </w:rPr>
        <w:t>е</w:t>
      </w:r>
      <w:r w:rsidRPr="00C121BA">
        <w:rPr>
          <w:rFonts w:ascii="Times New Roman" w:hAnsi="Times New Roman"/>
          <w:color w:val="000000"/>
          <w:sz w:val="28"/>
          <w:szCs w:val="28"/>
        </w:rPr>
        <w:t xml:space="preserve"> эмоциональное состояние, и настроение с помощью ритма и характера линий, штрихов, росчерков и др.;</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осуществлять на основе ритма тональных пятен собственный художест</w:t>
      </w:r>
      <w:r w:rsidRPr="00C121BA">
        <w:rPr>
          <w:rFonts w:ascii="Times New Roman" w:hAnsi="Times New Roman"/>
          <w:color w:val="000000"/>
          <w:sz w:val="28"/>
          <w:szCs w:val="28"/>
        </w:rPr>
        <w:softHyphen/>
        <w:t>венный замысел, связанный с изображением состояния природы (гроза, туман, солнце и т. д.);</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значении: основного цвета, составного цвета, дополнительного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цветовой круг, цветотональная шкала, насыщенность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основные и составные, теплые и холодные, конт</w:t>
      </w:r>
      <w:r w:rsidRPr="00C121BA">
        <w:rPr>
          <w:rFonts w:ascii="Times New Roman" w:hAnsi="Times New Roman"/>
          <w:color w:val="000000"/>
          <w:sz w:val="28"/>
          <w:szCs w:val="28"/>
        </w:rPr>
        <w:softHyphen/>
        <w:t>растные и дополнительные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создавать художественные образы, используя все выразительные возможности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цветовые отношения, теплые и холодные цвета, цветовой контраст, локальный цвет, сложный цвет;</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w:t>
      </w:r>
      <w:r>
        <w:rPr>
          <w:rFonts w:ascii="Times New Roman" w:hAnsi="Times New Roman"/>
          <w:color w:val="000000"/>
          <w:sz w:val="28"/>
          <w:szCs w:val="28"/>
        </w:rPr>
        <w:t xml:space="preserve"> </w:t>
      </w:r>
      <w:r w:rsidRPr="00C121BA">
        <w:rPr>
          <w:rFonts w:ascii="Times New Roman" w:hAnsi="Times New Roman"/>
          <w:color w:val="000000"/>
          <w:sz w:val="28"/>
          <w:szCs w:val="28"/>
        </w:rPr>
        <w:t>и называть теплые и холодные оттенки цвета;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Pr>
          <w:rFonts w:ascii="Times New Roman" w:hAnsi="Times New Roman"/>
          <w:color w:val="000000"/>
          <w:sz w:val="28"/>
          <w:szCs w:val="28"/>
        </w:rPr>
        <w:t xml:space="preserve">называть </w:t>
      </w:r>
      <w:r w:rsidRPr="00C121BA">
        <w:rPr>
          <w:rFonts w:ascii="Times New Roman" w:hAnsi="Times New Roman"/>
          <w:color w:val="000000"/>
          <w:sz w:val="28"/>
          <w:szCs w:val="28"/>
        </w:rPr>
        <w:t>виды скульптурных изображений, объяснять их назначение в жизни людей с опорой на образец/ иллюстративный материал;</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основных скульптурных материалах и условиях их применения в объемных изображениях;</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объяснять, почему образуются разные виды искусства, называть разные виды искусства, определять</w:t>
      </w:r>
      <w:r>
        <w:rPr>
          <w:rFonts w:ascii="Times New Roman" w:hAnsi="Times New Roman"/>
          <w:color w:val="000000"/>
          <w:sz w:val="28"/>
          <w:szCs w:val="28"/>
        </w:rPr>
        <w:t xml:space="preserve"> </w:t>
      </w:r>
      <w:r w:rsidRPr="00C121BA">
        <w:rPr>
          <w:rFonts w:ascii="Times New Roman" w:hAnsi="Times New Roman"/>
          <w:color w:val="000000"/>
          <w:sz w:val="28"/>
          <w:szCs w:val="28"/>
        </w:rPr>
        <w:t>их назначение с опорой на иллюстративный материал/ вопросный план/ опорные слова;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 xml:space="preserve">иметь представление о том, что изобразительное искусство </w:t>
      </w:r>
      <w:r>
        <w:rPr>
          <w:rFonts w:ascii="Times New Roman" w:hAnsi="Times New Roman"/>
          <w:color w:val="000000"/>
          <w:sz w:val="28"/>
          <w:szCs w:val="28"/>
        </w:rPr>
        <w:t>–</w:t>
      </w:r>
      <w:r w:rsidRPr="00C121BA">
        <w:rPr>
          <w:rFonts w:ascii="Times New Roman" w:hAnsi="Times New Roman"/>
          <w:color w:val="000000"/>
          <w:sz w:val="28"/>
          <w:szCs w:val="28"/>
        </w:rPr>
        <w:t xml:space="preserve"> особый образный язык;</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об условности изобразительного языка и его изменчивости в ходе истории человечества;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простой и сложной пространственной формы;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называть</w:t>
      </w:r>
      <w:r>
        <w:rPr>
          <w:rFonts w:ascii="Times New Roman" w:hAnsi="Times New Roman"/>
          <w:color w:val="000000"/>
          <w:sz w:val="28"/>
          <w:szCs w:val="28"/>
        </w:rPr>
        <w:t xml:space="preserve"> </w:t>
      </w:r>
      <w:r w:rsidRPr="00C121BA">
        <w:rPr>
          <w:rFonts w:ascii="Times New Roman" w:hAnsi="Times New Roman"/>
          <w:color w:val="000000"/>
          <w:sz w:val="28"/>
          <w:szCs w:val="28"/>
        </w:rPr>
        <w:t>основные геометрические фигуры и геометрические объемные тела;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выявлять, после предварительного анализа, конструкцию предмета через соотношение простых геометрических фигур;</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сложную форму предмета (силуэт) как соотношение простых геометрических фигур, соблюдая их пропорции;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строить</w:t>
      </w:r>
      <w:r>
        <w:rPr>
          <w:rFonts w:ascii="Times New Roman" w:hAnsi="Times New Roman"/>
          <w:color w:val="000000"/>
          <w:sz w:val="28"/>
          <w:szCs w:val="28"/>
        </w:rPr>
        <w:t xml:space="preserve"> </w:t>
      </w:r>
      <w:r w:rsidRPr="00C121BA">
        <w:rPr>
          <w:rFonts w:ascii="Times New Roman" w:hAnsi="Times New Roman"/>
          <w:color w:val="000000"/>
          <w:sz w:val="28"/>
          <w:szCs w:val="28"/>
        </w:rPr>
        <w:t>изображения простых предметов по правилам линейной перс</w:t>
      </w:r>
      <w:r w:rsidRPr="00C121BA">
        <w:rPr>
          <w:rFonts w:ascii="Times New Roman" w:hAnsi="Times New Roman"/>
          <w:color w:val="000000"/>
          <w:sz w:val="28"/>
          <w:szCs w:val="28"/>
        </w:rPr>
        <w:softHyphen/>
        <w:t>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представления о понятиях: линия горизонта; точка зрения; точка схода вспомогательных линий; взгляд сверху, снизу и сбоку, а также использовать их в рисунке;</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lastRenderedPageBreak/>
        <w:t>создавать линейные изображения геометрических тел и натюрморт с на</w:t>
      </w:r>
      <w:r w:rsidRPr="00C121BA">
        <w:rPr>
          <w:rFonts w:ascii="Times New Roman" w:hAnsi="Times New Roman"/>
          <w:color w:val="000000"/>
          <w:sz w:val="28"/>
          <w:szCs w:val="28"/>
        </w:rPr>
        <w:softHyphen/>
        <w:t>туры из геометрических тел;</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распознавать отдельные жанры изобразительного искусства (натюрморт, портрет, пейзаж);</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освещение «по свету», «против света», боковой свет;</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понятиях «картинная плоскость», «точка зрения», «линия горизонта», «точка схода», «вспомогательные линии»;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средство выразительности «высокий и низкий горизонт» в произведениях изобразительного искусства;</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иметь представление о правиле воздушной перспективы;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изображать уходящее вдаль пространство, применяя правила линейной и воздушной перспективы;</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различать эпический и романтический образы в пейзажных произведениях живописи и графики;</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пользоваться красками (гуашь и акварель), несколькими графическими материалами (карандаш, тушь);</w:t>
      </w:r>
    </w:p>
    <w:p w:rsidR="00811335" w:rsidRPr="00C121B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121BA">
        <w:rPr>
          <w:rFonts w:ascii="Times New Roman" w:hAnsi="Times New Roman"/>
          <w:color w:val="000000"/>
          <w:sz w:val="28"/>
          <w:szCs w:val="28"/>
        </w:rPr>
        <w:t>создавать творческие композиционные работы в различных материалах с натуры, по памяти и воображению.</w:t>
      </w:r>
    </w:p>
    <w:p w:rsidR="00811335" w:rsidRDefault="00811335" w:rsidP="00811335">
      <w:pPr>
        <w:spacing w:after="0" w:line="360" w:lineRule="auto"/>
        <w:ind w:right="142" w:firstLine="99"/>
        <w:jc w:val="both"/>
        <w:rPr>
          <w:rFonts w:ascii="Times New Roman" w:hAnsi="Times New Roman"/>
          <w:iCs/>
          <w:color w:val="000000" w:themeColor="text1"/>
          <w:sz w:val="28"/>
          <w:szCs w:val="28"/>
        </w:rPr>
      </w:pPr>
      <w:r w:rsidRPr="00596AAA">
        <w:rPr>
          <w:rFonts w:ascii="Times New Roman" w:hAnsi="Times New Roman"/>
          <w:iCs/>
          <w:color w:val="000000" w:themeColor="text1"/>
          <w:sz w:val="28"/>
          <w:szCs w:val="28"/>
        </w:rPr>
        <w:t xml:space="preserve">Предметные результаты по итогам </w:t>
      </w:r>
      <w:r>
        <w:rPr>
          <w:rFonts w:ascii="Times New Roman" w:hAnsi="Times New Roman"/>
          <w:b/>
          <w:iCs/>
          <w:color w:val="000000" w:themeColor="text1"/>
          <w:sz w:val="28"/>
          <w:szCs w:val="28"/>
        </w:rPr>
        <w:t>третьего</w:t>
      </w:r>
      <w:r w:rsidRPr="00596AAA">
        <w:rPr>
          <w:rFonts w:ascii="Times New Roman" w:hAnsi="Times New Roman"/>
          <w:b/>
          <w:iCs/>
          <w:color w:val="000000" w:themeColor="text1"/>
          <w:sz w:val="28"/>
          <w:szCs w:val="28"/>
        </w:rPr>
        <w:t xml:space="preserve"> года</w:t>
      </w:r>
      <w:r w:rsidRPr="00596AAA">
        <w:rPr>
          <w:rFonts w:ascii="Times New Roman" w:hAnsi="Times New Roman"/>
          <w:iCs/>
          <w:color w:val="000000" w:themeColor="text1"/>
          <w:sz w:val="28"/>
          <w:szCs w:val="28"/>
        </w:rPr>
        <w:t xml:space="preserve"> изучения учебного предмета «Изобразительное искусство» должны отражать сформированность умений:</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 смысле понятий: шрифт, иллюстрация, дизайн, архитектура, интерьер, ландшафт, флористика, модуль;</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иметь представление об особенностях русской усадебной культуры XVIII–XIX веков;</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различать стилистику изображений и способы композиционного расположения в пространстве (в том числе книги, открытки, визитные карточки, логотипы);</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особенностях развития шрифта, костюма, </w:t>
      </w:r>
      <w:r w:rsidRPr="00596AAA">
        <w:rPr>
          <w:rFonts w:ascii="Times New Roman" w:hAnsi="Times New Roman"/>
          <w:color w:val="000000"/>
          <w:sz w:val="28"/>
          <w:szCs w:val="28"/>
        </w:rPr>
        <w:lastRenderedPageBreak/>
        <w:t>флористики;</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 творческой работе навыки создания открыток, визитных карточек; компоновки книжного и журнального макетирования объектов, составления флористических композиций, композиционных приемов в архитектуре и дизайне;</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уметь анализировать по плану произведения архитектуры и дизайна;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 месте конструктивных искусств в ряду пластических искусств, их общие начала и специфику;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иметь представление об основных этапах развития и истории архитектуры и дизайна, тенденциях современного конструктивного искусства;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конструировать объёмно-пространственные композиции, моделировать архитектурно-дизайнерские объекты (в графике и объёме) при помощи учителя;</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моделировать в своём творчестве основные этапы художественно-производственного процесса в конструктивных искусствах после предварительного анализа и составления плана;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с натуры, по памяти и воображению над зарисовкой и проектированием конкретных зданий и вещной среды;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конструировать основные объёмно-пространственные объекты, реализуя при этом фронтальную, объёмную и глубинно-пространственную композицию на доступном уровне при помощи учителя;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на доступном уровне в макетных и графических композициях ритм линий, цвета, объёмов, статику и динамику тектоники и фактур;</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владеть навыками формообразования, использования объёмов в дизайне </w:t>
      </w:r>
      <w:r w:rsidRPr="00596AAA">
        <w:rPr>
          <w:rFonts w:ascii="Times New Roman" w:hAnsi="Times New Roman"/>
          <w:color w:val="000000"/>
          <w:sz w:val="28"/>
          <w:szCs w:val="28"/>
        </w:rPr>
        <w:lastRenderedPageBreak/>
        <w:t xml:space="preserve">и архитектуре (макеты из бумаги, картона, пластилина) на доступном уровне;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композиционные макеты объектов на предметной плоскости и в пространстве по образцу;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создавать с натуры и по воображению архитектурные образы графическими материалами и др.;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 xml:space="preserve">работать над эскизом монументального произведения (витраж, мозаика, роспись, монументальная скульптура); </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выразительный язык при моделировании архитектурного ансамбля;</w:t>
      </w:r>
    </w:p>
    <w:p w:rsidR="00811335" w:rsidRPr="00596AAA"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96AAA">
        <w:rPr>
          <w:rFonts w:ascii="Times New Roman" w:hAnsi="Times New Roman"/>
          <w:color w:val="000000"/>
          <w:sz w:val="28"/>
          <w:szCs w:val="28"/>
        </w:rPr>
        <w:t>использовать разнообразные художественные материалы</w:t>
      </w:r>
      <w:r>
        <w:rPr>
          <w:rFonts w:ascii="Times New Roman" w:hAnsi="Times New Roman"/>
          <w:color w:val="000000"/>
          <w:sz w:val="28"/>
          <w:szCs w:val="28"/>
        </w:rPr>
        <w:t xml:space="preserve">. </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2.1.4.5.13.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Музыка</w:t>
      </w:r>
      <w:r w:rsidRPr="00D4058C">
        <w:rPr>
          <w:rFonts w:ascii="Times New Roman" w:eastAsia="Times New Roman" w:hAnsi="Times New Roman" w:cs="Times New Roman"/>
          <w:b/>
          <w:sz w:val="28"/>
          <w:szCs w:val="28"/>
        </w:rPr>
        <w:t>»</w:t>
      </w:r>
    </w:p>
    <w:p w:rsidR="00811335" w:rsidRPr="00D4058C" w:rsidRDefault="00811335" w:rsidP="00811335">
      <w:pPr>
        <w:spacing w:after="0" w:line="360" w:lineRule="auto"/>
        <w:ind w:firstLine="709"/>
        <w:jc w:val="both"/>
        <w:rPr>
          <w:rFonts w:ascii="Times New Roman" w:eastAsia="Times New Roman" w:hAnsi="Times New Roman" w:cs="Times New Roman"/>
          <w:b/>
          <w:sz w:val="28"/>
          <w:szCs w:val="28"/>
        </w:rPr>
      </w:pPr>
      <w:r w:rsidRPr="00D4058C">
        <w:rPr>
          <w:rFonts w:ascii="Times New Roman" w:eastAsia="Times New Roman" w:hAnsi="Times New Roman" w:cs="Times New Roman"/>
          <w:b/>
          <w:sz w:val="28"/>
          <w:szCs w:val="28"/>
        </w:rPr>
        <w:t>Личностные результаты:</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чувство гордости за свою Родину, российский народ и историю России, осознание соей этнической и национальной принадлежности на основе изучения лучших образцов фольклора, шедевров музыкального наследия русских композиторов, музыки Русской православной церкви, различных направлений современного музыкального искусства России;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целостный, социально ориентированный взгляд на мир в его органичном единстве и разнообразии природы, культур, народов и религий на основе сопоставления произведений русской музыки и музыки других стран, народов, национальных стилей;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наблюдать за разнообразными явлениями жизни и искусства в учебной и внеурочной деятельности, их понимание и оценка – умение ориентироваться в культурном многообразии окружающей действительности, участие в музыкальной жизни класса, школы, города и др.;</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уважительное отношение к культуре других народов; сформированность эстетических потребностей, ценностей и чувств;</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lastRenderedPageBreak/>
        <w:t>развитие мотивов учебной деятельности и личностного смысла учения; овладение навыками сотрудничества с учителем и сверстниками;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ориентация в культурном многообразии окружающей действительности, участие в музыкальной жизни класса, школы, города и др.</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этических чувств доброжелательности и эмоционально-нравственной отзывчивости, понимания и сопереживания чувствам других людей;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развитие музыкально-эстетического чувства, проявляющего себя в эмоционально-ценностном отношении к искусству, понимании его функций в жизни человека и общества.</w:t>
      </w:r>
    </w:p>
    <w:p w:rsidR="00811335" w:rsidRPr="00993F6D" w:rsidRDefault="00811335" w:rsidP="00811335">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Метапредметные результаты</w:t>
      </w:r>
    </w:p>
    <w:p w:rsidR="00811335" w:rsidRPr="00993F6D" w:rsidRDefault="00811335" w:rsidP="00811335">
      <w:pPr>
        <w:spacing w:after="0" w:line="360" w:lineRule="auto"/>
        <w:ind w:firstLine="709"/>
        <w:jc w:val="both"/>
        <w:rPr>
          <w:rFonts w:ascii="Times New Roman" w:eastAsia="Times New Roman" w:hAnsi="Times New Roman" w:cs="Times New Roman"/>
          <w:b/>
          <w:sz w:val="28"/>
          <w:szCs w:val="28"/>
        </w:rPr>
      </w:pPr>
      <w:r w:rsidRPr="00993F6D">
        <w:rPr>
          <w:rFonts w:ascii="Times New Roman" w:eastAsia="Times New Roman" w:hAnsi="Times New Roman" w:cs="Times New Roman"/>
          <w:b/>
          <w:sz w:val="28"/>
          <w:szCs w:val="28"/>
        </w:rPr>
        <w:t>Регулятивные: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способностями принимать и сохранять цели и задачи учебной деятельности, поиска средств её осуществления в разных формах и видах музыкальной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способов решения проблем творческого и поискового характера в процессе восприятия, исполнения, оценки музыкальных сочинений;</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умения планировать, контролировать и оценивать учебные действия в соответствии с поставленной задачей и условием её реализации в процессе познания содержания музыкальных образов;</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определять наиболее эффективные способы достижения результата в исполнительской и творческой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освоение начальных форм познавательной и личностной рефлексии; позитивная самооценка своих музыкально-творческих возможностей.</w:t>
      </w:r>
    </w:p>
    <w:p w:rsidR="00811335" w:rsidRPr="00993F6D" w:rsidRDefault="00811335" w:rsidP="00811335">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Коммуникативные: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 xml:space="preserve">продуктивное сотрудничество (общение, взаимодействие) со сверстниками при решении различных музыкально-творческих задач на </w:t>
      </w:r>
      <w:r w:rsidRPr="00F723D6">
        <w:rPr>
          <w:rFonts w:ascii="Times New Roman" w:hAnsi="Times New Roman"/>
          <w:sz w:val="28"/>
          <w:szCs w:val="28"/>
        </w:rPr>
        <w:lastRenderedPageBreak/>
        <w:t>уроках музыки, во внеурочной и внешкольной музыкально-эстетической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приобретении умения осознанного построения речевого высказывания о содержании, характере, особенностях языка музыкальных произведений разных эпох, творческих направлений в соответствии с задачами коммуникации.</w:t>
      </w:r>
    </w:p>
    <w:p w:rsidR="00811335" w:rsidRPr="00993F6D" w:rsidRDefault="00811335" w:rsidP="00811335">
      <w:pPr>
        <w:spacing w:after="0" w:line="360" w:lineRule="auto"/>
        <w:ind w:firstLine="709"/>
        <w:jc w:val="both"/>
        <w:rPr>
          <w:rFonts w:ascii="Times New Roman" w:eastAsia="Times New Roman" w:hAnsi="Times New Roman" w:cs="Times New Roman"/>
          <w:b/>
          <w:i/>
          <w:sz w:val="28"/>
          <w:szCs w:val="28"/>
        </w:rPr>
      </w:pPr>
      <w:r w:rsidRPr="00993F6D">
        <w:rPr>
          <w:rFonts w:ascii="Times New Roman" w:eastAsia="Times New Roman" w:hAnsi="Times New Roman" w:cs="Times New Roman"/>
          <w:b/>
          <w:i/>
          <w:sz w:val="28"/>
          <w:szCs w:val="28"/>
        </w:rPr>
        <w:t>Познавательные: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навыками смыслового прочтения содержания «текстов» различных музыкальных стилей и жанров в соответствии с целями и задачами деятельности;</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формирование у младших школьников умения составлять тексты, связанные с размышлениями о музыке и личностной оценкой её содержания, в устной и письменной форме;</w:t>
      </w:r>
    </w:p>
    <w:p w:rsidR="00811335" w:rsidRPr="00F723D6"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овладение логическими действиями сравнения, анализа, синтеза, обобщения, установления аналогий в процессе интонационно-образного и жанрового, стилевого анализа музыкальных сочинений и других видов музыкально-творческой деятельности;</w:t>
      </w:r>
    </w:p>
    <w:p w:rsidR="00811335"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F723D6">
        <w:rPr>
          <w:rFonts w:ascii="Times New Roman" w:hAnsi="Times New Roman"/>
          <w:sz w:val="28"/>
          <w:szCs w:val="28"/>
        </w:rPr>
        <w:t>умение осуществлять информационную, познавательную и практическую деятельность с использованием различных средств информации и коммуникации (включая пособия на электронных носителях, обучающие музыкальные программы, цифровые образовательные ресурсы, мультимедийные презентации, работу с интерактивной доской и др.).</w:t>
      </w:r>
    </w:p>
    <w:p w:rsidR="00811335" w:rsidRPr="00827E1A" w:rsidRDefault="00811335" w:rsidP="00811335">
      <w:pPr>
        <w:pStyle w:val="ConsPlusNormal"/>
        <w:tabs>
          <w:tab w:val="left" w:pos="993"/>
        </w:tabs>
        <w:spacing w:line="360" w:lineRule="auto"/>
        <w:ind w:firstLine="567"/>
        <w:jc w:val="both"/>
        <w:rPr>
          <w:rFonts w:ascii="Times New Roman" w:hAnsi="Times New Roman"/>
          <w:color w:val="000000"/>
          <w:sz w:val="28"/>
          <w:szCs w:val="28"/>
        </w:rPr>
      </w:pPr>
      <w:r w:rsidRPr="00846476">
        <w:rPr>
          <w:rFonts w:ascii="Times New Roman" w:hAnsi="Times New Roman" w:cs="Times New Roman"/>
          <w:b/>
          <w:color w:val="000000"/>
          <w:sz w:val="28"/>
          <w:szCs w:val="28"/>
        </w:rPr>
        <w:t>Предметные результаты.</w:t>
      </w:r>
      <w:r>
        <w:rPr>
          <w:rFonts w:ascii="Times New Roman" w:hAnsi="Times New Roman" w:cs="Times New Roman"/>
          <w:color w:val="000000"/>
          <w:sz w:val="28"/>
          <w:szCs w:val="28"/>
        </w:rPr>
        <w:t xml:space="preserve"> </w:t>
      </w:r>
      <w:r w:rsidRPr="00030144">
        <w:rPr>
          <w:rFonts w:ascii="Times New Roman" w:hAnsi="Times New Roman" w:cs="Times New Roman"/>
          <w:color w:val="000000"/>
          <w:sz w:val="28"/>
          <w:szCs w:val="28"/>
        </w:rPr>
        <w:t>В результате освоения предмета «</w:t>
      </w:r>
      <w:r>
        <w:rPr>
          <w:rFonts w:ascii="Times New Roman" w:hAnsi="Times New Roman" w:cs="Times New Roman"/>
          <w:color w:val="000000"/>
          <w:sz w:val="28"/>
          <w:szCs w:val="28"/>
        </w:rPr>
        <w:t>Музыка</w:t>
      </w:r>
      <w:r w:rsidRPr="00030144">
        <w:rPr>
          <w:rFonts w:ascii="Times New Roman" w:hAnsi="Times New Roman" w:cs="Times New Roman"/>
          <w:color w:val="000000"/>
          <w:sz w:val="28"/>
          <w:szCs w:val="28"/>
        </w:rPr>
        <w:t>» обучающиеся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формируют представления о </w:t>
      </w:r>
      <w:r w:rsidRPr="00827E1A">
        <w:rPr>
          <w:rFonts w:ascii="Times New Roman" w:hAnsi="Times New Roman"/>
          <w:color w:val="000000"/>
          <w:sz w:val="28"/>
          <w:szCs w:val="28"/>
        </w:rPr>
        <w:t>музык</w:t>
      </w:r>
      <w:r>
        <w:rPr>
          <w:rFonts w:ascii="Times New Roman" w:hAnsi="Times New Roman"/>
          <w:color w:val="000000"/>
          <w:sz w:val="28"/>
          <w:szCs w:val="28"/>
        </w:rPr>
        <w:t>е</w:t>
      </w:r>
      <w:r w:rsidRPr="00827E1A">
        <w:rPr>
          <w:rFonts w:ascii="Times New Roman" w:hAnsi="Times New Roman"/>
          <w:color w:val="000000"/>
          <w:sz w:val="28"/>
          <w:szCs w:val="28"/>
        </w:rPr>
        <w:t xml:space="preserve"> как </w:t>
      </w:r>
      <w:r>
        <w:rPr>
          <w:rFonts w:ascii="Times New Roman" w:hAnsi="Times New Roman"/>
          <w:color w:val="000000"/>
          <w:sz w:val="28"/>
          <w:szCs w:val="28"/>
        </w:rPr>
        <w:t xml:space="preserve">о </w:t>
      </w:r>
      <w:r w:rsidRPr="00827E1A">
        <w:rPr>
          <w:rFonts w:ascii="Times New Roman" w:hAnsi="Times New Roman"/>
          <w:color w:val="000000"/>
          <w:sz w:val="28"/>
          <w:szCs w:val="28"/>
        </w:rPr>
        <w:t>вид</w:t>
      </w:r>
      <w:r>
        <w:rPr>
          <w:rFonts w:ascii="Times New Roman" w:hAnsi="Times New Roman"/>
          <w:color w:val="000000"/>
          <w:sz w:val="28"/>
          <w:szCs w:val="28"/>
        </w:rPr>
        <w:t>е</w:t>
      </w:r>
      <w:r w:rsidRPr="00827E1A">
        <w:rPr>
          <w:rFonts w:ascii="Times New Roman" w:hAnsi="Times New Roman"/>
          <w:color w:val="000000"/>
          <w:sz w:val="28"/>
          <w:szCs w:val="28"/>
        </w:rPr>
        <w:t xml:space="preserve"> искусства</w:t>
      </w:r>
      <w:r>
        <w:rPr>
          <w:rFonts w:ascii="Times New Roman" w:hAnsi="Times New Roman"/>
          <w:color w:val="000000"/>
          <w:sz w:val="28"/>
          <w:szCs w:val="28"/>
        </w:rPr>
        <w:t xml:space="preserve">, </w:t>
      </w:r>
      <w:r w:rsidRPr="00827E1A">
        <w:rPr>
          <w:rFonts w:ascii="Times New Roman" w:hAnsi="Times New Roman"/>
          <w:color w:val="000000"/>
          <w:sz w:val="28"/>
          <w:szCs w:val="28"/>
        </w:rPr>
        <w:t>значени</w:t>
      </w:r>
      <w:r>
        <w:rPr>
          <w:rFonts w:ascii="Times New Roman" w:hAnsi="Times New Roman"/>
          <w:color w:val="000000"/>
          <w:sz w:val="28"/>
          <w:szCs w:val="28"/>
        </w:rPr>
        <w:t>и</w:t>
      </w:r>
      <w:r w:rsidRPr="00827E1A">
        <w:rPr>
          <w:rFonts w:ascii="Times New Roman" w:hAnsi="Times New Roman"/>
          <w:color w:val="000000"/>
          <w:sz w:val="28"/>
          <w:szCs w:val="28"/>
        </w:rPr>
        <w:t xml:space="preserve"> м</w:t>
      </w:r>
      <w:r>
        <w:rPr>
          <w:rFonts w:ascii="Times New Roman" w:hAnsi="Times New Roman"/>
          <w:color w:val="000000"/>
          <w:sz w:val="28"/>
          <w:szCs w:val="28"/>
        </w:rPr>
        <w:t xml:space="preserve">узыки в художественной культуре, об </w:t>
      </w:r>
      <w:r w:rsidRPr="00827E1A">
        <w:rPr>
          <w:rFonts w:ascii="Times New Roman" w:hAnsi="Times New Roman"/>
          <w:color w:val="000000"/>
          <w:sz w:val="28"/>
          <w:szCs w:val="28"/>
        </w:rPr>
        <w:t>основны</w:t>
      </w:r>
      <w:r>
        <w:rPr>
          <w:rFonts w:ascii="Times New Roman" w:hAnsi="Times New Roman"/>
          <w:color w:val="000000"/>
          <w:sz w:val="28"/>
          <w:szCs w:val="28"/>
        </w:rPr>
        <w:t>х</w:t>
      </w:r>
      <w:r w:rsidRPr="00827E1A">
        <w:rPr>
          <w:rFonts w:ascii="Times New Roman" w:hAnsi="Times New Roman"/>
          <w:color w:val="000000"/>
          <w:sz w:val="28"/>
          <w:szCs w:val="28"/>
        </w:rPr>
        <w:t xml:space="preserve"> жанр</w:t>
      </w:r>
      <w:r>
        <w:rPr>
          <w:rFonts w:ascii="Times New Roman" w:hAnsi="Times New Roman"/>
          <w:color w:val="000000"/>
          <w:sz w:val="28"/>
          <w:szCs w:val="28"/>
        </w:rPr>
        <w:t>ах</w:t>
      </w:r>
      <w:r w:rsidRPr="00827E1A">
        <w:rPr>
          <w:rFonts w:ascii="Times New Roman" w:hAnsi="Times New Roman"/>
          <w:color w:val="000000"/>
          <w:sz w:val="28"/>
          <w:szCs w:val="28"/>
        </w:rPr>
        <w:t xml:space="preserve"> народной и профессиональной музыки</w:t>
      </w:r>
      <w:r>
        <w:rPr>
          <w:rFonts w:ascii="Times New Roman" w:hAnsi="Times New Roman"/>
          <w:color w:val="000000"/>
          <w:sz w:val="28"/>
          <w:szCs w:val="28"/>
        </w:rPr>
        <w:t xml:space="preserve">, о </w:t>
      </w:r>
      <w:r w:rsidRPr="00827E1A">
        <w:rPr>
          <w:rFonts w:ascii="Times New Roman" w:hAnsi="Times New Roman"/>
          <w:color w:val="000000"/>
          <w:sz w:val="28"/>
          <w:szCs w:val="28"/>
        </w:rPr>
        <w:t>форм</w:t>
      </w:r>
      <w:r>
        <w:rPr>
          <w:rFonts w:ascii="Times New Roman" w:hAnsi="Times New Roman"/>
          <w:color w:val="000000"/>
          <w:sz w:val="28"/>
          <w:szCs w:val="28"/>
        </w:rPr>
        <w:t xml:space="preserve">ах музыки, </w:t>
      </w:r>
      <w:r w:rsidRPr="00827E1A">
        <w:rPr>
          <w:rFonts w:ascii="Times New Roman" w:hAnsi="Times New Roman"/>
          <w:color w:val="000000"/>
          <w:sz w:val="28"/>
          <w:szCs w:val="28"/>
        </w:rPr>
        <w:t>характерны</w:t>
      </w:r>
      <w:r>
        <w:rPr>
          <w:rFonts w:ascii="Times New Roman" w:hAnsi="Times New Roman"/>
          <w:color w:val="000000"/>
          <w:sz w:val="28"/>
          <w:szCs w:val="28"/>
        </w:rPr>
        <w:t>х</w:t>
      </w:r>
      <w:r w:rsidRPr="00827E1A">
        <w:rPr>
          <w:rFonts w:ascii="Times New Roman" w:hAnsi="Times New Roman"/>
          <w:color w:val="000000"/>
          <w:sz w:val="28"/>
          <w:szCs w:val="28"/>
        </w:rPr>
        <w:t xml:space="preserve"> черт</w:t>
      </w:r>
      <w:r>
        <w:rPr>
          <w:rFonts w:ascii="Times New Roman" w:hAnsi="Times New Roman"/>
          <w:color w:val="000000"/>
          <w:sz w:val="28"/>
          <w:szCs w:val="28"/>
        </w:rPr>
        <w:t>ах</w:t>
      </w:r>
      <w:r w:rsidRPr="00827E1A">
        <w:rPr>
          <w:rFonts w:ascii="Times New Roman" w:hAnsi="Times New Roman"/>
          <w:color w:val="000000"/>
          <w:sz w:val="28"/>
          <w:szCs w:val="28"/>
        </w:rPr>
        <w:t xml:space="preserve"> и образц</w:t>
      </w:r>
      <w:r>
        <w:rPr>
          <w:rFonts w:ascii="Times New Roman" w:hAnsi="Times New Roman"/>
          <w:color w:val="000000"/>
          <w:sz w:val="28"/>
          <w:szCs w:val="28"/>
        </w:rPr>
        <w:t>ах</w:t>
      </w:r>
      <w:r w:rsidRPr="00827E1A">
        <w:rPr>
          <w:rFonts w:ascii="Times New Roman" w:hAnsi="Times New Roman"/>
          <w:color w:val="000000"/>
          <w:sz w:val="28"/>
          <w:szCs w:val="28"/>
        </w:rPr>
        <w:t xml:space="preserve"> творчества крупнейших ру</w:t>
      </w:r>
      <w:r>
        <w:rPr>
          <w:rFonts w:ascii="Times New Roman" w:hAnsi="Times New Roman"/>
          <w:color w:val="000000"/>
          <w:sz w:val="28"/>
          <w:szCs w:val="28"/>
        </w:rPr>
        <w:t xml:space="preserve">сских и зарубежных композиторов, </w:t>
      </w:r>
      <w:r>
        <w:rPr>
          <w:rFonts w:ascii="Times New Roman" w:eastAsia="Calibri" w:hAnsi="Times New Roman" w:cs="Times New Roman"/>
          <w:color w:val="000000"/>
          <w:sz w:val="28"/>
          <w:szCs w:val="28"/>
          <w:lang w:eastAsia="en-US"/>
        </w:rPr>
        <w:t>в</w:t>
      </w:r>
      <w:r>
        <w:rPr>
          <w:rFonts w:ascii="Times New Roman" w:hAnsi="Times New Roman"/>
          <w:color w:val="000000"/>
          <w:sz w:val="28"/>
          <w:szCs w:val="28"/>
        </w:rPr>
        <w:t>идах</w:t>
      </w:r>
      <w:r w:rsidRPr="00827E1A">
        <w:rPr>
          <w:rFonts w:ascii="Times New Roman" w:hAnsi="Times New Roman"/>
          <w:color w:val="000000"/>
          <w:sz w:val="28"/>
          <w:szCs w:val="28"/>
        </w:rPr>
        <w:t xml:space="preserve"> оркестров, известных инструмент</w:t>
      </w:r>
      <w:r>
        <w:rPr>
          <w:rFonts w:ascii="Times New Roman" w:hAnsi="Times New Roman"/>
          <w:color w:val="000000"/>
          <w:sz w:val="28"/>
          <w:szCs w:val="28"/>
        </w:rPr>
        <w:t xml:space="preserve">ах, </w:t>
      </w:r>
      <w:r w:rsidRPr="00827E1A">
        <w:rPr>
          <w:rFonts w:ascii="Times New Roman" w:hAnsi="Times New Roman"/>
          <w:color w:val="000000"/>
          <w:sz w:val="28"/>
          <w:szCs w:val="28"/>
        </w:rPr>
        <w:t>выдающихся композитор</w:t>
      </w:r>
      <w:r>
        <w:rPr>
          <w:rFonts w:ascii="Times New Roman" w:hAnsi="Times New Roman"/>
          <w:color w:val="000000"/>
          <w:sz w:val="28"/>
          <w:szCs w:val="28"/>
        </w:rPr>
        <w:t>ах</w:t>
      </w:r>
      <w:r w:rsidRPr="00827E1A">
        <w:rPr>
          <w:rFonts w:ascii="Times New Roman" w:hAnsi="Times New Roman"/>
          <w:color w:val="000000"/>
          <w:sz w:val="28"/>
          <w:szCs w:val="28"/>
        </w:rPr>
        <w:t xml:space="preserve"> и музыкант</w:t>
      </w:r>
      <w:r>
        <w:rPr>
          <w:rFonts w:ascii="Times New Roman" w:hAnsi="Times New Roman"/>
          <w:color w:val="000000"/>
          <w:sz w:val="28"/>
          <w:szCs w:val="28"/>
        </w:rPr>
        <w:t>ах</w:t>
      </w:r>
      <w:r w:rsidRPr="00827E1A">
        <w:rPr>
          <w:rFonts w:ascii="Times New Roman" w:hAnsi="Times New Roman"/>
          <w:color w:val="000000"/>
          <w:sz w:val="28"/>
          <w:szCs w:val="28"/>
        </w:rPr>
        <w:t>-исполнител</w:t>
      </w:r>
      <w:r>
        <w:rPr>
          <w:rFonts w:ascii="Times New Roman" w:hAnsi="Times New Roman"/>
          <w:color w:val="000000"/>
          <w:sz w:val="28"/>
          <w:szCs w:val="28"/>
        </w:rPr>
        <w:t xml:space="preserve">ях, приобретают навыки </w:t>
      </w:r>
      <w:r w:rsidRPr="00827E1A">
        <w:rPr>
          <w:rFonts w:ascii="Times New Roman" w:hAnsi="Times New Roman"/>
          <w:color w:val="000000"/>
          <w:sz w:val="28"/>
          <w:szCs w:val="28"/>
        </w:rPr>
        <w:t>эмоционально–образно</w:t>
      </w:r>
      <w:r>
        <w:rPr>
          <w:rFonts w:ascii="Times New Roman" w:hAnsi="Times New Roman"/>
          <w:color w:val="000000"/>
          <w:sz w:val="28"/>
          <w:szCs w:val="28"/>
        </w:rPr>
        <w:t>го</w:t>
      </w:r>
      <w:r w:rsidRPr="00827E1A">
        <w:rPr>
          <w:rFonts w:ascii="Times New Roman" w:hAnsi="Times New Roman"/>
          <w:color w:val="000000"/>
          <w:sz w:val="28"/>
          <w:szCs w:val="28"/>
        </w:rPr>
        <w:t xml:space="preserve"> воспри</w:t>
      </w:r>
      <w:r>
        <w:rPr>
          <w:rFonts w:ascii="Times New Roman" w:hAnsi="Times New Roman"/>
          <w:color w:val="000000"/>
          <w:sz w:val="28"/>
          <w:szCs w:val="28"/>
        </w:rPr>
        <w:t>ятия</w:t>
      </w:r>
      <w:r w:rsidRPr="00827E1A">
        <w:rPr>
          <w:rFonts w:ascii="Times New Roman" w:hAnsi="Times New Roman"/>
          <w:color w:val="000000"/>
          <w:sz w:val="28"/>
          <w:szCs w:val="28"/>
        </w:rPr>
        <w:t xml:space="preserve"> музыкальны</w:t>
      </w:r>
      <w:r>
        <w:rPr>
          <w:rFonts w:ascii="Times New Roman" w:hAnsi="Times New Roman"/>
          <w:color w:val="000000"/>
          <w:sz w:val="28"/>
          <w:szCs w:val="28"/>
        </w:rPr>
        <w:t>х</w:t>
      </w:r>
      <w:r w:rsidRPr="00827E1A">
        <w:rPr>
          <w:rFonts w:ascii="Times New Roman" w:hAnsi="Times New Roman"/>
          <w:color w:val="000000"/>
          <w:sz w:val="28"/>
          <w:szCs w:val="28"/>
        </w:rPr>
        <w:t xml:space="preserve"> произведени</w:t>
      </w:r>
      <w:r>
        <w:rPr>
          <w:rFonts w:ascii="Times New Roman" w:hAnsi="Times New Roman"/>
          <w:color w:val="000000"/>
          <w:sz w:val="28"/>
          <w:szCs w:val="28"/>
        </w:rPr>
        <w:t xml:space="preserve">й, </w:t>
      </w:r>
      <w:r>
        <w:rPr>
          <w:rFonts w:ascii="Times New Roman" w:hAnsi="Times New Roman"/>
          <w:color w:val="000000"/>
          <w:sz w:val="28"/>
          <w:szCs w:val="28"/>
        </w:rPr>
        <w:lastRenderedPageBreak/>
        <w:t>определения</w:t>
      </w:r>
      <w:r w:rsidRPr="00827E1A">
        <w:rPr>
          <w:rFonts w:ascii="Times New Roman" w:hAnsi="Times New Roman"/>
          <w:color w:val="000000"/>
          <w:sz w:val="28"/>
          <w:szCs w:val="28"/>
        </w:rPr>
        <w:t xml:space="preserve"> на слух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русской и зарубежной классики, образц</w:t>
      </w:r>
      <w:r>
        <w:rPr>
          <w:rFonts w:ascii="Times New Roman" w:hAnsi="Times New Roman"/>
          <w:color w:val="000000"/>
          <w:sz w:val="28"/>
          <w:szCs w:val="28"/>
        </w:rPr>
        <w:t>ов</w:t>
      </w:r>
      <w:r w:rsidRPr="00827E1A">
        <w:rPr>
          <w:rFonts w:ascii="Times New Roman" w:hAnsi="Times New Roman"/>
          <w:color w:val="000000"/>
          <w:sz w:val="28"/>
          <w:szCs w:val="28"/>
        </w:rPr>
        <w:t xml:space="preserve"> народного музыкального творчества, произведени</w:t>
      </w:r>
      <w:r>
        <w:rPr>
          <w:rFonts w:ascii="Times New Roman" w:hAnsi="Times New Roman"/>
          <w:color w:val="000000"/>
          <w:sz w:val="28"/>
          <w:szCs w:val="28"/>
        </w:rPr>
        <w:t>й</w:t>
      </w:r>
      <w:r w:rsidRPr="00827E1A">
        <w:rPr>
          <w:rFonts w:ascii="Times New Roman" w:hAnsi="Times New Roman"/>
          <w:color w:val="000000"/>
          <w:sz w:val="28"/>
          <w:szCs w:val="28"/>
        </w:rPr>
        <w:t xml:space="preserve">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исполн</w:t>
      </w:r>
      <w:r>
        <w:rPr>
          <w:rFonts w:ascii="Times New Roman" w:hAnsi="Times New Roman"/>
          <w:color w:val="000000"/>
          <w:sz w:val="28"/>
          <w:szCs w:val="28"/>
        </w:rPr>
        <w:t>ения</w:t>
      </w:r>
      <w:r w:rsidRPr="00827E1A">
        <w:rPr>
          <w:rFonts w:ascii="Times New Roman" w:hAnsi="Times New Roman"/>
          <w:color w:val="000000"/>
          <w:sz w:val="28"/>
          <w:szCs w:val="28"/>
        </w:rPr>
        <w:t xml:space="preserve"> народных песен, песен композиторов-классиков и современных композиторов</w:t>
      </w:r>
      <w:r>
        <w:rPr>
          <w:rFonts w:ascii="Times New Roman" w:hAnsi="Times New Roman"/>
          <w:color w:val="000000"/>
          <w:sz w:val="28"/>
          <w:szCs w:val="28"/>
        </w:rPr>
        <w:t xml:space="preserve">, </w:t>
      </w:r>
      <w:r w:rsidRPr="00827E1A">
        <w:rPr>
          <w:rFonts w:ascii="Times New Roman" w:hAnsi="Times New Roman"/>
          <w:color w:val="000000"/>
          <w:sz w:val="28"/>
          <w:szCs w:val="28"/>
        </w:rPr>
        <w:t>выявл</w:t>
      </w:r>
      <w:r>
        <w:rPr>
          <w:rFonts w:ascii="Times New Roman" w:hAnsi="Times New Roman"/>
          <w:color w:val="000000"/>
          <w:sz w:val="28"/>
          <w:szCs w:val="28"/>
        </w:rPr>
        <w:t>ения</w:t>
      </w:r>
      <w:r w:rsidRPr="00827E1A">
        <w:rPr>
          <w:rFonts w:ascii="Times New Roman" w:hAnsi="Times New Roman"/>
          <w:color w:val="000000"/>
          <w:sz w:val="28"/>
          <w:szCs w:val="28"/>
        </w:rPr>
        <w:t xml:space="preserve"> обще</w:t>
      </w:r>
      <w:r>
        <w:rPr>
          <w:rFonts w:ascii="Times New Roman" w:hAnsi="Times New Roman"/>
          <w:color w:val="000000"/>
          <w:sz w:val="28"/>
          <w:szCs w:val="28"/>
        </w:rPr>
        <w:t>го</w:t>
      </w:r>
      <w:r w:rsidRPr="00827E1A">
        <w:rPr>
          <w:rFonts w:ascii="Times New Roman" w:hAnsi="Times New Roman"/>
          <w:color w:val="000000"/>
          <w:sz w:val="28"/>
          <w:szCs w:val="28"/>
        </w:rPr>
        <w:t xml:space="preserve"> и особенно</w:t>
      </w:r>
      <w:r>
        <w:rPr>
          <w:rFonts w:ascii="Times New Roman" w:hAnsi="Times New Roman"/>
          <w:color w:val="000000"/>
          <w:sz w:val="28"/>
          <w:szCs w:val="28"/>
        </w:rPr>
        <w:t>го</w:t>
      </w:r>
      <w:r w:rsidRPr="00827E1A">
        <w:rPr>
          <w:rFonts w:ascii="Times New Roman" w:hAnsi="Times New Roman"/>
          <w:color w:val="000000"/>
          <w:sz w:val="28"/>
          <w:szCs w:val="28"/>
        </w:rPr>
        <w:t xml:space="preserve"> при сравнении музыкальных произведений на основе полученных знаний об интонационной природе музыки, музыкальных жанрах, стилевых направлениях, различ</w:t>
      </w:r>
      <w:r>
        <w:rPr>
          <w:rFonts w:ascii="Times New Roman" w:hAnsi="Times New Roman"/>
          <w:color w:val="000000"/>
          <w:sz w:val="28"/>
          <w:szCs w:val="28"/>
        </w:rPr>
        <w:t>ения</w:t>
      </w:r>
      <w:r w:rsidRPr="00827E1A">
        <w:rPr>
          <w:rFonts w:ascii="Times New Roman" w:hAnsi="Times New Roman"/>
          <w:color w:val="000000"/>
          <w:sz w:val="28"/>
          <w:szCs w:val="28"/>
        </w:rPr>
        <w:t xml:space="preserve"> звучани</w:t>
      </w:r>
      <w:r>
        <w:rPr>
          <w:rFonts w:ascii="Times New Roman" w:hAnsi="Times New Roman"/>
          <w:color w:val="000000"/>
          <w:sz w:val="28"/>
          <w:szCs w:val="28"/>
        </w:rPr>
        <w:t>я</w:t>
      </w:r>
      <w:r w:rsidRPr="00827E1A">
        <w:rPr>
          <w:rFonts w:ascii="Times New Roman" w:hAnsi="Times New Roman"/>
          <w:color w:val="000000"/>
          <w:sz w:val="28"/>
          <w:szCs w:val="28"/>
        </w:rPr>
        <w:t xml:space="preserve"> отдельных музыкальных инструментов, вид</w:t>
      </w:r>
      <w:r>
        <w:rPr>
          <w:rFonts w:ascii="Times New Roman" w:hAnsi="Times New Roman"/>
          <w:color w:val="000000"/>
          <w:sz w:val="28"/>
          <w:szCs w:val="28"/>
        </w:rPr>
        <w:t xml:space="preserve">ов хора и оркестра. </w:t>
      </w:r>
    </w:p>
    <w:p w:rsidR="00811335" w:rsidRPr="006E1BC8" w:rsidRDefault="00811335" w:rsidP="00811335">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научится: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специфику музыки как вида искусства и ее значение в жизни человека и общества;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значение интонации в музыке как носителя образного смысла;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 музыкальных образов (лирических, драматических, героических, романтических, эпических);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выявлять общее и особенное при сравнении музыкальных произведений на основе полученных знаний об интонационной природе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жизненно-образное содержание музыкальных произведений разных жанров;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и характеризовать приемы взаимодействия и развития образов музыкальных произведений;</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многообразие музыкальных образов и способов их развития;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производить интонационно-образный анализ музыкального произведения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основном принципе построения и развития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взаимосвязи жизненного содержания музыки и музыкальных образов;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ориентироваться в образцах песенной и инструментальной народной музыки.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музыкальные произведения, относящиеся к русскому музыкальному фольклору;</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воспринимать интонационное многообразие фольклорных традиций своего народа и других народов мира;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перечислять примеры народных музыкальных инструментов и определять на слух их принадлежность к группам духовых, струнных, ударно-шумовых инструментов;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признаках классической и народной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специфике воплощения народной музыки в произведениях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виды оркестров: симфонический, духовой, русских народных инструментов, эстрадно-джазовый;</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определять стили, направления и жанры современной 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перечислять характерные признаки современной популярной, джазовой и рок-музыки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исполнять современные музыкальные произведения, соблюдая певческую культуру звука.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в русской музыке,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основные признаки исторических эпох, стилевых направлений и национальных школ в западноевропейской музыке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характерных чертах и образцах творчества крупнейших русских и зарубежных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общем и особенном при сравнении музыкальных произведений на основе полученных знаний о стилевых направлениях;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называть основные жанры светской музыки малой (баллада, ноктюрн, романс, этюд и т.п.) и крупной формы (соната, симфония, кантата, концерт и т.п.)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духовная музыка, знаменный распев);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и определять на слух мужские (тенор, баритон, бас) и женские (сопрано, альт, меццо-сопрано, контральто) певческие голоса с использованием визуальной опоры;</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разновидности хоровых коллективов по стилю (манере) исполнения: народные, академические;</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узнавать формы построения музыки (двухчастную, трехчастную, вариации, рондо) с использованием визуальной опоры;</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музыкальными терминами в пределах изучаемой темы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 </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эмоционально-образно воспринимать музыкальные произведения;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иметь представление об интерпретации классической музыки в современных обработках;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определять характерные признаки современной популярной музыки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называть стили рок-музыки и ее отдельных направлений: рок-оперы, рок-н-ролла и др. с использованием справочной информации;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различать средства выразительности разных видов искусств;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 xml:space="preserve"> узнавать средства музыкальной выразительности (в том числе мелодия, темп, ритм, тембр, динамика, лад);</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понимать значимость музыки в творчестве писателей и поэтов;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владеть навыками вокально-хорового музицирования;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применять в творческой деятельности вокально-хоровые навыки при пении с музыкальным сопровождением;</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творчески интерпретировать содержание музыкального произведения в пении;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проявлять творческую инициативу, участвуя в музыкально-эстетической деятельности;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lastRenderedPageBreak/>
        <w:t>применять современные информационно-коммуникационные технологии для записи и воспроизведения музыки;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обосновывать собственные предпочтения, касающиеся музыкальных произведений различных стилей и жанров;</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знания о музыке и музыкантах, полученные на занятиях, при составлении домашней фонотеки, видеотеки;</w:t>
      </w:r>
    </w:p>
    <w:p w:rsidR="00811335" w:rsidRPr="00B016C4" w:rsidRDefault="00811335" w:rsidP="00811335">
      <w:pPr>
        <w:pStyle w:val="a4"/>
        <w:numPr>
          <w:ilvl w:val="0"/>
          <w:numId w:val="52"/>
        </w:numPr>
        <w:tabs>
          <w:tab w:val="left" w:pos="993"/>
        </w:tabs>
        <w:spacing w:after="0" w:line="360" w:lineRule="auto"/>
        <w:ind w:left="0" w:firstLine="709"/>
        <w:jc w:val="both"/>
        <w:rPr>
          <w:rFonts w:ascii="Times New Roman" w:hAnsi="Times New Roman"/>
          <w:sz w:val="28"/>
          <w:szCs w:val="28"/>
        </w:rPr>
      </w:pPr>
      <w:r w:rsidRPr="00B016C4">
        <w:rPr>
          <w:rFonts w:ascii="Times New Roman" w:hAnsi="Times New Roman"/>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11335" w:rsidRPr="006E1BC8" w:rsidRDefault="00811335" w:rsidP="00811335">
      <w:pPr>
        <w:spacing w:after="0" w:line="360" w:lineRule="auto"/>
        <w:ind w:left="-284" w:firstLine="709"/>
        <w:jc w:val="both"/>
        <w:rPr>
          <w:rFonts w:ascii="Times New Roman" w:hAnsi="Times New Roman"/>
          <w:i/>
          <w:sz w:val="28"/>
          <w:szCs w:val="28"/>
        </w:rPr>
      </w:pPr>
      <w:r w:rsidRPr="006E1BC8">
        <w:rPr>
          <w:rFonts w:ascii="Times New Roman" w:hAnsi="Times New Roman"/>
          <w:i/>
          <w:sz w:val="28"/>
          <w:szCs w:val="28"/>
        </w:rPr>
        <w:t>Выпускник получит возможность научиться:</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западноевропейской музыки на примере кантаты, прелюдии, фуги, мессы, реквиема;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определять специфику духовной музыки в эпоху Средневековья;</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распознавать мелодику знаменного распева – основы древнерусской церковной музыки;</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выделять признаки для установления стилевых связей в процессе изучения музыкального искусства;</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t>исполнять свою партию в хоре;</w:t>
      </w:r>
    </w:p>
    <w:p w:rsidR="00811335" w:rsidRPr="00846476" w:rsidRDefault="00811335" w:rsidP="00811335">
      <w:pPr>
        <w:pStyle w:val="a4"/>
        <w:numPr>
          <w:ilvl w:val="0"/>
          <w:numId w:val="52"/>
        </w:numPr>
        <w:tabs>
          <w:tab w:val="left" w:pos="993"/>
        </w:tabs>
        <w:spacing w:after="0" w:line="360" w:lineRule="auto"/>
        <w:ind w:left="0" w:firstLine="709"/>
        <w:jc w:val="both"/>
        <w:rPr>
          <w:rFonts w:ascii="Times New Roman" w:hAnsi="Times New Roman"/>
          <w:i/>
          <w:sz w:val="28"/>
          <w:szCs w:val="28"/>
        </w:rPr>
      </w:pPr>
      <w:r w:rsidRPr="00846476">
        <w:rPr>
          <w:rFonts w:ascii="Times New Roman" w:hAnsi="Times New Roman"/>
          <w:i/>
          <w:sz w:val="28"/>
          <w:szCs w:val="28"/>
        </w:rPr>
        <w:lastRenderedPageBreak/>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11335" w:rsidRDefault="00811335" w:rsidP="00811335">
      <w:pPr>
        <w:spacing w:after="0" w:line="360" w:lineRule="auto"/>
        <w:jc w:val="both"/>
      </w:pPr>
    </w:p>
    <w:p w:rsidR="00811335" w:rsidRPr="006810FD" w:rsidRDefault="00811335" w:rsidP="00811335">
      <w:pPr>
        <w:pStyle w:val="ConsPlusNormal"/>
        <w:tabs>
          <w:tab w:val="left" w:pos="993"/>
        </w:tabs>
        <w:spacing w:line="360" w:lineRule="auto"/>
        <w:ind w:firstLine="567"/>
        <w:jc w:val="center"/>
        <w:rPr>
          <w:rFonts w:ascii="Times New Roman" w:hAnsi="Times New Roman" w:cs="Times New Roman"/>
          <w:b/>
          <w:color w:val="000000"/>
          <w:sz w:val="28"/>
          <w:szCs w:val="28"/>
        </w:rPr>
      </w:pPr>
      <w:r w:rsidRPr="006810FD">
        <w:rPr>
          <w:rFonts w:ascii="Times New Roman" w:hAnsi="Times New Roman" w:cs="Times New Roman"/>
          <w:b/>
          <w:color w:val="000000"/>
          <w:sz w:val="28"/>
          <w:szCs w:val="28"/>
        </w:rPr>
        <w:t>Требования к предметным результатам освоения учебного предмета «Музыка», распределенные по тематическим модулям</w:t>
      </w:r>
    </w:p>
    <w:p w:rsidR="00811335" w:rsidRDefault="00811335" w:rsidP="00811335">
      <w:pPr>
        <w:spacing w:after="0" w:line="360" w:lineRule="auto"/>
        <w:ind w:firstLine="426"/>
        <w:jc w:val="both"/>
        <w:rPr>
          <w:rFonts w:ascii="Times New Roman" w:hAnsi="Times New Roman"/>
          <w:color w:val="000000"/>
          <w:sz w:val="28"/>
          <w:szCs w:val="28"/>
        </w:rPr>
      </w:pPr>
      <w:r>
        <w:rPr>
          <w:rFonts w:ascii="Times New Roman" w:hAnsi="Times New Roman"/>
          <w:color w:val="000000"/>
          <w:sz w:val="28"/>
          <w:szCs w:val="28"/>
        </w:rPr>
        <w:t>Образовательные организации вправе самостоятельно определять последовательность модулей и количество часов для освоения обучающимися модулей учебного предмета «</w:t>
      </w:r>
      <w:r w:rsidRPr="00827E1A">
        <w:rPr>
          <w:rFonts w:ascii="Times New Roman" w:hAnsi="Times New Roman"/>
          <w:color w:val="000000"/>
          <w:sz w:val="28"/>
          <w:szCs w:val="28"/>
        </w:rPr>
        <w:t>Музыка</w:t>
      </w:r>
      <w:r>
        <w:rPr>
          <w:rFonts w:ascii="Times New Roman" w:hAnsi="Times New Roman"/>
          <w:color w:val="000000"/>
          <w:sz w:val="28"/>
          <w:szCs w:val="28"/>
        </w:rPr>
        <w:t>».</w:t>
      </w:r>
    </w:p>
    <w:p w:rsidR="00811335" w:rsidRDefault="00811335" w:rsidP="00811335">
      <w:pPr>
        <w:spacing w:after="0" w:line="360" w:lineRule="auto"/>
        <w:ind w:firstLine="567"/>
        <w:jc w:val="both"/>
        <w:rPr>
          <w:rFonts w:ascii="Times New Roman" w:eastAsia="Times New Roman" w:hAnsi="Times New Roman"/>
          <w:b/>
          <w:color w:val="000000"/>
          <w:sz w:val="28"/>
          <w:szCs w:val="28"/>
        </w:rPr>
      </w:pPr>
      <w:r w:rsidRPr="008100B4">
        <w:rPr>
          <w:rFonts w:ascii="Times New Roman" w:hAnsi="Times New Roman"/>
          <w:b/>
          <w:sz w:val="28"/>
          <w:szCs w:val="28"/>
        </w:rPr>
        <w:t>Модуль «</w:t>
      </w:r>
      <w:r w:rsidRPr="008100B4">
        <w:rPr>
          <w:rFonts w:ascii="Times New Roman" w:eastAsia="Times New Roman" w:hAnsi="Times New Roman"/>
          <w:b/>
          <w:color w:val="000000"/>
          <w:sz w:val="28"/>
          <w:szCs w:val="28"/>
        </w:rPr>
        <w:t>Народное музыкальное творчество России»</w:t>
      </w:r>
    </w:p>
    <w:p w:rsidR="00811335" w:rsidRPr="008100B4" w:rsidRDefault="00811335" w:rsidP="00811335">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Народное музыкальное творчество России</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определять на слух музыкальные произведения, относящиеся к русскому музыкальному фольклору;</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различать на слух и исполнять произведения жанров русской народной музыки (в том числе детский фольклор, материнский фольклор, трудовые песни, военные песни, исторические песни, календарно-обрядовые песни);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перечислять примеры русских народных музыкальных инструментов и определять на слух их принадлежность к группам духовых, струнных, ударно-шумовых инструментов;</w:t>
      </w:r>
    </w:p>
    <w:p w:rsidR="00811335" w:rsidRPr="008100B4"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определять произведения </w:t>
      </w:r>
      <w:r w:rsidRPr="008100B4">
        <w:rPr>
          <w:rFonts w:ascii="Times New Roman" w:hAnsi="Times New Roman"/>
          <w:color w:val="000000"/>
          <w:sz w:val="28"/>
          <w:szCs w:val="28"/>
        </w:rPr>
        <w:t>русских композиторов-классиков (</w:t>
      </w:r>
      <w:r w:rsidRPr="00D67E5D">
        <w:rPr>
          <w:rFonts w:ascii="Times New Roman" w:hAnsi="Times New Roman"/>
          <w:color w:val="000000"/>
          <w:sz w:val="28"/>
          <w:szCs w:val="28"/>
        </w:rPr>
        <w:t xml:space="preserve">в том числе </w:t>
      </w:r>
      <w:r>
        <w:rPr>
          <w:rFonts w:ascii="Times New Roman" w:hAnsi="Times New Roman"/>
          <w:color w:val="000000"/>
          <w:sz w:val="28"/>
          <w:szCs w:val="28"/>
        </w:rPr>
        <w:t>П.И. </w:t>
      </w:r>
      <w:r w:rsidRPr="008100B4">
        <w:rPr>
          <w:rFonts w:ascii="Times New Roman" w:hAnsi="Times New Roman"/>
          <w:color w:val="000000"/>
          <w:sz w:val="28"/>
          <w:szCs w:val="28"/>
        </w:rPr>
        <w:t>Чайковск</w:t>
      </w:r>
      <w:r>
        <w:rPr>
          <w:rFonts w:ascii="Times New Roman" w:hAnsi="Times New Roman"/>
          <w:color w:val="000000"/>
          <w:sz w:val="28"/>
          <w:szCs w:val="28"/>
        </w:rPr>
        <w:t>ого</w:t>
      </w:r>
      <w:r w:rsidRPr="008100B4">
        <w:rPr>
          <w:rFonts w:ascii="Times New Roman" w:hAnsi="Times New Roman"/>
          <w:color w:val="000000"/>
          <w:sz w:val="28"/>
          <w:szCs w:val="28"/>
        </w:rPr>
        <w:t>, Н.А. Римск</w:t>
      </w:r>
      <w:r>
        <w:rPr>
          <w:rFonts w:ascii="Times New Roman" w:hAnsi="Times New Roman"/>
          <w:color w:val="000000"/>
          <w:sz w:val="28"/>
          <w:szCs w:val="28"/>
        </w:rPr>
        <w:t>ого</w:t>
      </w:r>
      <w:r w:rsidRPr="008100B4">
        <w:rPr>
          <w:rFonts w:ascii="Times New Roman" w:hAnsi="Times New Roman"/>
          <w:color w:val="000000"/>
          <w:sz w:val="28"/>
          <w:szCs w:val="28"/>
        </w:rPr>
        <w:t>-Корсаков</w:t>
      </w:r>
      <w:r>
        <w:rPr>
          <w:rFonts w:ascii="Times New Roman" w:hAnsi="Times New Roman"/>
          <w:color w:val="000000"/>
          <w:sz w:val="28"/>
          <w:szCs w:val="28"/>
        </w:rPr>
        <w:t>а</w:t>
      </w:r>
      <w:r w:rsidRPr="008100B4">
        <w:rPr>
          <w:rFonts w:ascii="Times New Roman" w:hAnsi="Times New Roman"/>
          <w:color w:val="000000"/>
          <w:sz w:val="28"/>
          <w:szCs w:val="28"/>
        </w:rPr>
        <w:t>, М.И. Глинк</w:t>
      </w:r>
      <w:r>
        <w:rPr>
          <w:rFonts w:ascii="Times New Roman" w:hAnsi="Times New Roman"/>
          <w:color w:val="000000"/>
          <w:sz w:val="28"/>
          <w:szCs w:val="28"/>
        </w:rPr>
        <w:t xml:space="preserve">и) </w:t>
      </w:r>
      <w:r w:rsidRPr="00D67E5D">
        <w:rPr>
          <w:rFonts w:ascii="Times New Roman" w:hAnsi="Times New Roman"/>
          <w:color w:val="000000"/>
          <w:sz w:val="28"/>
          <w:szCs w:val="28"/>
        </w:rPr>
        <w:t>с использованием справочной информации;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значении народного песенного и инструментального музыкального творчества как части духовной культуры народа;</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иметь представление о характерных признаках народной музыки;</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 xml:space="preserve">иметь представление об интонационном многообразии фольклорных </w:t>
      </w:r>
      <w:r w:rsidRPr="00D67E5D">
        <w:rPr>
          <w:rFonts w:ascii="Times New Roman" w:hAnsi="Times New Roman"/>
          <w:color w:val="000000"/>
          <w:sz w:val="28"/>
          <w:szCs w:val="28"/>
        </w:rPr>
        <w:lastRenderedPageBreak/>
        <w:t>традиций своего народа и других народов мира;</w:t>
      </w:r>
    </w:p>
    <w:p w:rsidR="00811335" w:rsidRPr="00D67E5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ориентироваться в образцах песенной и инструментальной народной музыки;</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D67E5D">
        <w:rPr>
          <w:rFonts w:ascii="Times New Roman" w:hAnsi="Times New Roman"/>
          <w:color w:val="000000"/>
          <w:sz w:val="28"/>
          <w:szCs w:val="28"/>
        </w:rPr>
        <w:t>исполнять разученные музыкальные произведения вокального народного творчества.</w:t>
      </w:r>
    </w:p>
    <w:p w:rsidR="00811335" w:rsidRDefault="00811335" w:rsidP="00811335">
      <w:pPr>
        <w:spacing w:after="0" w:line="360" w:lineRule="auto"/>
        <w:ind w:firstLine="567"/>
        <w:rPr>
          <w:rFonts w:ascii="Times New Roman" w:hAnsi="Times New Roman"/>
          <w:b/>
          <w:sz w:val="28"/>
          <w:szCs w:val="28"/>
        </w:rPr>
      </w:pPr>
      <w:r w:rsidRPr="008100B4">
        <w:rPr>
          <w:rFonts w:ascii="Times New Roman" w:hAnsi="Times New Roman"/>
          <w:b/>
          <w:sz w:val="28"/>
          <w:szCs w:val="28"/>
        </w:rPr>
        <w:t>Модуль «Связь музыки с другими видами искусства»</w:t>
      </w:r>
    </w:p>
    <w:p w:rsidR="00811335" w:rsidRPr="008100B4" w:rsidRDefault="00811335" w:rsidP="00811335">
      <w:pPr>
        <w:spacing w:after="0" w:line="360" w:lineRule="auto"/>
        <w:ind w:firstLine="567"/>
        <w:jc w:val="both"/>
        <w:rPr>
          <w:rFonts w:ascii="Times New Roman" w:hAnsi="Times New Roman"/>
          <w:sz w:val="28"/>
          <w:szCs w:val="28"/>
        </w:rPr>
      </w:pPr>
      <w:r w:rsidRPr="008B4058">
        <w:rPr>
          <w:rFonts w:ascii="Times New Roman" w:hAnsi="Times New Roman"/>
          <w:color w:val="000000"/>
          <w:sz w:val="28"/>
          <w:szCs w:val="28"/>
        </w:rPr>
        <w:t xml:space="preserve">Предметные результаты изучения </w:t>
      </w:r>
      <w:r>
        <w:rPr>
          <w:rFonts w:ascii="Times New Roman" w:hAnsi="Times New Roman"/>
          <w:color w:val="000000"/>
          <w:sz w:val="28"/>
          <w:szCs w:val="28"/>
        </w:rPr>
        <w:t>модуля «</w:t>
      </w:r>
      <w:r w:rsidRPr="00827E1A">
        <w:rPr>
          <w:rFonts w:ascii="Times New Roman" w:hAnsi="Times New Roman"/>
          <w:color w:val="000000"/>
          <w:sz w:val="28"/>
          <w:szCs w:val="28"/>
        </w:rPr>
        <w:t>Связь музыки с другими видами искусства</w:t>
      </w:r>
      <w:r>
        <w:rPr>
          <w:rFonts w:ascii="Times New Roman" w:hAnsi="Times New Roman"/>
          <w:color w:val="000000"/>
          <w:sz w:val="28"/>
          <w:szCs w:val="28"/>
        </w:rPr>
        <w:t xml:space="preserve">» </w:t>
      </w:r>
      <w:r w:rsidRPr="008B4058">
        <w:rPr>
          <w:rFonts w:ascii="Times New Roman" w:hAnsi="Times New Roman"/>
          <w:color w:val="000000"/>
          <w:sz w:val="28"/>
          <w:szCs w:val="28"/>
        </w:rPr>
        <w:t>учебного предмета</w:t>
      </w:r>
      <w:r>
        <w:rPr>
          <w:rFonts w:ascii="Times New Roman" w:hAnsi="Times New Roman"/>
          <w:color w:val="000000"/>
          <w:sz w:val="28"/>
          <w:szCs w:val="28"/>
        </w:rPr>
        <w:t xml:space="preserve"> </w:t>
      </w:r>
      <w:r w:rsidRPr="008B4058">
        <w:rPr>
          <w:rFonts w:ascii="Times New Roman" w:hAnsi="Times New Roman"/>
          <w:color w:val="000000"/>
          <w:sz w:val="28"/>
          <w:szCs w:val="28"/>
        </w:rPr>
        <w:t>«</w:t>
      </w:r>
      <w:r>
        <w:rPr>
          <w:rFonts w:ascii="Times New Roman" w:hAnsi="Times New Roman"/>
          <w:color w:val="000000"/>
          <w:sz w:val="28"/>
          <w:szCs w:val="28"/>
        </w:rPr>
        <w:t>Музыка</w:t>
      </w:r>
      <w:r w:rsidRPr="008B4058">
        <w:rPr>
          <w:rFonts w:ascii="Times New Roman" w:hAnsi="Times New Roman"/>
          <w:color w:val="000000"/>
          <w:sz w:val="28"/>
          <w:szCs w:val="28"/>
        </w:rPr>
        <w:t>» должны отражать сформированность умений:</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значение интонации в музыке как носителя образного смысла;</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основы взаимодействия музыки, изобразительного искусства и литературы;</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различать средства выразительности разных видов искусств;</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1316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1316CC">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lastRenderedPageBreak/>
        <w:t>Модуль «Сценические жанры музыкального искусства»</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«Сценические жанры музыкального искусства»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сценические жанры музыки, либретто, вокальная музыка, солист, ансамбль, хор);</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слышать музыку как выражение чувств и мыслей человека, различать в ней выразительные и изобразительные интонации, узнавать характерные черты музыки разных композиторов;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вокальных жанров.</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«Истоки и образы русской и европейской духовной музыки»</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«Истоки и образы русской и европейской духовной музыки»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811335"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CE219F" w:rsidRDefault="00811335" w:rsidP="00811335">
      <w:pPr>
        <w:spacing w:after="0" w:line="360" w:lineRule="auto"/>
        <w:ind w:firstLine="567"/>
        <w:rPr>
          <w:rFonts w:ascii="Times New Roman" w:hAnsi="Times New Roman"/>
          <w:b/>
          <w:sz w:val="28"/>
          <w:szCs w:val="28"/>
        </w:rPr>
      </w:pPr>
      <w:r w:rsidRPr="00CE219F">
        <w:rPr>
          <w:rFonts w:ascii="Times New Roman" w:hAnsi="Times New Roman"/>
          <w:b/>
          <w:sz w:val="28"/>
          <w:szCs w:val="28"/>
        </w:rPr>
        <w:t>Модуль «Отражение народных истоков в композиторской музыке разных стран и эпох»</w:t>
      </w:r>
    </w:p>
    <w:p w:rsidR="00811335" w:rsidRPr="00CE219F" w:rsidRDefault="00811335" w:rsidP="00811335">
      <w:pPr>
        <w:spacing w:after="0" w:line="360" w:lineRule="auto"/>
        <w:ind w:firstLine="567"/>
        <w:jc w:val="both"/>
        <w:rPr>
          <w:rFonts w:ascii="Times New Roman" w:hAnsi="Times New Roman"/>
          <w:color w:val="000000"/>
          <w:sz w:val="28"/>
          <w:szCs w:val="28"/>
        </w:rPr>
      </w:pPr>
      <w:r w:rsidRPr="00CE219F">
        <w:rPr>
          <w:rFonts w:ascii="Times New Roman" w:hAnsi="Times New Roman"/>
          <w:color w:val="000000"/>
          <w:sz w:val="28"/>
          <w:szCs w:val="28"/>
        </w:rPr>
        <w:t>Предметные результаты изучения модуля «Отражение народных истоков в композиторской музыке разных стран и эпох» учебного предмета «Музыка» должны отражать сформированность умений:</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терминах и понятиях (в том числе народная музыка, жанры народной музыки, жанры музыки, музыкальная интонация, мотив);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lastRenderedPageBreak/>
        <w:t>иметь представление о специфике воплощения народной музыки в произведениях композиторов;</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иметь представление о характерных признаках классической и народной музыки;</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исполнять разученные музыкальные произведения народной музыки;</w:t>
      </w:r>
    </w:p>
    <w:p w:rsidR="00811335" w:rsidRPr="00CE219F"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CE219F">
        <w:rPr>
          <w:rFonts w:ascii="Times New Roman" w:hAnsi="Times New Roman"/>
          <w:color w:val="000000"/>
          <w:sz w:val="28"/>
          <w:szCs w:val="28"/>
        </w:rPr>
        <w:t>применять в творческой деятельности вокально-хоровые</w:t>
      </w:r>
      <w:r w:rsidRPr="00CE219F">
        <w:rPr>
          <w:rFonts w:ascii="Times New Roman" w:hAnsi="Times New Roman"/>
          <w:sz w:val="28"/>
          <w:szCs w:val="28"/>
        </w:rPr>
        <w:t xml:space="preserve"> навыки при пении с музыкальным сопровождением</w:t>
      </w:r>
      <w:r>
        <w:rPr>
          <w:rFonts w:ascii="Times New Roman" w:hAnsi="Times New Roman"/>
          <w:sz w:val="28"/>
          <w:szCs w:val="28"/>
        </w:rPr>
        <w:t>.</w:t>
      </w:r>
    </w:p>
    <w:p w:rsidR="00811335" w:rsidRPr="00B06DCC" w:rsidRDefault="00811335" w:rsidP="00811335">
      <w:pPr>
        <w:spacing w:after="0" w:line="360" w:lineRule="auto"/>
        <w:ind w:firstLine="567"/>
        <w:rPr>
          <w:rFonts w:ascii="Times New Roman" w:hAnsi="Times New Roman"/>
          <w:b/>
          <w:sz w:val="28"/>
          <w:szCs w:val="28"/>
        </w:rPr>
      </w:pPr>
      <w:r w:rsidRPr="00B06DCC">
        <w:rPr>
          <w:rFonts w:ascii="Times New Roman" w:hAnsi="Times New Roman"/>
          <w:b/>
          <w:sz w:val="28"/>
          <w:szCs w:val="28"/>
        </w:rPr>
        <w:t>Модуль «Современная музыка: основные жанры и направления, отличительные черты и характерные признаки»</w:t>
      </w:r>
    </w:p>
    <w:p w:rsidR="00811335" w:rsidRPr="00B06DCC"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Предметные результаты изучения модуля «Современная музыка: основные жанры и направления, отличительные черты и характерные признаки» учебного предмета «Музыка» должны отражать сформированность умений:</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приводить примеры выдающихся (в том числе современных) отечественных и зарубежных музыкальных исполнителей и исполнительских коллективов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различать виды оркестров: симфонический, русских народных инструментов, эстрадно-джазовый;</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перечислять характерные признаки современной популярной, джазовой и </w:t>
      </w:r>
      <w:r w:rsidRPr="00B06DCC">
        <w:rPr>
          <w:rFonts w:ascii="Times New Roman" w:hAnsi="Times New Roman"/>
          <w:color w:val="000000"/>
          <w:sz w:val="28"/>
          <w:szCs w:val="28"/>
        </w:rPr>
        <w:lastRenderedPageBreak/>
        <w:t>рок-музыки с использованием справочной информации;</w:t>
      </w:r>
    </w:p>
    <w:p w:rsidR="00811335" w:rsidRPr="00B06DC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B06DCC">
        <w:rPr>
          <w:rFonts w:ascii="Times New Roman" w:hAnsi="Times New Roman"/>
          <w:color w:val="000000"/>
          <w:sz w:val="28"/>
          <w:szCs w:val="28"/>
        </w:rPr>
        <w:t xml:space="preserve">исполнять современные музыкальные произведения, соблюдая певческую культуру звука. </w:t>
      </w:r>
    </w:p>
    <w:p w:rsidR="00811335" w:rsidRDefault="00811335" w:rsidP="00811335">
      <w:pPr>
        <w:spacing w:after="0" w:line="360" w:lineRule="auto"/>
        <w:ind w:firstLine="567"/>
        <w:jc w:val="both"/>
        <w:rPr>
          <w:rFonts w:ascii="Times New Roman" w:hAnsi="Times New Roman"/>
          <w:color w:val="000000"/>
          <w:sz w:val="28"/>
          <w:szCs w:val="28"/>
        </w:rPr>
      </w:pPr>
    </w:p>
    <w:p w:rsidR="00811335" w:rsidRDefault="00811335" w:rsidP="00811335">
      <w:pPr>
        <w:spacing w:after="0" w:line="360" w:lineRule="auto"/>
        <w:ind w:firstLine="567"/>
        <w:jc w:val="center"/>
        <w:rPr>
          <w:rFonts w:ascii="Times New Roman" w:eastAsia="Times New Roman" w:hAnsi="Times New Roman"/>
          <w:b/>
          <w:color w:val="000000"/>
          <w:sz w:val="28"/>
          <w:szCs w:val="28"/>
        </w:rPr>
      </w:pPr>
      <w:r>
        <w:rPr>
          <w:rFonts w:ascii="Times New Roman" w:eastAsia="Times New Roman" w:hAnsi="Times New Roman"/>
          <w:b/>
          <w:color w:val="000000"/>
          <w:sz w:val="28"/>
          <w:szCs w:val="28"/>
        </w:rPr>
        <w:t>Требования к предметным результатам освоения учебного предмета «Музыка», распределенные по годам обучения</w:t>
      </w:r>
    </w:p>
    <w:p w:rsidR="00811335" w:rsidRPr="00B06DCC"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Каждый год обучения включает изучение тем из разных модулей. Результаты по годам формулируются по принципу добавления новых результатов от года к году (результаты очередного года по умолчанию включают результаты предыдущих лет).</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«Музыка»</w:t>
      </w:r>
      <w:r w:rsidRPr="00656AD4">
        <w:rPr>
          <w:rFonts w:ascii="Times New Roman" w:hAnsi="Times New Roman"/>
          <w:color w:val="000000"/>
          <w:sz w:val="28"/>
          <w:szCs w:val="28"/>
        </w:rPr>
        <w:t>.</w:t>
      </w:r>
    </w:p>
    <w:p w:rsidR="00811335" w:rsidRDefault="00811335" w:rsidP="00811335">
      <w:pPr>
        <w:spacing w:after="0" w:line="360" w:lineRule="auto"/>
        <w:ind w:firstLine="567"/>
        <w:jc w:val="both"/>
        <w:rPr>
          <w:rFonts w:ascii="Times New Roman" w:hAnsi="Times New Roman"/>
          <w:i/>
          <w:color w:val="000000"/>
          <w:sz w:val="28"/>
          <w:szCs w:val="28"/>
        </w:rPr>
      </w:pPr>
      <w:r w:rsidRPr="00943653">
        <w:rPr>
          <w:rFonts w:ascii="Times New Roman" w:hAnsi="Times New Roman"/>
          <w:i/>
          <w:color w:val="000000"/>
          <w:sz w:val="28"/>
          <w:szCs w:val="28"/>
        </w:rPr>
        <w:t xml:space="preserve">У обучающихся будут сформированы: </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первоначальные представления о роли музыки в жизни человека, в его духовно-нравственном развитии; о ценности музыкальных традиций народа;</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основы музыкальной культуры, художественный вкус, интерес к музыкальному искусству и музыкальной деятельности;</w:t>
      </w:r>
    </w:p>
    <w:p w:rsidR="00811335" w:rsidRPr="00A94F8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94F81">
        <w:rPr>
          <w:rFonts w:ascii="Times New Roman" w:hAnsi="Times New Roman"/>
          <w:color w:val="000000"/>
          <w:sz w:val="28"/>
          <w:szCs w:val="28"/>
        </w:rPr>
        <w:t>представление о национальном своеобразии музыки в неразрывном единстве народного и профессионального музыкального творчества.</w:t>
      </w:r>
    </w:p>
    <w:p w:rsidR="00811335" w:rsidRPr="009165C9" w:rsidRDefault="00811335" w:rsidP="00811335">
      <w:pPr>
        <w:spacing w:after="0" w:line="360" w:lineRule="auto"/>
        <w:ind w:firstLine="567"/>
        <w:jc w:val="both"/>
        <w:rPr>
          <w:rFonts w:ascii="Times New Roman" w:hAnsi="Times New Roman"/>
          <w:i/>
          <w:color w:val="000000"/>
          <w:sz w:val="28"/>
          <w:szCs w:val="28"/>
        </w:rPr>
      </w:pPr>
      <w:r w:rsidRPr="009165C9">
        <w:rPr>
          <w:rFonts w:ascii="Times New Roman" w:hAnsi="Times New Roman"/>
          <w:i/>
          <w:color w:val="000000"/>
          <w:sz w:val="28"/>
          <w:szCs w:val="28"/>
        </w:rPr>
        <w:t>Обучающиеся научатся: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специфику музыки как вида искусства и ее значение в жизни человека и общества;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эмоционально проживать исторические события и судьбы защитников Отечества, воплощаемые в музыкальных произведениях;</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приводить примеры выдающихся отечественных и зарубежных музыкальных исполнителей и исполнительских коллективов с использованием справочной информации;</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значение интонации в музыке как носителя образного смысла;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lastRenderedPageBreak/>
        <w:t xml:space="preserve">иметь представление о терминах и понятиях (в том числе народная музыка, жанры народной музыки, жанры музыки, музыкальная интонация, мотив, сценические жанры музыки, либретто, вокальная музыка, солист, ансамбль, хор, средства музыкальной выразительности: мелодия, темп, ритм, динамика, тембр, лад);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музыку как выражение чувств и мыслей человека, различать в ней выразительные и изобразительные интонации, узнавать и различать характерные черты музыки разных композиторов;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иметь представление о значении народного песенного и инструментального музыкального творчества как части духовной культуры народа;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ориентироваться в образцах песенной и инструментальной народной музыки;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определять на слух музыкальные произведения, относящиеся к русскому музыкальному фольклору; перечислять русские народные музыкальные инструменты и определять на слух их принадлежность к группам духовых, струнных, ударно-шумовых инструментов;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характерных признаках классической и народной музыки;</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иметь представление о специфике воплощении народной музыки в произведениях композиторов;</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воспринимать интонационное многообразие фольклорных традиций своего народа и других народов мира;</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исполнять разученные музыкальные произведения вокальных жанров (хор, ансамбль, соло);</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воплощать художественно-образное содержание, интонационно-</w:t>
      </w:r>
      <w:r w:rsidRPr="009165C9">
        <w:rPr>
          <w:rFonts w:ascii="Times New Roman" w:hAnsi="Times New Roman"/>
          <w:color w:val="000000"/>
          <w:sz w:val="28"/>
          <w:szCs w:val="28"/>
        </w:rPr>
        <w:lastRenderedPageBreak/>
        <w:t xml:space="preserve">мелодические особенности музыки (в пении, слове, движении, игре на простейших музыкальных инструментах);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понимать с помощью учителя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узнавать средства музыкальной выразительности (в том числе мелодия, темп, ритм, тембр, динамика, лад);</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 xml:space="preserve">понимать значимость музыки в творчестве писателей и поэтов; </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владеть навыками вокально-хорового музицирования;</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811335" w:rsidRPr="009165C9"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165C9">
        <w:rPr>
          <w:rFonts w:ascii="Times New Roman" w:hAnsi="Times New Roman"/>
          <w:color w:val="000000"/>
          <w:sz w:val="28"/>
          <w:szCs w:val="28"/>
        </w:rPr>
        <w:t>проявлять творческую инициативу, участвуя в музыкально-эстетической деятельности.</w:t>
      </w:r>
    </w:p>
    <w:p w:rsidR="00811335" w:rsidRPr="00846476" w:rsidRDefault="00811335" w:rsidP="00811335">
      <w:pPr>
        <w:spacing w:after="0" w:line="360" w:lineRule="auto"/>
        <w:ind w:firstLine="567"/>
        <w:jc w:val="both"/>
        <w:rPr>
          <w:rFonts w:ascii="Times New Roman" w:hAnsi="Times New Roman"/>
          <w:i/>
          <w:color w:val="000000"/>
          <w:sz w:val="28"/>
          <w:szCs w:val="28"/>
        </w:rPr>
      </w:pPr>
      <w:r w:rsidRPr="00846476">
        <w:rPr>
          <w:rFonts w:ascii="Times New Roman" w:hAnsi="Times New Roman"/>
          <w:i/>
          <w:color w:val="000000"/>
          <w:sz w:val="28"/>
          <w:szCs w:val="28"/>
        </w:rPr>
        <w:t>Обучающиеся получат возможность научиться:</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творческой самореализации в процессе осуществления собственных музыкально-исполнительских замыслов в различных видах музыкальной деятельности;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музицировать и использовать ИКТ в музыкальном творчестве;</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собирать музыкальные коллекции.</w:t>
      </w:r>
    </w:p>
    <w:p w:rsidR="00811335" w:rsidRPr="00DB2B1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t xml:space="preserve">Предметные результаты по итогам </w:t>
      </w:r>
      <w:r w:rsidRPr="00E36F07">
        <w:rPr>
          <w:rFonts w:ascii="Times New Roman" w:hAnsi="Times New Roman"/>
          <w:b/>
          <w:iCs/>
          <w:color w:val="000000" w:themeColor="text1"/>
          <w:sz w:val="28"/>
          <w:szCs w:val="28"/>
        </w:rPr>
        <w:t>второго года</w:t>
      </w:r>
      <w:r w:rsidRPr="00DB2B15">
        <w:rPr>
          <w:rFonts w:ascii="Times New Roman" w:hAnsi="Times New Roman"/>
          <w:iCs/>
          <w:color w:val="000000" w:themeColor="text1"/>
          <w:sz w:val="28"/>
          <w:szCs w:val="28"/>
        </w:rPr>
        <w:t xml:space="preserve"> изучения учебного предмета </w:t>
      </w:r>
      <w:r w:rsidRPr="0080328D">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характер музыкальных образов (лирических, драматических, героических, романтических, эпических);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иметь представление о терминах и понятиях (в том числе сценические жанры музыки, либретто, вокальная музыка, солист, ансамбль, хор);</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выявлять общее и особенное при сравнении музыкальных произведений на основе полученных знаний об интонационной природе музыки;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жизненно-образное содержание музыкальных произведений разных жанров;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и характеризовать приемы взаимодействия и развития образов музыкальных произведений с помощью педагога;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производить интонационно-образный анализ музыкального произведения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основном принципе построения и развития музыки;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взаимосвязи жизненного содержания музыки и музыкальных образов;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стили музыки, направления музыки, джазовая музыка, современная музыка, эстрада);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приводить примеры музыкальных произведений русской и зарубежной классики, содержащие народные музыкальные интонации и мотивы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на слух тембры музыкальных инструментов (классических, современных электронных; духовых, струнных, ударных);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виды оркестров: симфонический, духовой, русских народных инструментов, эстрадно-джазовый;</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определять стили, направления и жанры современной музыки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исполнять современные музыкальные произведения, соблюдая певческую культуру звука;</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lastRenderedPageBreak/>
        <w:t>определять основные признаки исторических эпох, стилевых направлений в русской музыке, понимать стилевые черты русской классической музыкальной школы с использованием справочной информации;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характерных чертах и образцах творчества крупнейших русских и зарубежных композиторов;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об общем и особенном при сравнении музыкальных произведений на основе полученных знаний о стилевых направлениях;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понимать взаимодействие музыки, изобразительного искусства и литературы на основе осознания специфики языка каждого из них;</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различать средства выразительности разных видов искусств;</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иметь представление о терминах и понятиях (в том числе музыкальная интонация, изобразительность музыки, средства музыкальной выразительности);</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применять в творческой деятельности вокально-хоровые навыки при пении с музыкальным сопровождением;</w:t>
      </w:r>
    </w:p>
    <w:p w:rsidR="00811335" w:rsidRPr="0080328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80328D">
        <w:rPr>
          <w:rFonts w:ascii="Times New Roman" w:hAnsi="Times New Roman"/>
          <w:color w:val="000000"/>
          <w:sz w:val="28"/>
          <w:szCs w:val="28"/>
        </w:rPr>
        <w:t>узнавать характерные черты музыкальной речи разных композиторов, воплощать особенности музыки в исполнительской деятельности.</w:t>
      </w:r>
    </w:p>
    <w:p w:rsidR="00811335" w:rsidRPr="002D75C3" w:rsidRDefault="00811335" w:rsidP="00811335">
      <w:pPr>
        <w:spacing w:after="0" w:line="360" w:lineRule="auto"/>
        <w:ind w:firstLine="567"/>
        <w:jc w:val="both"/>
        <w:rPr>
          <w:rFonts w:ascii="Times New Roman" w:hAnsi="Times New Roman"/>
          <w:i/>
          <w:color w:val="000000"/>
          <w:sz w:val="28"/>
          <w:szCs w:val="28"/>
        </w:rPr>
      </w:pPr>
      <w:r w:rsidRPr="002D75C3">
        <w:rPr>
          <w:rFonts w:ascii="Times New Roman" w:hAnsi="Times New Roman"/>
          <w:i/>
          <w:color w:val="000000"/>
          <w:sz w:val="28"/>
          <w:szCs w:val="28"/>
        </w:rPr>
        <w:t>Обучающиеся получат возможность научиться:</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освоению способов решения проблем творческого и поискового характера в учебной, музыкально-исполнительской и творческой деятельности;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использованию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w:t>
      </w:r>
    </w:p>
    <w:p w:rsidR="00811335" w:rsidRDefault="00811335" w:rsidP="00811335">
      <w:pPr>
        <w:spacing w:after="0" w:line="360" w:lineRule="auto"/>
        <w:ind w:right="142" w:firstLine="709"/>
        <w:jc w:val="both"/>
        <w:rPr>
          <w:rFonts w:ascii="Times New Roman" w:hAnsi="Times New Roman"/>
          <w:iCs/>
          <w:color w:val="000000" w:themeColor="text1"/>
          <w:sz w:val="28"/>
          <w:szCs w:val="28"/>
        </w:rPr>
      </w:pPr>
      <w:r w:rsidRPr="00DB2B15">
        <w:rPr>
          <w:rFonts w:ascii="Times New Roman" w:hAnsi="Times New Roman"/>
          <w:iCs/>
          <w:color w:val="000000" w:themeColor="text1"/>
          <w:sz w:val="28"/>
          <w:szCs w:val="28"/>
        </w:rPr>
        <w:lastRenderedPageBreak/>
        <w:t xml:space="preserve">Предметные результаты по итогам </w:t>
      </w:r>
      <w:r>
        <w:rPr>
          <w:rFonts w:ascii="Times New Roman" w:hAnsi="Times New Roman"/>
          <w:b/>
          <w:iCs/>
          <w:color w:val="000000" w:themeColor="text1"/>
          <w:sz w:val="28"/>
          <w:szCs w:val="28"/>
        </w:rPr>
        <w:t>третьего</w:t>
      </w:r>
      <w:r w:rsidRPr="00E36F07">
        <w:rPr>
          <w:rFonts w:ascii="Times New Roman" w:hAnsi="Times New Roman"/>
          <w:b/>
          <w:iCs/>
          <w:color w:val="000000" w:themeColor="text1"/>
          <w:sz w:val="28"/>
          <w:szCs w:val="28"/>
        </w:rPr>
        <w:t xml:space="preserve"> года</w:t>
      </w:r>
      <w:r w:rsidRPr="00DB2B15">
        <w:rPr>
          <w:rFonts w:ascii="Times New Roman" w:hAnsi="Times New Roman"/>
          <w:iCs/>
          <w:color w:val="000000" w:themeColor="text1"/>
          <w:sz w:val="28"/>
          <w:szCs w:val="28"/>
        </w:rPr>
        <w:t xml:space="preserve"> изучения учебного предмета </w:t>
      </w:r>
      <w:r w:rsidRPr="002D75C3">
        <w:rPr>
          <w:rFonts w:ascii="Times New Roman" w:hAnsi="Times New Roman"/>
          <w:iCs/>
          <w:color w:val="000000" w:themeColor="text1"/>
          <w:sz w:val="28"/>
          <w:szCs w:val="28"/>
        </w:rPr>
        <w:t>«Музыка»</w:t>
      </w:r>
      <w:r w:rsidRPr="00DB2B15">
        <w:rPr>
          <w:rFonts w:ascii="Times New Roman" w:hAnsi="Times New Roman"/>
          <w:iCs/>
          <w:color w:val="000000" w:themeColor="text1"/>
          <w:sz w:val="28"/>
          <w:szCs w:val="28"/>
        </w:rPr>
        <w:t xml:space="preserve"> должны отражать сформированность умений:</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жанры вокальной (в том числе песня, романс, ария) и театральной музыки (в том числе опера, балет, мюзикл и оперетта), симфонической музыки;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основные жанры светской музыки малой (баллада, ноктюрн, романс, этюд и т.п.) и крупной формы (соната, симфония, концерт и т.п.) с использованием справочной информации; </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 терминах и понятиях (в том числе духовная музыка, знаменный распев);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различать особенности тембрового звучания различных певческих голосов (детских, женских, мужских), хоров (детских, женских, мужских, смешанных);</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называть и определять на слух мужские (тенор, баритон, бас) и женские (сопрано, альт, меццо-сопрано, контральто) певческие голоса по визуальной опоре;</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разновидности хоровых коллективов по стилю (манере) исполнения: народные, академические;</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произведения русских композиторов-классиков (в том числе П.И. Чайковского, Н.А. Римского-Корсакова, М.И. Глинки)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узнавать формы построения музыки (двухчастную, трехчастную, вариации, рондо) с использованием визуальной опоры;</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владеть музыкальными терминами в пределах изучаемой темы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понимать существование в музыкальном произведении основной идеи, иметь представление о средствах воплощения основной идеи, интонационных особенностях, жанре, исполнителях музыкального произведения;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lastRenderedPageBreak/>
        <w:t>узнавать на слух изученные произведения русской и зарубежной классики, образцы народного музыкального творчества, произведения современных композиторов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перечислять характерные признаки современной популярной, джазовой и рок-музыки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эмоционально-образно воспринимать музыкальные произведения;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особенности интерпретации одной и той же художественной идеи, сюжета в творчестве различных композиторов;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иметь представление об интерпретации классической музыки в современных обработках;</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определять характерные признаки современной популярной музыки с использованием справочной информации;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 xml:space="preserve">называть стили рок-музыки и ее отдельных направлений: рок-оперы, рок-н-ролла и др. с использованием справочной информации; </w:t>
      </w:r>
    </w:p>
    <w:p w:rsidR="00811335" w:rsidRPr="00063BE7"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063BE7">
        <w:rPr>
          <w:rFonts w:ascii="Times New Roman" w:hAnsi="Times New Roman"/>
          <w:color w:val="000000"/>
          <w:sz w:val="28"/>
          <w:szCs w:val="28"/>
        </w:rPr>
        <w:t>творчески интерпретировать содержание музыкального произведения в пении;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участвовать в коллективной исполнительской деятельности, используя различные формы индивидуального и группового музицирования;</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применять современные информационно-коммуникационные технологии для записи и воспроизведения музыки;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обосновывать собственные предпочтения, касающиеся музыкальных произведений различных стилей и жанров;</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знания о музыке и музыкантах, полученные на занятиях, при составлении домашней фонотеки, видеотеки;</w:t>
      </w:r>
    </w:p>
    <w:p w:rsidR="00811335" w:rsidRPr="00A135CB"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135CB">
        <w:rPr>
          <w:rFonts w:ascii="Times New Roman" w:hAnsi="Times New Roman"/>
          <w:color w:val="000000"/>
          <w:sz w:val="28"/>
          <w:szCs w:val="28"/>
        </w:rPr>
        <w:t>использовать приобретенные знания и умения в практической деятельности и повседневной жизни (в том числе в творческой и сценической).</w:t>
      </w:r>
    </w:p>
    <w:p w:rsidR="00811335" w:rsidRPr="00A135CB" w:rsidRDefault="00811335" w:rsidP="00811335">
      <w:pPr>
        <w:spacing w:after="0" w:line="360" w:lineRule="auto"/>
        <w:ind w:firstLine="567"/>
        <w:jc w:val="both"/>
        <w:rPr>
          <w:rFonts w:ascii="Times New Roman" w:hAnsi="Times New Roman"/>
          <w:i/>
          <w:color w:val="000000"/>
          <w:sz w:val="28"/>
          <w:szCs w:val="28"/>
        </w:rPr>
      </w:pPr>
      <w:r w:rsidRPr="00A135CB">
        <w:rPr>
          <w:rFonts w:ascii="Times New Roman" w:hAnsi="Times New Roman"/>
          <w:i/>
          <w:color w:val="000000"/>
          <w:sz w:val="28"/>
          <w:szCs w:val="28"/>
        </w:rPr>
        <w:t xml:space="preserve">Обучающиеся получат возможность научиться: </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 xml:space="preserve">овладеть социальными компетенциями, развить коммуникативные </w:t>
      </w:r>
      <w:r w:rsidRPr="00846476">
        <w:rPr>
          <w:rFonts w:ascii="Times New Roman" w:hAnsi="Times New Roman"/>
          <w:i/>
          <w:color w:val="000000"/>
          <w:sz w:val="28"/>
          <w:szCs w:val="28"/>
        </w:rPr>
        <w:lastRenderedPageBreak/>
        <w:t>способности через музыкально-игровую деятельность, способностями к дальнейшему самопознанию и саморазвитию;</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истоки и интонационное своеобразие, характерные черты и признаки, традиций, обрядов музыкального фольклора разных стран мира;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западноевропейской музыки на примере кантаты, прелюдии, фуги, мессы, реквиема;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понимать особенности языка отечественной духовной и светской музыкальной культуры на примере канта, литургии, хорового концерта;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распознавать мелодику знаменного распева – основы древнерусской церковной музыки;</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формы построения музыки (сонатно-симфонический цикл, сюита), понимать их возможности в воплощении и развитии музыкальных образов;</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выделять признаки для установления стилевых связей в процессе изучения музыкального искусства;</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различать и передавать в художественно-творческой деятельности характер, эмоциональное состояние и свое отношение к природе, человеку, обществу;</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активно использовать язык музыки для освоения содержания различных учебных предметов (литературы, русского языка, окружающего мира, математики и др.);</w:t>
      </w:r>
    </w:p>
    <w:p w:rsidR="00811335" w:rsidRPr="00846476" w:rsidRDefault="00811335" w:rsidP="00811335">
      <w:pPr>
        <w:pStyle w:val="21"/>
        <w:widowControl w:val="0"/>
        <w:numPr>
          <w:ilvl w:val="0"/>
          <w:numId w:val="2"/>
        </w:numPr>
        <w:tabs>
          <w:tab w:val="left" w:pos="993"/>
        </w:tabs>
        <w:spacing w:after="0" w:line="360" w:lineRule="auto"/>
        <w:ind w:left="459"/>
        <w:jc w:val="both"/>
        <w:rPr>
          <w:rFonts w:ascii="Times New Roman" w:hAnsi="Times New Roman"/>
          <w:i/>
          <w:color w:val="000000"/>
          <w:sz w:val="28"/>
          <w:szCs w:val="28"/>
        </w:rPr>
      </w:pPr>
      <w:r w:rsidRPr="00846476">
        <w:rPr>
          <w:rFonts w:ascii="Times New Roman" w:hAnsi="Times New Roman"/>
          <w:i/>
          <w:color w:val="000000"/>
          <w:sz w:val="28"/>
          <w:szCs w:val="28"/>
        </w:rPr>
        <w:t>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2.1.4.5.14.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Технология</w:t>
      </w:r>
      <w:r w:rsidRPr="00D4058C">
        <w:rPr>
          <w:rFonts w:ascii="Times New Roman" w:eastAsia="Times New Roman" w:hAnsi="Times New Roman" w:cs="Times New Roman"/>
          <w:b/>
          <w:sz w:val="28"/>
          <w:szCs w:val="28"/>
        </w:rPr>
        <w:t>»</w:t>
      </w:r>
    </w:p>
    <w:p w:rsidR="00811335" w:rsidRPr="00360FA1" w:rsidRDefault="00811335" w:rsidP="00811335">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Личностные результаты:</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формирование целостного мировоззрения, соответствующего современному уровню развития науки и общественной практики; проявление познавательной активности в области предметной технологической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ответственного отношения к учению, готовности и способности обучающихся</w:t>
      </w:r>
      <w:r>
        <w:rPr>
          <w:rFonts w:ascii="Times New Roman" w:hAnsi="Times New Roman"/>
          <w:sz w:val="28"/>
          <w:szCs w:val="28"/>
        </w:rPr>
        <w:t xml:space="preserve"> с ЗПР</w:t>
      </w:r>
      <w:r w:rsidRPr="00360FA1">
        <w:rPr>
          <w:rFonts w:ascii="Times New Roman" w:hAnsi="Times New Roman"/>
          <w:sz w:val="28"/>
          <w:szCs w:val="28"/>
        </w:rPr>
        <w:t xml:space="preserve"> к саморазвитию и самообразованию на основе мотивации к обучению и познанию; овладение элементами организации умственного и физического труда;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умственных и физических способностей при трудовой деятельности в различных сферах с позиций будущей социализации;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развитие трудолюбия и ответственности за результаты своей деятельности; выражение желания учиться для удовлетворения перспективных потребностей;</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осознанный выбор и построение дальнейшей индивидуальной траектории образования на базе осознанного ориентирования в мире профессий и про</w:t>
      </w:r>
      <w:r>
        <w:rPr>
          <w:rFonts w:ascii="Times New Roman" w:hAnsi="Times New Roman"/>
          <w:sz w:val="28"/>
          <w:szCs w:val="28"/>
        </w:rPr>
        <w:t>фессиональных предпочтений с уче</w:t>
      </w:r>
      <w:r w:rsidRPr="00360FA1">
        <w:rPr>
          <w:rFonts w:ascii="Times New Roman" w:hAnsi="Times New Roman"/>
          <w:sz w:val="28"/>
          <w:szCs w:val="28"/>
        </w:rPr>
        <w:t>том познавательных интересов, а также на основе формирования уважительного отношения к труду;</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становление самоопределения в выбранной сфере будущей профессиональной деятельности, планирование образовательной и профессиональной </w:t>
      </w:r>
      <w:r>
        <w:rPr>
          <w:rFonts w:ascii="Times New Roman" w:hAnsi="Times New Roman"/>
          <w:sz w:val="28"/>
          <w:szCs w:val="28"/>
        </w:rPr>
        <w:t>траектории</w:t>
      </w:r>
      <w:r w:rsidRPr="00360FA1">
        <w:rPr>
          <w:rFonts w:ascii="Times New Roman" w:hAnsi="Times New Roman"/>
          <w:sz w:val="28"/>
          <w:szCs w:val="28"/>
        </w:rPr>
        <w:t>, осознание необходимо</w:t>
      </w:r>
      <w:r>
        <w:rPr>
          <w:rFonts w:ascii="Times New Roman" w:hAnsi="Times New Roman"/>
          <w:sz w:val="28"/>
          <w:szCs w:val="28"/>
        </w:rPr>
        <w:t>сти общественно полезного труда</w:t>
      </w:r>
      <w:r w:rsidRPr="00360FA1">
        <w:rPr>
          <w:rFonts w:ascii="Times New Roman" w:hAnsi="Times New Roman"/>
          <w:sz w:val="28"/>
          <w:szCs w:val="28"/>
        </w:rPr>
        <w:t xml:space="preserve"> как условия безопасной и эффективной социализации;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самооценка готовности к рациональному ведению домашнего хозяйства;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основ экологической культуры, соответствующей современному уровню экологического мышления; бережное отношение к природным и хозяйственным ресурсам;</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lastRenderedPageBreak/>
        <w:t>развитие эстетического сознания через освоение художественного наследия народов России и мира, творческой деятельности эстетического характера; формирование индивидуально-личностных позиций учащихся.</w:t>
      </w:r>
    </w:p>
    <w:p w:rsidR="00811335" w:rsidRPr="00360FA1" w:rsidRDefault="00811335" w:rsidP="00811335">
      <w:pPr>
        <w:spacing w:after="0" w:line="360" w:lineRule="auto"/>
        <w:ind w:firstLine="709"/>
        <w:jc w:val="both"/>
        <w:rPr>
          <w:rFonts w:ascii="Times New Roman" w:eastAsia="Times New Roman" w:hAnsi="Times New Roman" w:cs="Times New Roman"/>
          <w:b/>
          <w:sz w:val="28"/>
          <w:szCs w:val="28"/>
        </w:rPr>
      </w:pPr>
      <w:r w:rsidRPr="00360FA1">
        <w:rPr>
          <w:rFonts w:ascii="Times New Roman" w:eastAsia="Times New Roman" w:hAnsi="Times New Roman" w:cs="Times New Roman"/>
          <w:b/>
          <w:sz w:val="28"/>
          <w:szCs w:val="28"/>
        </w:rPr>
        <w:t>Метапредметные результаты</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Регулятивные: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цели технологического обучения, постановка и формулировка для себя новых задач в учёбе и познавательной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алгоритмизированное планирование процесса познавательно-трудовой деятельности;</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определение адекватных имеющимся организационным и материально-техническим условиям способов решения учебной или трудовой задачи на основе заданных алгоритмов;</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создание объектов, имеющих потребительную стоимость;</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выполнение различных творческих работ по созданию изделий и продуктов;</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правильности выполнения учебной задачи, собственных возможностей её решения; обоснование пу</w:t>
      </w:r>
      <w:r>
        <w:rPr>
          <w:rFonts w:ascii="Times New Roman" w:hAnsi="Times New Roman"/>
          <w:sz w:val="28"/>
          <w:szCs w:val="28"/>
        </w:rPr>
        <w:t>тей и средств устранения ошибок</w:t>
      </w:r>
      <w:r w:rsidRPr="00360FA1">
        <w:rPr>
          <w:rFonts w:ascii="Times New Roman" w:hAnsi="Times New Roman"/>
          <w:sz w:val="28"/>
          <w:szCs w:val="28"/>
        </w:rPr>
        <w:t>;</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соблюдение норм и правил безопасности познавательно-трудовой деятельности и созидательного труда; соблюдение норм и правил культуры труда в соответствии с технологической культурой производства;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оценивание своей познавательно-трудовой деятельности с точки зрения нравственных, правовых норм, эстетических ценностей по принятым в обществе и коллективе требованиям и принципам;</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экологического мышления, умение применять его в познавательной, коммуникативной, социальной практике и профессиональной ориентации.</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Коммуникативные: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формирование коммуникативной компетентности в общении и сотрудничестве со сверстниками; умение общаться при коллективном </w:t>
      </w:r>
      <w:r w:rsidRPr="00360FA1">
        <w:rPr>
          <w:rFonts w:ascii="Times New Roman" w:hAnsi="Times New Roman"/>
          <w:sz w:val="28"/>
          <w:szCs w:val="28"/>
        </w:rPr>
        <w:lastRenderedPageBreak/>
        <w:t>выполнении работ или проектов с учётом общности интересов и возможностей членов трудового коллектива;</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осознанное использование речевых средств в соответствии с задачей коммуникации для выражения своих чувств, мыслей и потребностей; планирование и регуляция своей </w:t>
      </w:r>
      <w:r>
        <w:rPr>
          <w:rFonts w:ascii="Times New Roman" w:hAnsi="Times New Roman"/>
          <w:sz w:val="28"/>
          <w:szCs w:val="28"/>
        </w:rPr>
        <w:t>деятельности; подбор аргументов</w:t>
      </w:r>
      <w:r w:rsidRPr="00360FA1">
        <w:rPr>
          <w:rFonts w:ascii="Times New Roman" w:hAnsi="Times New Roman"/>
          <w:sz w:val="28"/>
          <w:szCs w:val="28"/>
        </w:rPr>
        <w:t>;</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Pr>
          <w:rFonts w:ascii="Times New Roman" w:hAnsi="Times New Roman"/>
          <w:sz w:val="28"/>
          <w:szCs w:val="28"/>
        </w:rPr>
        <w:t xml:space="preserve">участие в </w:t>
      </w:r>
      <w:r w:rsidRPr="00360FA1">
        <w:rPr>
          <w:rFonts w:ascii="Times New Roman" w:hAnsi="Times New Roman"/>
          <w:sz w:val="28"/>
          <w:szCs w:val="28"/>
        </w:rPr>
        <w:t>учебно</w:t>
      </w:r>
      <w:r>
        <w:rPr>
          <w:rFonts w:ascii="Times New Roman" w:hAnsi="Times New Roman"/>
          <w:sz w:val="28"/>
          <w:szCs w:val="28"/>
        </w:rPr>
        <w:t>м</w:t>
      </w:r>
      <w:r w:rsidRPr="00360FA1">
        <w:rPr>
          <w:rFonts w:ascii="Times New Roman" w:hAnsi="Times New Roman"/>
          <w:sz w:val="28"/>
          <w:szCs w:val="28"/>
        </w:rPr>
        <w:t xml:space="preserve"> сотрудничеств</w:t>
      </w:r>
      <w:r>
        <w:rPr>
          <w:rFonts w:ascii="Times New Roman" w:hAnsi="Times New Roman"/>
          <w:sz w:val="28"/>
          <w:szCs w:val="28"/>
        </w:rPr>
        <w:t>е</w:t>
      </w:r>
      <w:r w:rsidRPr="00360FA1">
        <w:rPr>
          <w:rFonts w:ascii="Times New Roman" w:hAnsi="Times New Roman"/>
          <w:sz w:val="28"/>
          <w:szCs w:val="28"/>
        </w:rPr>
        <w:t xml:space="preserve"> и совместной деятельности с учителем и сверстниками; согласование и координация совместной познавательно-трудовой деятельности с другими её участниками; объективное оценивание вклада своей познавательно-трудовой деятельности в решение общих задач коллектива.</w:t>
      </w:r>
    </w:p>
    <w:p w:rsidR="00811335" w:rsidRPr="00360FA1" w:rsidRDefault="00811335" w:rsidP="00811335">
      <w:pPr>
        <w:spacing w:after="0" w:line="360" w:lineRule="auto"/>
        <w:ind w:firstLine="709"/>
        <w:jc w:val="both"/>
        <w:rPr>
          <w:rFonts w:ascii="Times New Roman" w:eastAsia="Times New Roman" w:hAnsi="Times New Roman" w:cs="Times New Roman"/>
          <w:b/>
          <w:i/>
          <w:sz w:val="28"/>
          <w:szCs w:val="28"/>
        </w:rPr>
      </w:pPr>
      <w:r w:rsidRPr="00360FA1">
        <w:rPr>
          <w:rFonts w:ascii="Times New Roman" w:eastAsia="Times New Roman" w:hAnsi="Times New Roman" w:cs="Times New Roman"/>
          <w:b/>
          <w:i/>
          <w:sz w:val="28"/>
          <w:szCs w:val="28"/>
        </w:rPr>
        <w:t>Познавательные:</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 xml:space="preserve">виртуальное и натурное моделирование технических объектов, продуктов и технологических процессов; </w:t>
      </w:r>
    </w:p>
    <w:p w:rsidR="00811335" w:rsidRPr="00360FA1" w:rsidRDefault="00811335" w:rsidP="00811335">
      <w:pPr>
        <w:pStyle w:val="a4"/>
        <w:numPr>
          <w:ilvl w:val="0"/>
          <w:numId w:val="1"/>
        </w:numPr>
        <w:tabs>
          <w:tab w:val="left" w:pos="993"/>
        </w:tabs>
        <w:spacing w:after="0" w:line="360" w:lineRule="auto"/>
        <w:ind w:left="0" w:firstLine="709"/>
        <w:jc w:val="both"/>
        <w:rPr>
          <w:rFonts w:ascii="Times New Roman" w:hAnsi="Times New Roman"/>
          <w:sz w:val="28"/>
          <w:szCs w:val="28"/>
        </w:rPr>
      </w:pPr>
      <w:r w:rsidRPr="00360FA1">
        <w:rPr>
          <w:rFonts w:ascii="Times New Roman" w:hAnsi="Times New Roman"/>
          <w:sz w:val="28"/>
          <w:szCs w:val="28"/>
        </w:rPr>
        <w:t>формирование и развитие компетентности в области использования информационно-коммуникационных технологий (ИКТ); выбор для решения познавательных и коммуникативных задач различных источников информации, включая энциклопедии, словари, Интернет-ресурсы и другие базы данных.</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sidRPr="00CB46B2">
        <w:rPr>
          <w:rFonts w:ascii="Times New Roman" w:hAnsi="Times New Roman" w:cs="Times New Roman"/>
          <w:b/>
          <w:color w:val="000000"/>
          <w:sz w:val="28"/>
          <w:szCs w:val="28"/>
        </w:rPr>
        <w:t>Предметные результаты.</w:t>
      </w:r>
      <w:r w:rsidRPr="00CB46B2">
        <w:rPr>
          <w:rFonts w:ascii="Times New Roman" w:hAnsi="Times New Roman" w:cs="Times New Roman"/>
          <w:color w:val="000000"/>
          <w:sz w:val="28"/>
          <w:szCs w:val="28"/>
        </w:rPr>
        <w:t xml:space="preserve"> </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В соответствии с требованиями Федерального государственного образовательного стандарта основного общего образования требования к предметным результатам предметной области «Технология» распределены по блокам содержания. </w:t>
      </w:r>
    </w:p>
    <w:p w:rsidR="00811335" w:rsidRPr="00CB46B2" w:rsidRDefault="00811335" w:rsidP="00811335">
      <w:pPr>
        <w:tabs>
          <w:tab w:val="left" w:pos="284"/>
        </w:tabs>
        <w:autoSpaceDE w:val="0"/>
        <w:autoSpaceDN w:val="0"/>
        <w:adjustRightInd w:val="0"/>
        <w:spacing w:after="0" w:line="360" w:lineRule="auto"/>
        <w:ind w:firstLine="709"/>
        <w:jc w:val="both"/>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Современные технологии и перспективы их развития</w:t>
      </w:r>
    </w:p>
    <w:p w:rsidR="00811335" w:rsidRPr="00147026" w:rsidRDefault="00811335" w:rsidP="00811335">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называть и характеризовать актуальные и перспективные технологии материальной и нематериальной сферы;</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производить по предложенному алгоритму</w:t>
      </w:r>
      <w:r>
        <w:rPr>
          <w:rFonts w:ascii="Times New Roman" w:eastAsia="Times New Roman" w:hAnsi="Times New Roman"/>
          <w:sz w:val="28"/>
          <w:szCs w:val="28"/>
        </w:rPr>
        <w:t xml:space="preserve"> мониторинг и оценку состояния и выявлять возможные перспективы развития технологий в произвольно выбранной отрасли на основе работы с информационными </w:t>
      </w:r>
      <w:r>
        <w:rPr>
          <w:rFonts w:ascii="Times New Roman" w:eastAsia="Times New Roman" w:hAnsi="Times New Roman"/>
          <w:sz w:val="28"/>
          <w:szCs w:val="28"/>
        </w:rPr>
        <w:lastRenderedPageBreak/>
        <w:t>источниками различных видов.</w:t>
      </w:r>
    </w:p>
    <w:p w:rsidR="00811335" w:rsidRPr="00CB46B2" w:rsidRDefault="00811335" w:rsidP="00811335">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Формирование технологической культуры и проектно-технологического мышления обучающихся</w:t>
      </w:r>
    </w:p>
    <w:p w:rsidR="00811335" w:rsidRPr="003648C8" w:rsidRDefault="00811335" w:rsidP="00811335">
      <w:pPr>
        <w:spacing w:after="0" w:line="360" w:lineRule="auto"/>
        <w:ind w:firstLine="709"/>
        <w:jc w:val="both"/>
        <w:rPr>
          <w:rFonts w:ascii="Times New Roman" w:eastAsia="Times New Roman" w:hAnsi="Times New Roman"/>
          <w:i/>
          <w:color w:val="000000"/>
          <w:sz w:val="28"/>
          <w:szCs w:val="28"/>
        </w:rPr>
      </w:pPr>
      <w:r>
        <w:rPr>
          <w:rFonts w:ascii="Times New Roman" w:hAnsi="Times New Roman" w:cs="Times New Roman"/>
          <w:color w:val="000000"/>
          <w:sz w:val="28"/>
          <w:szCs w:val="28"/>
        </w:rPr>
        <w:t>О</w:t>
      </w:r>
      <w:r w:rsidRPr="00030144">
        <w:rPr>
          <w:rFonts w:ascii="Times New Roman" w:hAnsi="Times New Roman" w:cs="Times New Roman"/>
          <w:color w:val="000000"/>
          <w:sz w:val="28"/>
          <w:szCs w:val="28"/>
        </w:rPr>
        <w:t>бучающиеся</w:t>
      </w:r>
      <w:r>
        <w:rPr>
          <w:rFonts w:ascii="Times New Roman" w:hAnsi="Times New Roman" w:cs="Times New Roman"/>
          <w:color w:val="000000"/>
          <w:sz w:val="28"/>
          <w:szCs w:val="28"/>
        </w:rPr>
        <w:t xml:space="preserve"> с ЗПР</w:t>
      </w:r>
      <w:r w:rsidRPr="00030144">
        <w:rPr>
          <w:rFonts w:ascii="Times New Roman" w:hAnsi="Times New Roman" w:cs="Times New Roman"/>
          <w:color w:val="000000"/>
          <w:sz w:val="28"/>
          <w:szCs w:val="28"/>
        </w:rPr>
        <w:t xml:space="preserve"> </w:t>
      </w:r>
      <w:r>
        <w:rPr>
          <w:rFonts w:ascii="Times New Roman" w:hAnsi="Times New Roman" w:cs="Times New Roman"/>
          <w:color w:val="000000"/>
          <w:sz w:val="28"/>
          <w:szCs w:val="28"/>
        </w:rPr>
        <w:t>научатся</w:t>
      </w:r>
      <w:r w:rsidRPr="003648C8">
        <w:rPr>
          <w:rFonts w:ascii="Times New Roman" w:eastAsia="Times New Roman" w:hAnsi="Times New Roman"/>
          <w:i/>
          <w:color w:val="000000"/>
          <w:sz w:val="28"/>
          <w:szCs w:val="28"/>
        </w:rPr>
        <w:t>:</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выявлять и формулировать проблему, требующую технологического решения, после предварительного анализа;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определять цели проектирования субъективно нового продукта или</w:t>
      </w:r>
      <w:r>
        <w:rPr>
          <w:rFonts w:ascii="Times New Roman" w:eastAsia="Times New Roman" w:hAnsi="Times New Roman"/>
          <w:sz w:val="28"/>
          <w:szCs w:val="28"/>
        </w:rPr>
        <w:t xml:space="preserve"> технологического решения;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готовить предложения технических или технологических решений с использованием методов и инструментов развития креативного мышления, в </w:t>
      </w:r>
      <w:r w:rsidRPr="003648C8">
        <w:rPr>
          <w:rFonts w:ascii="Times New Roman" w:eastAsia="Times New Roman" w:hAnsi="Times New Roman"/>
          <w:sz w:val="28"/>
          <w:szCs w:val="28"/>
        </w:rPr>
        <w:t>том числе с использованием инструментов, таких как дизайн-мышление, ТРИЗ и др. с помощью учителя;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планировать этапы выполнения работ и ресурсы для достижения целей проектирования;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управления проектами;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следовать технологическому процессу, в том числе в процессе изготовления субъективно нового продукта;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оценивать условия применимости технологии, в том числе с позиций экологической защищенности;</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прогнозировать по известной технологии итоговые характеристики продукта в зависимости от изменения параметров и/или ресурсов, проверять прогнозы опытно-экспериментальным путем</w:t>
      </w:r>
      <w:r w:rsidRPr="003648C8">
        <w:rPr>
          <w:rFonts w:ascii="Times New Roman" w:eastAsia="Times New Roman" w:hAnsi="Times New Roman"/>
          <w:sz w:val="28"/>
          <w:szCs w:val="28"/>
        </w:rPr>
        <w:t>, с помощью учителя;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в зависимости от ситуации оптимизировать базовые технологии, проводить анализ возможности использования альтернативных ресурсов, соединять в единый технологический процесс несколько технологий без их видоизменения для получения сложносоставного материального или информационного продукта с помощью учителя;</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по алгоритму оценку и испытание полученного продукта;</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проводить анализ потребностей в тех или иных материальных или информационных продуктах;</w:t>
      </w:r>
    </w:p>
    <w:p w:rsidR="00811335" w:rsidRPr="003648C8"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lastRenderedPageBreak/>
        <w:t>описывать технологическое решение с помощью текста, схемы, рисунка, графического изображения и их сочетаний;</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sidRPr="003648C8">
        <w:rPr>
          <w:rFonts w:ascii="Times New Roman" w:eastAsia="Times New Roman" w:hAnsi="Times New Roman"/>
          <w:sz w:val="28"/>
          <w:szCs w:val="28"/>
        </w:rPr>
        <w:t>анализировать по алгоритму возможные технологические решения, определять их достоинства и недостатки</w:t>
      </w:r>
      <w:r>
        <w:rPr>
          <w:rFonts w:ascii="Times New Roman" w:eastAsia="Times New Roman" w:hAnsi="Times New Roman"/>
          <w:sz w:val="28"/>
          <w:szCs w:val="28"/>
        </w:rPr>
        <w:t xml:space="preserve"> в контексте заданной ситуации;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применять базовые принципы бережливого производства, включая принципы организации рабочего места с учетом требований эргономики и научной организации труда;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w:t>
      </w:r>
      <w:r>
        <w:rPr>
          <w:rFonts w:ascii="Times New Roman" w:eastAsia="Times New Roman" w:hAnsi="Times New Roman"/>
          <w:sz w:val="28"/>
          <w:szCs w:val="28"/>
        </w:rPr>
        <w:t xml:space="preserve"> разработку и/или реализацию продуктовых проектов, предполагающих:</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определение характеристик и разработку материального продукта, включая планирование, моделирование и разработку документации в информационной среде (конструкторе), в соответствии с задачей собственной деятельности или на основе самостоятельно проведенных исследований потребительских интересов;</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материального продукта на основе технологической документации с применением элементарных (не требующих регулирования) и сложных (требующих регулирования/настройки) рабочих инструментов/технологического оборудования;</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материального продукта по технической документации и изменения параметров технологического процесса для получения заданных свойств материального продукта;</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встраивание созданного информационного продукта в заданную оболочку;</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изготовление информационного продукта по заданному алгоритму в заданной оболочке;</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 xml:space="preserve">проводить и </w:t>
      </w:r>
      <w:r w:rsidRPr="004E1789">
        <w:rPr>
          <w:rFonts w:ascii="Times New Roman" w:eastAsia="Times New Roman" w:hAnsi="Times New Roman"/>
          <w:sz w:val="28"/>
          <w:szCs w:val="28"/>
        </w:rPr>
        <w:t>анализировать по алгоритму разработку и/или реализацию технологических проектов, предполагающих</w:t>
      </w:r>
      <w:r>
        <w:rPr>
          <w:rFonts w:ascii="Times New Roman" w:eastAsia="Times New Roman" w:hAnsi="Times New Roman"/>
          <w:sz w:val="28"/>
          <w:szCs w:val="28"/>
        </w:rPr>
        <w:t>:</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модификацию (комбинирование, изменение параметров и требований к ресурсам) заданного способа (технологии) получения требующегося материального продукта (после его применения в собственной практике);</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xml:space="preserve">- разработку инструкций и иной технологической документации для </w:t>
      </w:r>
      <w:r>
        <w:rPr>
          <w:rFonts w:ascii="Times New Roman" w:eastAsia="Times New Roman" w:hAnsi="Times New Roman"/>
          <w:sz w:val="28"/>
          <w:szCs w:val="28"/>
        </w:rPr>
        <w:lastRenderedPageBreak/>
        <w:t>исполнителей;</w:t>
      </w:r>
    </w:p>
    <w:p w:rsidR="00811335" w:rsidRDefault="00811335" w:rsidP="00811335">
      <w:pPr>
        <w:widowControl w:val="0"/>
        <w:spacing w:after="0" w:line="360" w:lineRule="auto"/>
        <w:jc w:val="both"/>
        <w:rPr>
          <w:rFonts w:ascii="Times New Roman" w:eastAsia="Times New Roman" w:hAnsi="Times New Roman"/>
          <w:sz w:val="28"/>
          <w:szCs w:val="28"/>
        </w:rPr>
      </w:pPr>
      <w:r>
        <w:rPr>
          <w:rFonts w:ascii="Times New Roman" w:eastAsia="Times New Roman" w:hAnsi="Times New Roman"/>
          <w:sz w:val="28"/>
          <w:szCs w:val="28"/>
        </w:rPr>
        <w:t>- разработку способа или процесса получения материального и информационного продукта с заданными свойствами;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проводить анализ конструкции и конструирование механизмов, простейших роботов с помощью материального или виртуального конструктора;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чертежи и эскизы, а также работать в системах автоматизированного проектирования;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выполнять базовые операции редактора компьютерного трехмерного проектирования (на выбор образовательной организации).</w:t>
      </w:r>
    </w:p>
    <w:p w:rsidR="00811335" w:rsidRPr="00CB46B2" w:rsidRDefault="00811335" w:rsidP="00811335">
      <w:pPr>
        <w:spacing w:after="0" w:line="360" w:lineRule="auto"/>
        <w:jc w:val="center"/>
        <w:rPr>
          <w:rFonts w:ascii="Times New Roman" w:eastAsia="Times New Roman" w:hAnsi="Times New Roman"/>
          <w:b/>
          <w:i/>
          <w:iCs/>
          <w:color w:val="000000"/>
          <w:sz w:val="28"/>
          <w:szCs w:val="28"/>
        </w:rPr>
      </w:pPr>
      <w:r w:rsidRPr="00CB46B2">
        <w:rPr>
          <w:rFonts w:ascii="Times New Roman" w:eastAsia="Times New Roman" w:hAnsi="Times New Roman"/>
          <w:b/>
          <w:i/>
          <w:iCs/>
          <w:color w:val="000000"/>
          <w:sz w:val="28"/>
          <w:szCs w:val="28"/>
        </w:rPr>
        <w:t>Построение образовательных траекторий и планов в области профессионального самоопределения</w:t>
      </w:r>
    </w:p>
    <w:p w:rsidR="00811335" w:rsidRPr="00147026" w:rsidRDefault="00811335" w:rsidP="00811335">
      <w:pPr>
        <w:spacing w:after="0" w:line="360" w:lineRule="auto"/>
        <w:ind w:firstLine="709"/>
        <w:jc w:val="both"/>
        <w:rPr>
          <w:rFonts w:ascii="Times New Roman" w:eastAsia="Times New Roman" w:hAnsi="Times New Roman"/>
          <w:color w:val="000000"/>
          <w:sz w:val="28"/>
          <w:szCs w:val="28"/>
        </w:rPr>
      </w:pPr>
      <w:r w:rsidRPr="00147026">
        <w:rPr>
          <w:rFonts w:ascii="Times New Roman" w:hAnsi="Times New Roman" w:cs="Times New Roman"/>
          <w:color w:val="000000"/>
          <w:sz w:val="28"/>
          <w:szCs w:val="28"/>
        </w:rPr>
        <w:t>Обучающиеся с ЗПР научатся</w:t>
      </w:r>
      <w:r w:rsidRPr="00147026">
        <w:rPr>
          <w:rFonts w:ascii="Times New Roman" w:eastAsia="Times New Roman" w:hAnsi="Times New Roman"/>
          <w:color w:val="000000"/>
          <w:sz w:val="28"/>
          <w:szCs w:val="28"/>
        </w:rPr>
        <w:t>:</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группы профессий, относящихся к актуальному технологическому укладу;</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характеризовать ситуацию на региональном рынке труда, называть тенденции ее развития;</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разъяснять социальное значение групп профессий, востребованных на региональном рынке труда;</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и обосновывать свои мотивы и причины принятия тех или иных решений, связанных с выбором и реализацией образовательной траектории;</w:t>
      </w:r>
    </w:p>
    <w:p w:rsidR="00811335" w:rsidRDefault="00811335" w:rsidP="00811335">
      <w:pPr>
        <w:widowControl w:val="0"/>
        <w:numPr>
          <w:ilvl w:val="0"/>
          <w:numId w:val="56"/>
        </w:numPr>
        <w:tabs>
          <w:tab w:val="left" w:pos="993"/>
        </w:tabs>
        <w:spacing w:after="0" w:line="360" w:lineRule="auto"/>
        <w:ind w:left="0" w:firstLine="709"/>
        <w:jc w:val="both"/>
        <w:rPr>
          <w:rFonts w:ascii="Times New Roman" w:eastAsia="Times New Roman" w:hAnsi="Times New Roman"/>
          <w:sz w:val="28"/>
          <w:szCs w:val="28"/>
        </w:rPr>
      </w:pPr>
      <w:r>
        <w:rPr>
          <w:rFonts w:ascii="Times New Roman" w:eastAsia="Times New Roman" w:hAnsi="Times New Roman"/>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w:t>
      </w:r>
    </w:p>
    <w:p w:rsidR="00811335" w:rsidRDefault="00811335" w:rsidP="00811335">
      <w:pPr>
        <w:autoSpaceDE w:val="0"/>
        <w:autoSpaceDN w:val="0"/>
        <w:adjustRightInd w:val="0"/>
        <w:spacing w:after="0" w:line="360" w:lineRule="auto"/>
        <w:jc w:val="center"/>
        <w:rPr>
          <w:rFonts w:ascii="Times New Roman" w:eastAsia="Times New Roman" w:hAnsi="Times New Roman" w:cs="Times New Roman"/>
          <w:b/>
          <w:color w:val="000000"/>
          <w:sz w:val="28"/>
          <w:szCs w:val="28"/>
        </w:rPr>
      </w:pPr>
    </w:p>
    <w:p w:rsidR="00811335" w:rsidRPr="00CB46B2" w:rsidRDefault="00811335" w:rsidP="00811335">
      <w:pPr>
        <w:autoSpaceDE w:val="0"/>
        <w:autoSpaceDN w:val="0"/>
        <w:adjustRightInd w:val="0"/>
        <w:spacing w:after="0" w:line="360" w:lineRule="auto"/>
        <w:jc w:val="center"/>
        <w:rPr>
          <w:rFonts w:ascii="Times New Roman" w:eastAsia="Times New Roman" w:hAnsi="Times New Roman" w:cs="Times New Roman"/>
          <w:b/>
          <w:color w:val="000000"/>
          <w:sz w:val="28"/>
          <w:szCs w:val="28"/>
        </w:rPr>
      </w:pPr>
      <w:r w:rsidRPr="00CB46B2">
        <w:rPr>
          <w:rFonts w:ascii="Times New Roman" w:eastAsia="Times New Roman" w:hAnsi="Times New Roman" w:cs="Times New Roman"/>
          <w:b/>
          <w:color w:val="000000"/>
          <w:sz w:val="28"/>
          <w:szCs w:val="28"/>
        </w:rPr>
        <w:t>Требования к предметным результатам освоения учебного предмета «</w:t>
      </w:r>
      <w:r>
        <w:rPr>
          <w:rFonts w:ascii="Times New Roman" w:eastAsia="Times New Roman" w:hAnsi="Times New Roman" w:cs="Times New Roman"/>
          <w:b/>
          <w:color w:val="000000"/>
          <w:sz w:val="28"/>
          <w:szCs w:val="28"/>
        </w:rPr>
        <w:t>Технология</w:t>
      </w:r>
      <w:r w:rsidRPr="00CB46B2">
        <w:rPr>
          <w:rFonts w:ascii="Times New Roman" w:eastAsia="Times New Roman" w:hAnsi="Times New Roman" w:cs="Times New Roman"/>
          <w:b/>
          <w:color w:val="000000"/>
          <w:sz w:val="28"/>
          <w:szCs w:val="28"/>
        </w:rPr>
        <w:t>», распределенные по годам обучения</w:t>
      </w:r>
    </w:p>
    <w:p w:rsidR="00811335" w:rsidRDefault="00811335" w:rsidP="00811335">
      <w:pPr>
        <w:spacing w:after="0" w:line="360" w:lineRule="auto"/>
        <w:ind w:firstLine="709"/>
        <w:jc w:val="both"/>
        <w:rPr>
          <w:rFonts w:ascii="Times New Roman" w:eastAsia="Times New Roman" w:hAnsi="Times New Roman"/>
          <w:bCs/>
          <w:sz w:val="28"/>
          <w:szCs w:val="28"/>
        </w:rPr>
      </w:pPr>
      <w:r w:rsidRPr="00476112">
        <w:rPr>
          <w:rFonts w:ascii="Times New Roman" w:eastAsia="Times New Roman" w:hAnsi="Times New Roman"/>
          <w:bCs/>
          <w:color w:val="000000"/>
          <w:sz w:val="28"/>
          <w:szCs w:val="28"/>
        </w:rPr>
        <w:t>По годам обучения результаты могут быть структурированы и конкретизированы следующим образом</w:t>
      </w:r>
      <w:r>
        <w:rPr>
          <w:rFonts w:ascii="Times New Roman" w:eastAsia="Times New Roman" w:hAnsi="Times New Roman"/>
          <w:bCs/>
          <w:color w:val="000000"/>
          <w:sz w:val="28"/>
          <w:szCs w:val="28"/>
        </w:rPr>
        <w:t>.</w:t>
      </w:r>
      <w:r w:rsidRPr="00476112">
        <w:rPr>
          <w:rFonts w:ascii="Times New Roman" w:eastAsia="Times New Roman" w:hAnsi="Times New Roman"/>
          <w:bCs/>
          <w:color w:val="000000"/>
          <w:sz w:val="28"/>
          <w:szCs w:val="28"/>
        </w:rPr>
        <w:t xml:space="preserve"> </w:t>
      </w:r>
      <w:r>
        <w:rPr>
          <w:rFonts w:ascii="Times New Roman" w:eastAsia="Times New Roman" w:hAnsi="Times New Roman"/>
          <w:bCs/>
          <w:color w:val="000000"/>
          <w:sz w:val="28"/>
          <w:szCs w:val="28"/>
        </w:rPr>
        <w:t>Р</w:t>
      </w:r>
      <w:r w:rsidRPr="00476112">
        <w:rPr>
          <w:rFonts w:ascii="Times New Roman" w:eastAsia="Times New Roman" w:hAnsi="Times New Roman"/>
          <w:bCs/>
          <w:color w:val="000000"/>
          <w:sz w:val="28"/>
          <w:szCs w:val="28"/>
        </w:rPr>
        <w:t xml:space="preserve">езультаты разбиты на подблоки: </w:t>
      </w:r>
      <w:r w:rsidRPr="00476112">
        <w:rPr>
          <w:rFonts w:ascii="Times New Roman" w:eastAsia="Times New Roman" w:hAnsi="Times New Roman"/>
          <w:bCs/>
          <w:sz w:val="28"/>
          <w:szCs w:val="28"/>
        </w:rPr>
        <w:lastRenderedPageBreak/>
        <w:t>культура труда (знания в рамках предметной области и бытовые навыки)</w:t>
      </w:r>
      <w:r w:rsidRPr="00476112">
        <w:rPr>
          <w:rFonts w:ascii="Times New Roman" w:eastAsia="Times New Roman" w:hAnsi="Times New Roman"/>
          <w:bCs/>
          <w:color w:val="000000"/>
          <w:sz w:val="28"/>
          <w:szCs w:val="28"/>
        </w:rPr>
        <w:t xml:space="preserve">, </w:t>
      </w:r>
      <w:r w:rsidRPr="00476112">
        <w:rPr>
          <w:rFonts w:ascii="Times New Roman" w:eastAsia="Times New Roman" w:hAnsi="Times New Roman"/>
          <w:bCs/>
          <w:sz w:val="28"/>
          <w:szCs w:val="28"/>
        </w:rPr>
        <w:t>предметные результаты (технологические компетенции), проектные компетенции (включая компетенции проектного управления).</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B06DCC">
        <w:rPr>
          <w:rFonts w:ascii="Times New Roman" w:hAnsi="Times New Roman"/>
          <w:b/>
          <w:color w:val="000000"/>
          <w:sz w:val="28"/>
          <w:szCs w:val="28"/>
        </w:rPr>
        <w:t>первого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владеть безопасными приемами работы с ручными и электрифицированным бытовым инструментом под руководством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ручной и электрифицированный бытовой инструмент в соответствии с задачей собственной деятельности (по назначению);</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представления о понятиях «изображение», «эскиз», «материал», «инструмент», «механизм», «робот», «конструкция» и адекватно использовать эти понятия;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организовывать и поддерживать порядок на рабочем месте;</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и рационально использовать (при помощи учителя) материал в соответствии с задачей собственной деятельности;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сохранение информации о результатах деятельности в формах описания, схемы, эскиза, фотографии, графического изображения при помощи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использовать при выполнении учебных задач научно-популярную литературу, справочные материалы и ресурсы интернета;</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операции по поддержанию порядка и чистоты в жилом и рабочем помещении;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корректное применение/хранение произвольно заданного продукта на основе информации производителя (инструкции, памятки, этикетки и др.), при необходимости обращаясь за помощью к взрослым.</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lastRenderedPageBreak/>
        <w:t>Предметные результаты:</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измерение длин, расстояний, величин углов с помощью измерительных инструментов по алгоритму;</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информацию, представленную в виде специализированных таблиц;</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читать с помощью учителя элементарные эскизы, схемы;</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элементарные эскизы, схемы, в том числе с использованием программного обеспечения графических редакторов с помощью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свойствах конструкционных материалов природного происхождения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основных технологических операциях, видах/способах/приемах обработки конструкционных материалов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об оборудовании, приспособлениях и инструментах для обработки конструкционных материалов (например, древесины и материалов на ее основе) или иных материалов (например, текстиля);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применять безопасные приемы обработки конструкционных материалов (например, древесины и материалов на ее основе) с использованием ручного и электрифицированного инструмента (под руководством учителя), осуществлять отделку изделий из данного материала или иных материалов (например, текстиля) с опорой на образец;</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выполнять разметку плоского изделия на заготовке по образцу с опорой на алгоритм;</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осуществлять сборку моделей по инструкции, в том числе с помощью образовательного конструктора по инструкции;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конструировать модель по заданному прототипу с помощью учителя;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строить простые механизмы по инструкции;</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проводить простейшие испытания, анализ продукта;</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lastRenderedPageBreak/>
        <w:t>модифицировать по образцу материальный или информационный продукт;</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представление о разнообразии роботов по конструкции, сфере применения, степени самостоятельности (автономности), способам управления.</w:t>
      </w:r>
    </w:p>
    <w:p w:rsidR="00811335" w:rsidRDefault="00811335" w:rsidP="00811335">
      <w:pPr>
        <w:spacing w:after="0"/>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(включая компетенции проектного управления):</w:t>
      </w:r>
    </w:p>
    <w:p w:rsidR="00811335" w:rsidRPr="00A42843"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A42843">
        <w:rPr>
          <w:rFonts w:ascii="Times New Roman" w:hAnsi="Times New Roman"/>
          <w:color w:val="000000"/>
          <w:sz w:val="28"/>
          <w:szCs w:val="28"/>
        </w:rPr>
        <w:t>иметь опыт изготовления материального продукта на основе технологической документации или по готовому образцу с применением рабочих инструментов, не требующих регулирования.</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sidRPr="00A42843">
        <w:rPr>
          <w:rFonts w:ascii="Times New Roman" w:hAnsi="Times New Roman"/>
          <w:b/>
          <w:color w:val="000000"/>
          <w:sz w:val="28"/>
          <w:szCs w:val="28"/>
        </w:rPr>
        <w:t>второго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понятиях «чертеж», «форма», «макет», «прототип», «3D-модель», «программа» и адекватно использовать эти понятия;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понятии «потребность» (с точки зрения потребителя) и адекватно использует это понятия;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называть два-три метода поиска и верификации информации в соответствии с задачами собственной деятельности.</w:t>
      </w:r>
    </w:p>
    <w:p w:rsidR="00811335" w:rsidRDefault="00811335" w:rsidP="00811335">
      <w:pPr>
        <w:spacing w:after="0" w:line="360" w:lineRule="auto"/>
        <w:ind w:firstLine="705"/>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читать элементарные чертежи;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выполнять элементарные чертежи, векторные и растровые изображения, в том числе с использованием графических редакторов;</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анализировать по плану/ перечню вопросов формообразование промышленных изделий;</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выполнять базовые операции редактора компьютерного трехмерного </w:t>
      </w:r>
      <w:r w:rsidRPr="00527972">
        <w:rPr>
          <w:rFonts w:ascii="Times New Roman" w:hAnsi="Times New Roman"/>
          <w:color w:val="000000"/>
          <w:sz w:val="28"/>
          <w:szCs w:val="28"/>
        </w:rPr>
        <w:lastRenderedPageBreak/>
        <w:t>проектирования (на выбор образовательной организации) с помощью учителя;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навыки формообразования, использования объемов в дизайне (макетирование из подручных материалов) после предварительного анализа;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основных методах/способах/приемах изготовления объемных деталей из различных материалов, в том числе с применением технологического оборудования;</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изготовления элементарного макета или прототипа;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проводить морфологический и функциональный анализ технической системы или изделия с опорой на алгоритм/ план;</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строить механизм, состоящий из нескольких простых механизмов по инструкции;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опыт модифицирования механизма для получения заданных свойств (решение задачи);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применять с помощью учителя простые механизмы для решения поставленных задач по модернизации/проектированию процесса изготовления материального продукта;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 технологиях разработки информационных продуктов (приложений/компьютерных программ), в том числе технологиях виртуальной и дополненной реальности;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проектирует и реализует упрощенные алгоритмы функционирования встраиваемого программного обеспечения для управления элементарными техническими системами при помощи учителя.</w:t>
      </w:r>
    </w:p>
    <w:p w:rsidR="00811335" w:rsidRDefault="00811335" w:rsidP="00811335">
      <w:pPr>
        <w:tabs>
          <w:tab w:val="left" w:pos="851"/>
        </w:tabs>
        <w:spacing w:after="0" w:line="360" w:lineRule="auto"/>
        <w:ind w:firstLine="705"/>
        <w:jc w:val="both"/>
        <w:rPr>
          <w:rFonts w:ascii="Times New Roman" w:eastAsia="Times New Roman" w:hAnsi="Times New Roman"/>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иметь представление об инструментах выявления потребностей и исследования пользовательского опыта;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иметь представление о методах генерации идей по </w:t>
      </w:r>
      <w:r w:rsidRPr="00527972">
        <w:rPr>
          <w:rFonts w:ascii="Times New Roman" w:hAnsi="Times New Roman"/>
          <w:color w:val="000000"/>
          <w:sz w:val="28"/>
          <w:szCs w:val="28"/>
        </w:rPr>
        <w:lastRenderedPageBreak/>
        <w:t>модернизации/проектированию материальных продуктов или технологических систем;</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 xml:space="preserve">разделять технологический процесс на последовательность действий при помощи учителя; </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выделять задачи из поставленной цели по разработке продукта после предварительного анализа;</w:t>
      </w:r>
    </w:p>
    <w:p w:rsidR="00811335" w:rsidRPr="00527972"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27972">
        <w:rPr>
          <w:rFonts w:ascii="Times New Roman" w:hAnsi="Times New Roman"/>
          <w:color w:val="000000"/>
          <w:sz w:val="28"/>
          <w:szCs w:val="28"/>
        </w:rPr>
        <w:t>разрабатывать, моделировать и изготавливать оригинальные конструкции (материальный продукт) по готовому заданию, включая отбор решений, проектирование и конструирование с учетом заданных свойств.</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третье</w:t>
      </w:r>
      <w:r w:rsidRPr="00A42843">
        <w:rPr>
          <w:rFonts w:ascii="Times New Roman" w:hAnsi="Times New Roman"/>
          <w:b/>
          <w:color w:val="000000"/>
          <w:sz w:val="28"/>
          <w:szCs w:val="28"/>
        </w:rPr>
        <w:t>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соблюдать правила безопасности и охраны труда при работе с учебным и лабораторным оборудованием;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«технология», «технологический процесс», «технологическая операция» и адекватно использует эти понятия;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понятиях «станок», «оборудование», «машина», «сборка», «модель», «моделирование», «слой» и адекватно использует эти понятия;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следовать технологии, в том числе в процессе изготовления субъективно нового продукта, при необходимости обращаясь за помощью к учителю;</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оптимизации заданного способа (технологии) получения материального продукта на собственной практике;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операции бытового ремонта методом замены деталей;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пищевой ценности продуктов;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 xml:space="preserve">уметь назвать специфичные виды обработки различных видов пищевых </w:t>
      </w:r>
      <w:r w:rsidRPr="00566B7D">
        <w:rPr>
          <w:rFonts w:ascii="Times New Roman" w:hAnsi="Times New Roman"/>
          <w:color w:val="000000"/>
          <w:sz w:val="28"/>
          <w:szCs w:val="28"/>
        </w:rPr>
        <w:lastRenderedPageBreak/>
        <w:t>продуктов (овощи, мясо, рыба и др.);</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основах рационального питания.</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элементарные технологические расчеты используя необходимые формулы/ справочные материалы;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об актуальных и перспективных информационных технологиях;</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проведения простейшего виртуального эксперимента по избранной тематике;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создавать 3D-модели, применяя различные технологии, используя неавтоматизированные и/или автоматизированные инструменты (в том числе специализированное программное обеспечение, технологии фотограмметрии, ручное сканирование и др.) при помощи учителя;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анализировать данные и использовать различные технологии их обработки посредством информационных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использовать различные информационно-технические средства для визуализации и представления данных в соответствии с задачами собственной деятельности после предварительного анализа;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выполнять последовательность технологических операций по подготовке цифровых данных для учебных станков по алгоритму учебных действий;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технологии оцифровки аналоговых данных в соответствии с задачами собственной деятельности после предварительного анализа;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структуре реальных систем управления робототехнических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представление о сущности управления в технических системах, уметь описать по плану автоматические и саморегулируемые системы;</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конструировать простые системы с обратной связью, в том числе на основе технических конструкторов при помощи учителя/ по образцу;</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 xml:space="preserve">иметь представление о базовых принципах организации взаимодействия </w:t>
      </w:r>
      <w:r w:rsidRPr="00566B7D">
        <w:rPr>
          <w:rFonts w:ascii="Times New Roman" w:hAnsi="Times New Roman"/>
          <w:color w:val="000000"/>
          <w:sz w:val="28"/>
          <w:szCs w:val="28"/>
        </w:rPr>
        <w:lastRenderedPageBreak/>
        <w:t>технических систем;</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уметь описать по плану свойства конструкционных материалов искусственного происхождения (например, полимеров, композитов);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применять безопасные приемы выполнения основных операций слесарно-сборочных работ;</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механической обработки конструкционных материалов;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виды технологического оборудования для выполнения механической обработки конструкционных материалов;</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изготовления изделия средствами учебного станка, в том числе с симуляцией процесса изготовления в виртуальной среде;</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характеризовать основные технологии производства продуктов питания;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иметь опыт лабораторного исследования продуктов питания.</w:t>
      </w:r>
    </w:p>
    <w:p w:rsidR="00811335" w:rsidRDefault="00811335" w:rsidP="00811335">
      <w:pPr>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методы генерации идей по модернизации/проектированию материальных продуктов или технологических систем, направленных на достижение поставленных целей;</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самостоятельно решает поставленную задачу, анализируя и подбирая материалы и средства для ее решения;</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использует инструмент выявления потребностей и исследования пользовательского опыта;</w:t>
      </w:r>
    </w:p>
    <w:p w:rsidR="00811335" w:rsidRPr="00566B7D"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566B7D">
        <w:rPr>
          <w:rFonts w:ascii="Times New Roman" w:hAnsi="Times New Roman"/>
          <w:color w:val="000000"/>
          <w:sz w:val="28"/>
          <w:szCs w:val="28"/>
        </w:rPr>
        <w:t>имеет опыт определения характеристик и разработки материального или информационного продукта, включая планирование, разработку концепции, моделирование, конструирование и разработку документации в информационной среде (конструкторе), на основе самостоятельно проведенных исследований потребительских интересов.</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четвертого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Pr="00AD4BA4" w:rsidRDefault="00811335" w:rsidP="00811335">
      <w:pPr>
        <w:spacing w:after="0" w:line="360" w:lineRule="auto"/>
        <w:ind w:firstLine="567"/>
        <w:jc w:val="both"/>
        <w:rPr>
          <w:rFonts w:ascii="Times New Roman" w:hAnsi="Times New Roman"/>
          <w:color w:val="000000"/>
          <w:sz w:val="28"/>
          <w:szCs w:val="28"/>
        </w:rPr>
      </w:pPr>
      <w:r>
        <w:rPr>
          <w:rFonts w:ascii="Times New Roman" w:eastAsia="Times New Roman" w:hAnsi="Times New Roman"/>
          <w:b/>
          <w:i/>
          <w:sz w:val="28"/>
          <w:szCs w:val="28"/>
        </w:rPr>
        <w:lastRenderedPageBreak/>
        <w:t>Культура труда (знания в рамках предметной области и бытовые навыки):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разъяснять содержание понятий «технология», «технологический процесс», «технологическая операция» и адекватно использовать эти понятия;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ключевых предприятиях и/или отраслях региона проживания;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называть предприятия региона проживания, работающих на основе современных производственных технологий;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 иметь представление о характеристиках современного рынка труда, цикле жизни профессии, новых и умирающих профессиях, в том числе на предприятиях региона проживания.</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жизненный цикл технологии, приводя примеры;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объяснять простейший технологический процесс по технологической карте, в том числе характеризуя негативные эффекты;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разработки (комбинирование, изменение параметров и требований к ресурсам и т. п.) технологии получения материального/информационного продукта с заданными свойствами;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оптимизирования заданного способа (технологии) получения материального продукта на собственной практике;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перечислять и характеризовать виды технической и технологической документации;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описывать технологическое решение с помощью текста, эскизов, схем, чертежей,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составлять техническое задание, памятку, инструкцию, технологическую карту с использованием образца;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создавать модель, адекватную практической задаче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проводить оценку и испытание полученного продукта с помощью учителя/ по алгоритму;</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осуществлять конструирование и/или модификацию электрической цепи в соответствии с поставленной задачей по схеме;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 xml:space="preserve">производить сборку электрической цепи посредством соединения и/или подключения электронных компонентов заданным способом (пайка, беспаечный монтаж, механическая сборка) по схеме; </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элементарную диагностику и выявление неисправностей технического устройства, созданного в рамках учебной деятельности с помощью учителя;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производить настройку, наладку и контрольное тестирование технического устройства, созданного в рамках учебной деятельности по инструкции;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различать типы автоматических и автоматизированных систем;</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проектирования и/или конструирования автоматизированной системы, в том числе с применением специализированных программных средств (в том числе средств автоматизированного проектирования и/или систем моделирования) и/или языков программирования, электронных компонентов, датчиков, приводов, микроконтроллеров и/или микроконтроллерных платформ и т. п.;</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и принципах действия систем автономного управления;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назначении, функциях датчиков и принципах их работы;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применять навыки алгоритмизации и программирования в соответствии с конкретной задачей и/или учебной ситуацией;</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иметь опыт моделирования и/или конструирования движущейся модели и/или робототехнической системы и/или беспилотного аппарата;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произвольно заданный материал в соответствии с задачей деятельности, называя его свойства (внешний вид, механические, электрические, термические, возможность обработки), экономические характеристики, экологичность (с использованием произвольно избранных источников информации) по плану;</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применимость материала под имеющуюся задачу, опираясь на его свойства (внешний вид, механические, электрические, термические, возможность обработки), экономические характеристики, экологичность;</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отбирать материал в соответствии с техническим решением или по заданным критериям;</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называть и характеризовать актуальные и перспективные технологии получения материалов с заданными свойствами;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наноматериалах, наноструктурах, нанокомпозитах, многофункциональных материалах, возобновляемых материалах (биоматериалы), пластиках, керамике и возможных технологических процессах с ними;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об актуальных и перспективных технологиях для прогрессивного развития общества (в том числе в следующих отраслях: робототехника, микроэлектроника, интернет вещей, беспилотные летательные аппараты, технологии геоинформатики, виртуальная и дополненная реальность и др.);</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причинах, перспективах и последствиях развития техники и технологий на данном этапе технологического развития общества;</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приводить произвольные примеры производственных технологий и технологий в сфере услуг;</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lastRenderedPageBreak/>
        <w:t>называть и характеризовать актуальные и перспективные технологии пищевой промышленности (индустрии питания);</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характеризовать автоматизацию производства на примере региона проживания; профессии, обслуживающие автоматизированные производства; приводит произвольные примеры автоматизации в деятельности представителей различных профессий.</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представление о содержании понятий «проблема», «проект», «проблемное поле»;</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выявления круга потребителей, их потребностей и ожиданий, формирования технического/технологического решения, планирования, моделирования и конструирования на основе самостоятельно проведенных исследований в рамках заданной проблемной области или проблемы;</w:t>
      </w:r>
    </w:p>
    <w:p w:rsidR="00811335" w:rsidRPr="009A6B11"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9A6B11">
        <w:rPr>
          <w:rFonts w:ascii="Times New Roman" w:hAnsi="Times New Roman"/>
          <w:color w:val="000000"/>
          <w:sz w:val="28"/>
          <w:szCs w:val="28"/>
        </w:rPr>
        <w:t>иметь опыт подготовки презентации полученного продукта различным типам потребителей.</w:t>
      </w:r>
    </w:p>
    <w:p w:rsidR="00811335" w:rsidRDefault="00811335" w:rsidP="00811335">
      <w:pPr>
        <w:spacing w:after="0" w:line="360" w:lineRule="auto"/>
        <w:ind w:firstLine="567"/>
        <w:jc w:val="both"/>
        <w:rPr>
          <w:rFonts w:ascii="Times New Roman" w:hAnsi="Times New Roman"/>
          <w:color w:val="000000"/>
          <w:sz w:val="28"/>
          <w:szCs w:val="28"/>
        </w:rPr>
      </w:pPr>
      <w:r w:rsidRPr="00B06DCC">
        <w:rPr>
          <w:rFonts w:ascii="Times New Roman" w:hAnsi="Times New Roman"/>
          <w:color w:val="000000"/>
          <w:sz w:val="28"/>
          <w:szCs w:val="28"/>
        </w:rPr>
        <w:t xml:space="preserve">Предметные результаты по итогам </w:t>
      </w:r>
      <w:r>
        <w:rPr>
          <w:rFonts w:ascii="Times New Roman" w:hAnsi="Times New Roman"/>
          <w:b/>
          <w:color w:val="000000"/>
          <w:sz w:val="28"/>
          <w:szCs w:val="28"/>
        </w:rPr>
        <w:t>пятого</w:t>
      </w:r>
      <w:r w:rsidRPr="00B06DCC">
        <w:rPr>
          <w:rFonts w:ascii="Times New Roman" w:hAnsi="Times New Roman"/>
          <w:b/>
          <w:color w:val="000000"/>
          <w:sz w:val="28"/>
          <w:szCs w:val="28"/>
        </w:rPr>
        <w:t xml:space="preserve"> года</w:t>
      </w:r>
      <w:r w:rsidRPr="00B06DCC">
        <w:rPr>
          <w:rFonts w:ascii="Times New Roman" w:hAnsi="Times New Roman"/>
          <w:color w:val="000000"/>
          <w:sz w:val="28"/>
          <w:szCs w:val="28"/>
        </w:rPr>
        <w:t xml:space="preserve"> изучения учебного предмета </w:t>
      </w:r>
      <w:r w:rsidRPr="0080328D">
        <w:rPr>
          <w:rFonts w:ascii="Times New Roman" w:hAnsi="Times New Roman"/>
          <w:color w:val="000000"/>
          <w:sz w:val="28"/>
          <w:szCs w:val="28"/>
        </w:rPr>
        <w:t>«</w:t>
      </w:r>
      <w:r>
        <w:rPr>
          <w:rFonts w:ascii="Times New Roman" w:hAnsi="Times New Roman"/>
          <w:color w:val="000000"/>
          <w:sz w:val="28"/>
          <w:szCs w:val="28"/>
        </w:rPr>
        <w:t>Технология</w:t>
      </w:r>
      <w:r w:rsidRPr="0080328D">
        <w:rPr>
          <w:rFonts w:ascii="Times New Roman" w:hAnsi="Times New Roman"/>
          <w:color w:val="000000"/>
          <w:sz w:val="28"/>
          <w:szCs w:val="28"/>
        </w:rPr>
        <w:t>»</w:t>
      </w:r>
      <w:r w:rsidRPr="00656AD4">
        <w:rPr>
          <w:rFonts w:ascii="Times New Roman" w:hAnsi="Times New Roman"/>
          <w:color w:val="000000"/>
          <w:sz w:val="28"/>
          <w:szCs w:val="28"/>
        </w:rPr>
        <w:t>.</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Культура труда (знания в рамках предметной области и бытовые навыки):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организовывать рабочее место в соответствии с требованиями безопасности и правилами эксплуатации используемого оборудования и/или технологии, соблюдает правила безопасности и охраны труда при работе с оборудованием и/или технологией;</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наблюдения (изучения) и/или ознакомления с современными производствами в различных технологических сферах и деятельностью занятых в них работников;</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 xml:space="preserve">иметь опыт поиска, структурирования и проверки достоверности </w:t>
      </w:r>
      <w:r w:rsidRPr="0022273C">
        <w:rPr>
          <w:rFonts w:ascii="Times New Roman" w:hAnsi="Times New Roman"/>
          <w:color w:val="000000"/>
          <w:sz w:val="28"/>
          <w:szCs w:val="28"/>
        </w:rPr>
        <w:lastRenderedPageBreak/>
        <w:t>информации о перспективах развития современных производств в регионе проживания;</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свои возможности и предпочтения, связанные с освоением определенного уровня образовательных программ и реализацией тех или иных видов деятельности, и планирует дальнейшую образовательную траекторию;</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публичных выступлений (как индивидуальных, так и в составе группы) с целью демонстрации и защиты результатов проектной деятельности.</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Предметные результаты:</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анализировать по плану возможные технологические решения, определяет их достоинства и недостатки в контексте заданной ситуации;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оценивать условия использования технологии, в том числе с позиций экологической защищенности;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 зависимости от ситуации оптимизировать базовые технологии (затратность — качество), проводить анализ альтернативных ресурсов, соединять в единый план несколько технологий без их видоизменения для получения сложносоставного материального или информационного продукта с помощью учителя.</w:t>
      </w:r>
    </w:p>
    <w:p w:rsidR="00811335" w:rsidRDefault="00811335" w:rsidP="00811335">
      <w:pPr>
        <w:tabs>
          <w:tab w:val="left" w:pos="851"/>
        </w:tabs>
        <w:spacing w:after="0" w:line="360" w:lineRule="auto"/>
        <w:ind w:firstLine="709"/>
        <w:jc w:val="both"/>
        <w:rPr>
          <w:rFonts w:ascii="Times New Roman" w:eastAsia="Times New Roman" w:hAnsi="Times New Roman"/>
          <w:b/>
          <w:i/>
          <w:sz w:val="28"/>
          <w:szCs w:val="28"/>
        </w:rPr>
      </w:pPr>
      <w:r>
        <w:rPr>
          <w:rFonts w:ascii="Times New Roman" w:eastAsia="Times New Roman" w:hAnsi="Times New Roman"/>
          <w:b/>
          <w:i/>
          <w:sz w:val="28"/>
          <w:szCs w:val="28"/>
        </w:rPr>
        <w:t>Проектные компетенции (компетенции проектного управления и гибкие компетенции):</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выявлять и формулировать проблему, требующую технологического решения, после предварительного анализа;</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разработки и/или реализации командного проекта по жизненному циклу на основании самостоятельно выявленной проблемы;</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иметь опыт использования цифровых инструментов коммуникации и совместной работы (в том числе почтовых сервисов, электронных календарей, облачных сервисов, средств совместного редактирования файлов различных типов);</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lastRenderedPageBreak/>
        <w:t>иметь опыт использования инструментов проектного управления;</w:t>
      </w:r>
    </w:p>
    <w:p w:rsidR="00811335" w:rsidRPr="0022273C"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22273C">
        <w:rPr>
          <w:rFonts w:ascii="Times New Roman" w:hAnsi="Times New Roman"/>
          <w:color w:val="000000"/>
          <w:sz w:val="28"/>
          <w:szCs w:val="28"/>
        </w:rPr>
        <w:t>планировать продвижение продукта.</w:t>
      </w:r>
    </w:p>
    <w:p w:rsidR="00811335" w:rsidRDefault="00811335" w:rsidP="00811335">
      <w:pPr>
        <w:pStyle w:val="a4"/>
        <w:tabs>
          <w:tab w:val="left" w:pos="993"/>
        </w:tabs>
        <w:spacing w:after="0" w:line="360" w:lineRule="auto"/>
        <w:ind w:left="709"/>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2.1.4.5.15.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Адаптивная физическая культура</w:t>
      </w:r>
      <w:r w:rsidRPr="00D4058C">
        <w:rPr>
          <w:rFonts w:ascii="Times New Roman" w:eastAsia="Times New Roman" w:hAnsi="Times New Roman" w:cs="Times New Roman"/>
          <w:b/>
          <w:sz w:val="28"/>
          <w:szCs w:val="28"/>
        </w:rPr>
        <w:t>»</w:t>
      </w:r>
    </w:p>
    <w:p w:rsidR="00811335" w:rsidRPr="00A510A7" w:rsidRDefault="00811335" w:rsidP="00811335">
      <w:pPr>
        <w:spacing w:after="0" w:line="360" w:lineRule="auto"/>
        <w:ind w:firstLine="567"/>
        <w:jc w:val="center"/>
        <w:rPr>
          <w:rFonts w:ascii="Times New Roman" w:hAnsi="Times New Roman" w:cs="Times New Roman"/>
          <w:b/>
          <w:color w:val="000000"/>
          <w:sz w:val="28"/>
          <w:szCs w:val="28"/>
        </w:rPr>
      </w:pPr>
      <w:r w:rsidRPr="00A510A7">
        <w:rPr>
          <w:rFonts w:ascii="Times New Roman" w:hAnsi="Times New Roman" w:cs="Times New Roman"/>
          <w:b/>
          <w:color w:val="000000"/>
          <w:sz w:val="28"/>
          <w:szCs w:val="28"/>
        </w:rPr>
        <w:t>Требования к предметным результатам освоения учебного предмета «Адаптивная физическая культура», распределенные по тематическим модулям</w:t>
      </w:r>
    </w:p>
    <w:p w:rsidR="00811335" w:rsidRDefault="00811335" w:rsidP="00811335">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Целевым ориентиром освоения обучающимися с</w:t>
      </w:r>
      <w:r>
        <w:rPr>
          <w:rFonts w:ascii="Times New Roman" w:hAnsi="Times New Roman" w:cs="Times New Roman"/>
          <w:color w:val="000000"/>
          <w:sz w:val="28"/>
          <w:szCs w:val="28"/>
        </w:rPr>
        <w:t xml:space="preserve"> ЗПР</w:t>
      </w:r>
      <w:r w:rsidRPr="00A510A7">
        <w:rPr>
          <w:rFonts w:ascii="Times New Roman" w:hAnsi="Times New Roman" w:cs="Times New Roman"/>
          <w:color w:val="000000"/>
          <w:sz w:val="28"/>
          <w:szCs w:val="28"/>
        </w:rPr>
        <w:t xml:space="preserve"> программы по адаптивной физической культуре являются предметные результаты освоения программы по физической культуре в соответствии с требованиями ФГОС ООО. </w:t>
      </w:r>
    </w:p>
    <w:p w:rsidR="00811335" w:rsidRPr="00A510A7" w:rsidRDefault="00811335" w:rsidP="00811335">
      <w:pPr>
        <w:spacing w:after="0" w:line="360" w:lineRule="auto"/>
        <w:ind w:firstLine="567"/>
        <w:jc w:val="both"/>
        <w:rPr>
          <w:rFonts w:ascii="Times New Roman" w:hAnsi="Times New Roman" w:cs="Times New Roman"/>
          <w:color w:val="000000"/>
          <w:sz w:val="28"/>
          <w:szCs w:val="28"/>
        </w:rPr>
      </w:pPr>
      <w:r w:rsidRPr="00A510A7">
        <w:rPr>
          <w:rFonts w:ascii="Times New Roman" w:hAnsi="Times New Roman" w:cs="Times New Roman"/>
          <w:color w:val="000000"/>
          <w:sz w:val="28"/>
          <w:szCs w:val="28"/>
        </w:rPr>
        <w:t>Предметные результаты освоения программного материала</w:t>
      </w:r>
      <w:r w:rsidRPr="005430CB">
        <w:rPr>
          <w:rFonts w:ascii="Times New Roman" w:hAnsi="Times New Roman" w:cs="Times New Roman"/>
          <w:color w:val="000000"/>
          <w:sz w:val="28"/>
          <w:szCs w:val="28"/>
        </w:rPr>
        <w:t xml:space="preserve"> </w:t>
      </w:r>
      <w:r>
        <w:rPr>
          <w:rFonts w:ascii="Times New Roman" w:hAnsi="Times New Roman" w:cs="Times New Roman"/>
          <w:color w:val="000000"/>
          <w:sz w:val="28"/>
          <w:szCs w:val="28"/>
        </w:rPr>
        <w:t>по о</w:t>
      </w:r>
      <w:r w:rsidRPr="005430CB">
        <w:rPr>
          <w:rFonts w:ascii="Times New Roman" w:hAnsi="Times New Roman" w:cs="Times New Roman"/>
          <w:color w:val="000000"/>
          <w:sz w:val="28"/>
          <w:szCs w:val="28"/>
        </w:rPr>
        <w:t>сновны</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тематически</w:t>
      </w:r>
      <w:r>
        <w:rPr>
          <w:rFonts w:ascii="Times New Roman" w:hAnsi="Times New Roman" w:cs="Times New Roman"/>
          <w:color w:val="000000"/>
          <w:sz w:val="28"/>
          <w:szCs w:val="28"/>
        </w:rPr>
        <w:t>м</w:t>
      </w:r>
      <w:r w:rsidRPr="005430CB">
        <w:rPr>
          <w:rFonts w:ascii="Times New Roman" w:hAnsi="Times New Roman" w:cs="Times New Roman"/>
          <w:color w:val="000000"/>
          <w:sz w:val="28"/>
          <w:szCs w:val="28"/>
        </w:rPr>
        <w:t xml:space="preserve"> блок</w:t>
      </w:r>
      <w:r>
        <w:rPr>
          <w:rFonts w:ascii="Times New Roman" w:hAnsi="Times New Roman" w:cs="Times New Roman"/>
          <w:color w:val="000000"/>
          <w:sz w:val="28"/>
          <w:szCs w:val="28"/>
        </w:rPr>
        <w:t>ам</w:t>
      </w:r>
      <w:r w:rsidRPr="005430CB">
        <w:rPr>
          <w:rFonts w:ascii="Times New Roman" w:hAnsi="Times New Roman" w:cs="Times New Roman"/>
          <w:color w:val="000000"/>
          <w:sz w:val="28"/>
          <w:szCs w:val="28"/>
        </w:rPr>
        <w:t xml:space="preserve"> (модул</w:t>
      </w:r>
      <w:r>
        <w:rPr>
          <w:rFonts w:ascii="Times New Roman" w:hAnsi="Times New Roman" w:cs="Times New Roman"/>
          <w:color w:val="000000"/>
          <w:sz w:val="28"/>
          <w:szCs w:val="28"/>
        </w:rPr>
        <w:t>ям) («</w:t>
      </w:r>
      <w:r w:rsidRPr="00D105B1">
        <w:rPr>
          <w:rFonts w:ascii="Times New Roman" w:hAnsi="Times New Roman" w:cs="Times New Roman"/>
          <w:color w:val="000000"/>
          <w:sz w:val="28"/>
          <w:szCs w:val="28"/>
        </w:rPr>
        <w:t>Теория и методика физической культуры и спорта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Гимнастика с элементами акробатики</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Легкая атлетика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Спортивные и подвижные игры</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Лыжная подготовка</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 xml:space="preserve">, </w:t>
      </w:r>
      <w:r>
        <w:rPr>
          <w:rFonts w:ascii="Times New Roman" w:hAnsi="Times New Roman" w:cs="Times New Roman"/>
          <w:color w:val="000000"/>
          <w:sz w:val="28"/>
          <w:szCs w:val="28"/>
        </w:rPr>
        <w:t>«</w:t>
      </w:r>
      <w:r w:rsidRPr="00D105B1">
        <w:rPr>
          <w:rFonts w:ascii="Times New Roman" w:hAnsi="Times New Roman" w:cs="Times New Roman"/>
          <w:color w:val="000000"/>
          <w:sz w:val="28"/>
          <w:szCs w:val="28"/>
        </w:rPr>
        <w:t>Плавание</w:t>
      </w:r>
      <w:r>
        <w:rPr>
          <w:rFonts w:ascii="Times New Roman" w:hAnsi="Times New Roman" w:cs="Times New Roman"/>
          <w:color w:val="000000"/>
          <w:sz w:val="28"/>
          <w:szCs w:val="28"/>
        </w:rPr>
        <w:t xml:space="preserve">») </w:t>
      </w:r>
      <w:r w:rsidRPr="00A510A7">
        <w:rPr>
          <w:rFonts w:ascii="Times New Roman" w:hAnsi="Times New Roman" w:cs="Times New Roman"/>
          <w:color w:val="000000"/>
          <w:sz w:val="28"/>
          <w:szCs w:val="28"/>
        </w:rPr>
        <w:t xml:space="preserve">определяются индивидуально </w:t>
      </w:r>
      <w:r>
        <w:rPr>
          <w:rFonts w:ascii="Times New Roman" w:hAnsi="Times New Roman" w:cs="Times New Roman"/>
          <w:color w:val="000000"/>
          <w:sz w:val="28"/>
          <w:szCs w:val="28"/>
        </w:rPr>
        <w:t xml:space="preserve">для каждого обучающегося с ЗПР с </w:t>
      </w:r>
      <w:r w:rsidRPr="00A510A7">
        <w:rPr>
          <w:rFonts w:ascii="Times New Roman" w:hAnsi="Times New Roman" w:cs="Times New Roman"/>
          <w:color w:val="000000"/>
          <w:sz w:val="28"/>
          <w:szCs w:val="28"/>
        </w:rPr>
        <w:t xml:space="preserve">учетом его особых образовательных потребностей, особенностей развития моторики и психомоторики. </w:t>
      </w:r>
      <w:r>
        <w:rPr>
          <w:rFonts w:ascii="Times New Roman" w:hAnsi="Times New Roman" w:cs="Times New Roman"/>
          <w:color w:val="000000"/>
          <w:sz w:val="28"/>
          <w:szCs w:val="28"/>
        </w:rPr>
        <w:t>О</w:t>
      </w:r>
      <w:r w:rsidRPr="00A510A7">
        <w:rPr>
          <w:rFonts w:ascii="Times New Roman" w:hAnsi="Times New Roman" w:cs="Times New Roman"/>
          <w:color w:val="000000"/>
          <w:sz w:val="28"/>
          <w:szCs w:val="28"/>
        </w:rPr>
        <w:t>бучающи</w:t>
      </w:r>
      <w:r>
        <w:rPr>
          <w:rFonts w:ascii="Times New Roman" w:hAnsi="Times New Roman" w:cs="Times New Roman"/>
          <w:color w:val="000000"/>
          <w:sz w:val="28"/>
          <w:szCs w:val="28"/>
        </w:rPr>
        <w:t xml:space="preserve">еся с ЗПР должны </w:t>
      </w:r>
      <w:r w:rsidRPr="00A510A7">
        <w:rPr>
          <w:rFonts w:ascii="Times New Roman" w:hAnsi="Times New Roman" w:cs="Times New Roman"/>
          <w:color w:val="000000"/>
          <w:sz w:val="28"/>
          <w:szCs w:val="28"/>
        </w:rPr>
        <w:t>уме</w:t>
      </w:r>
      <w:r>
        <w:rPr>
          <w:rFonts w:ascii="Times New Roman" w:hAnsi="Times New Roman" w:cs="Times New Roman"/>
          <w:color w:val="000000"/>
          <w:sz w:val="28"/>
          <w:szCs w:val="28"/>
        </w:rPr>
        <w:t>ть</w:t>
      </w:r>
      <w:r w:rsidRPr="00A510A7">
        <w:rPr>
          <w:rFonts w:ascii="Times New Roman" w:hAnsi="Times New Roman" w:cs="Times New Roman"/>
          <w:color w:val="000000"/>
          <w:sz w:val="28"/>
          <w:szCs w:val="28"/>
        </w:rPr>
        <w:t xml:space="preserve"> использовать полученные </w:t>
      </w:r>
      <w:r>
        <w:rPr>
          <w:rFonts w:ascii="Times New Roman" w:hAnsi="Times New Roman" w:cs="Times New Roman"/>
          <w:color w:val="000000"/>
          <w:sz w:val="28"/>
          <w:szCs w:val="28"/>
        </w:rPr>
        <w:t xml:space="preserve">в ходе занятий теоретические </w:t>
      </w:r>
      <w:r w:rsidRPr="00A510A7">
        <w:rPr>
          <w:rFonts w:ascii="Times New Roman" w:hAnsi="Times New Roman" w:cs="Times New Roman"/>
          <w:color w:val="000000"/>
          <w:sz w:val="28"/>
          <w:szCs w:val="28"/>
        </w:rPr>
        <w:t>знания на практике</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в условиях тренировочных занятий</w:t>
      </w:r>
      <w:r>
        <w:rPr>
          <w:rFonts w:ascii="Times New Roman" w:hAnsi="Times New Roman" w:cs="Times New Roman"/>
          <w:color w:val="000000"/>
          <w:sz w:val="28"/>
          <w:szCs w:val="28"/>
        </w:rPr>
        <w:t>,</w:t>
      </w:r>
      <w:r w:rsidRPr="00A510A7">
        <w:rPr>
          <w:rFonts w:ascii="Times New Roman" w:hAnsi="Times New Roman" w:cs="Times New Roman"/>
          <w:color w:val="000000"/>
          <w:sz w:val="28"/>
          <w:szCs w:val="28"/>
        </w:rPr>
        <w:t xml:space="preserve"> соревновательной деятельности, а также в повседневной двигательной деятельности.</w:t>
      </w:r>
      <w:r w:rsidRPr="00652F5C">
        <w:rPr>
          <w:rFonts w:ascii="Times New Roman" w:hAnsi="Times New Roman" w:cs="Times New Roman"/>
          <w:color w:val="000000"/>
          <w:sz w:val="28"/>
          <w:szCs w:val="28"/>
        </w:rPr>
        <w:t xml:space="preserve"> </w:t>
      </w:r>
    </w:p>
    <w:p w:rsidR="00811335" w:rsidRDefault="00811335" w:rsidP="00811335">
      <w:pPr>
        <w:spacing w:after="0" w:line="360" w:lineRule="auto"/>
        <w:ind w:firstLine="567"/>
        <w:jc w:val="both"/>
        <w:rPr>
          <w:rFonts w:ascii="Times New Roman" w:hAnsi="Times New Roman"/>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2.1.4.5.16. </w:t>
      </w:r>
      <w:r w:rsidRPr="00D4058C">
        <w:rPr>
          <w:rFonts w:ascii="Times New Roman" w:eastAsia="Times New Roman" w:hAnsi="Times New Roman" w:cs="Times New Roman"/>
          <w:b/>
          <w:sz w:val="28"/>
          <w:szCs w:val="28"/>
        </w:rPr>
        <w:t>«</w:t>
      </w:r>
      <w:r>
        <w:rPr>
          <w:rFonts w:ascii="Times New Roman" w:eastAsia="Times New Roman" w:hAnsi="Times New Roman" w:cs="Times New Roman"/>
          <w:b/>
          <w:sz w:val="28"/>
          <w:szCs w:val="28"/>
        </w:rPr>
        <w:t>Основы безопасности жизнедеятельности</w:t>
      </w:r>
      <w:r w:rsidRPr="00D4058C">
        <w:rPr>
          <w:rFonts w:ascii="Times New Roman" w:eastAsia="Times New Roman" w:hAnsi="Times New Roman" w:cs="Times New Roman"/>
          <w:b/>
          <w:sz w:val="28"/>
          <w:szCs w:val="28"/>
        </w:rPr>
        <w:t>»</w:t>
      </w:r>
    </w:p>
    <w:p w:rsidR="00811335" w:rsidRPr="00347508" w:rsidRDefault="00811335" w:rsidP="00811335">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Личностные результаты:</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и развитие установок активного, экологически целесообразного, здорового и безопасного образа жизни;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личной и общественной значимости современной культуры безопасности жизнедеятельности;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овладение основами современной культуры безопасности жизнедеятельности, понимание ценности экологического качества окружающей среды, как естественной основы безопасности жизни;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w:t>
      </w:r>
    </w:p>
    <w:p w:rsidR="00811335" w:rsidRPr="00347508" w:rsidRDefault="00811335" w:rsidP="00811335">
      <w:pPr>
        <w:spacing w:after="0" w:line="360" w:lineRule="auto"/>
        <w:ind w:firstLine="709"/>
        <w:jc w:val="both"/>
        <w:rPr>
          <w:rFonts w:ascii="Times New Roman" w:hAnsi="Times New Roman" w:cs="Times New Roman"/>
          <w:b/>
          <w:sz w:val="28"/>
          <w:szCs w:val="28"/>
          <w:shd w:val="clear" w:color="auto" w:fill="FFFFFF"/>
        </w:rPr>
      </w:pPr>
      <w:r w:rsidRPr="00347508">
        <w:rPr>
          <w:rFonts w:ascii="Times New Roman" w:hAnsi="Times New Roman" w:cs="Times New Roman"/>
          <w:b/>
          <w:sz w:val="28"/>
          <w:szCs w:val="28"/>
          <w:shd w:val="clear" w:color="auto" w:fill="FFFFFF"/>
        </w:rPr>
        <w:t>Метапредметные результаты</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Регулятивные: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планировать пути достижения целей защищ</w:t>
      </w:r>
      <w:r>
        <w:rPr>
          <w:rFonts w:ascii="Times New Roman" w:hAnsi="Times New Roman" w:cs="Times New Roman"/>
          <w:sz w:val="28"/>
          <w:szCs w:val="28"/>
        </w:rPr>
        <w:t>е</w:t>
      </w:r>
      <w:r w:rsidRPr="00347508">
        <w:rPr>
          <w:rFonts w:ascii="Times New Roman" w:hAnsi="Times New Roman" w:cs="Times New Roman"/>
          <w:sz w:val="28"/>
          <w:szCs w:val="28"/>
        </w:rPr>
        <w:t>нности, в том числе альтернативные, выбирать наиболее эффективные способы решения учебных и познавательных задач;</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цели своего обучения, ставить и формулировать для себя новые задачи в уч</w:t>
      </w:r>
      <w:r>
        <w:rPr>
          <w:rFonts w:ascii="Times New Roman" w:hAnsi="Times New Roman" w:cs="Times New Roman"/>
          <w:sz w:val="28"/>
          <w:szCs w:val="28"/>
        </w:rPr>
        <w:t>е</w:t>
      </w:r>
      <w:r w:rsidRPr="00347508">
        <w:rPr>
          <w:rFonts w:ascii="Times New Roman" w:hAnsi="Times New Roman" w:cs="Times New Roman"/>
          <w:sz w:val="28"/>
          <w:szCs w:val="28"/>
        </w:rPr>
        <w:t>бе и познавательной деятельности, развивать мотивы и интересы своей познавательной деятельности;</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соотносить свои действия с планируемыми результатами курса, осуществлять контроль своей деятельности в процессе достижения результата, определять способы действий в опасных и чрезвычайных ситуациях в рамках предложенных условий и требований, корректировать свои действия в соответствии с изменяющейся ситуацией;</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оценивать правильность выполнения учебной задачи в области безопасности жизнедеятельности, собственные возможности е</w:t>
      </w:r>
      <w:r>
        <w:rPr>
          <w:rFonts w:ascii="Times New Roman" w:hAnsi="Times New Roman" w:cs="Times New Roman"/>
          <w:sz w:val="28"/>
          <w:szCs w:val="28"/>
        </w:rPr>
        <w:t>е</w:t>
      </w:r>
      <w:r w:rsidRPr="00347508">
        <w:rPr>
          <w:rFonts w:ascii="Times New Roman" w:hAnsi="Times New Roman" w:cs="Times New Roman"/>
          <w:sz w:val="28"/>
          <w:szCs w:val="28"/>
        </w:rPr>
        <w:t xml:space="preserve"> решения;</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Коммуникативные: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w:t>
      </w:r>
      <w:r>
        <w:rPr>
          <w:rFonts w:ascii="Times New Roman" w:hAnsi="Times New Roman" w:cs="Times New Roman"/>
          <w:sz w:val="28"/>
          <w:szCs w:val="28"/>
        </w:rPr>
        <w:t>е</w:t>
      </w:r>
      <w:r w:rsidRPr="00347508">
        <w:rPr>
          <w:rFonts w:ascii="Times New Roman" w:hAnsi="Times New Roman" w:cs="Times New Roman"/>
          <w:sz w:val="28"/>
          <w:szCs w:val="28"/>
        </w:rPr>
        <w:t>та интересов; формулировать, аргументировать и отстаивать сво</w:t>
      </w:r>
      <w:r>
        <w:rPr>
          <w:rFonts w:ascii="Times New Roman" w:hAnsi="Times New Roman" w:cs="Times New Roman"/>
          <w:sz w:val="28"/>
          <w:szCs w:val="28"/>
        </w:rPr>
        <w:t>е</w:t>
      </w:r>
      <w:r w:rsidRPr="00347508">
        <w:rPr>
          <w:rFonts w:ascii="Times New Roman" w:hAnsi="Times New Roman" w:cs="Times New Roman"/>
          <w:sz w:val="28"/>
          <w:szCs w:val="28"/>
        </w:rPr>
        <w:t xml:space="preserve"> мнение;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формирование и развитие компетентности в области использования информационно-коммуникационных технологий;</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формирование умений взаимодействовать с окружающими, выполнять различные социальные роли во время и при ликвидации последствий чрезвычайных ситуаций.</w:t>
      </w:r>
    </w:p>
    <w:p w:rsidR="00811335" w:rsidRPr="00347508" w:rsidRDefault="00811335" w:rsidP="00811335">
      <w:pPr>
        <w:spacing w:after="0" w:line="360" w:lineRule="auto"/>
        <w:ind w:firstLine="709"/>
        <w:jc w:val="both"/>
        <w:rPr>
          <w:rFonts w:ascii="Times New Roman" w:hAnsi="Times New Roman" w:cs="Times New Roman"/>
          <w:b/>
          <w:i/>
          <w:sz w:val="28"/>
          <w:szCs w:val="28"/>
          <w:shd w:val="clear" w:color="auto" w:fill="FFFFFF"/>
        </w:rPr>
      </w:pPr>
      <w:r w:rsidRPr="00347508">
        <w:rPr>
          <w:rFonts w:ascii="Times New Roman" w:hAnsi="Times New Roman" w:cs="Times New Roman"/>
          <w:b/>
          <w:i/>
          <w:sz w:val="28"/>
          <w:szCs w:val="28"/>
          <w:shd w:val="clear" w:color="auto" w:fill="FFFFFF"/>
        </w:rPr>
        <w:t>Познавательные:</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определять понятия, создавать обобщения, устанавливать аналогии, классифицировать по заданным основаниям и критериям (например, для классификации опасных и чрезвычайных ситуаций, видов террористической и экстремистской деятельности), устанавливать после предварительного анализа причинно-следственные связи, строить логическое рассуждение, умозаключение (по аналогии) и делать выводы;</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умение применять знаки и символы, модели и схемы для решения учебных и познавательных задач;</w:t>
      </w:r>
    </w:p>
    <w:p w:rsidR="00811335" w:rsidRPr="00347508" w:rsidRDefault="00811335" w:rsidP="00811335">
      <w:pPr>
        <w:pStyle w:val="a4"/>
        <w:numPr>
          <w:ilvl w:val="0"/>
          <w:numId w:val="55"/>
        </w:numPr>
        <w:tabs>
          <w:tab w:val="left" w:pos="993"/>
        </w:tabs>
        <w:spacing w:after="0" w:line="360" w:lineRule="auto"/>
        <w:ind w:left="0" w:firstLine="709"/>
        <w:jc w:val="both"/>
        <w:rPr>
          <w:rFonts w:ascii="Times New Roman" w:hAnsi="Times New Roman" w:cs="Times New Roman"/>
          <w:sz w:val="28"/>
          <w:szCs w:val="28"/>
        </w:rPr>
      </w:pPr>
      <w:r w:rsidRPr="00347508">
        <w:rPr>
          <w:rFonts w:ascii="Times New Roman" w:hAnsi="Times New Roman" w:cs="Times New Roman"/>
          <w:sz w:val="28"/>
          <w:szCs w:val="28"/>
        </w:rPr>
        <w:t>освоение при</w:t>
      </w:r>
      <w:r>
        <w:rPr>
          <w:rFonts w:ascii="Times New Roman" w:hAnsi="Times New Roman" w:cs="Times New Roman"/>
          <w:sz w:val="28"/>
          <w:szCs w:val="28"/>
        </w:rPr>
        <w:t>е</w:t>
      </w:r>
      <w:r w:rsidRPr="00347508">
        <w:rPr>
          <w:rFonts w:ascii="Times New Roman" w:hAnsi="Times New Roman" w:cs="Times New Roman"/>
          <w:sz w:val="28"/>
          <w:szCs w:val="28"/>
        </w:rPr>
        <w:t>мов действий в опасных и чрезвычайных ситуациях природного, техногенного и социального характера, в том числе оказание первой помощи пострадавшим.</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b/>
          <w:sz w:val="28"/>
          <w:szCs w:val="28"/>
        </w:rPr>
        <w:t xml:space="preserve">Предметные </w:t>
      </w:r>
      <w:r w:rsidRPr="00347508">
        <w:rPr>
          <w:rFonts w:ascii="Times New Roman" w:hAnsi="Times New Roman" w:cs="Times New Roman"/>
          <w:b/>
          <w:iCs/>
          <w:sz w:val="28"/>
          <w:szCs w:val="28"/>
        </w:rPr>
        <w:t xml:space="preserve">результаты </w:t>
      </w:r>
      <w:r w:rsidRPr="00347508">
        <w:rPr>
          <w:rFonts w:ascii="Times New Roman" w:hAnsi="Times New Roman" w:cs="Times New Roman"/>
          <w:iCs/>
          <w:sz w:val="28"/>
          <w:szCs w:val="28"/>
        </w:rPr>
        <w:t>освоения обучающимися программы учебного предмета «Основы безопасности жизнедеятельности».</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bCs/>
          <w:i/>
          <w:sz w:val="28"/>
          <w:szCs w:val="28"/>
          <w:highlight w:val="white"/>
        </w:rPr>
      </w:pPr>
      <w:r w:rsidRPr="00347508">
        <w:rPr>
          <w:rFonts w:ascii="Times New Roman" w:hAnsi="Times New Roman" w:cs="Times New Roman"/>
          <w:bCs/>
          <w:i/>
          <w:sz w:val="28"/>
          <w:szCs w:val="28"/>
          <w:highlight w:val="white"/>
        </w:rPr>
        <w:t>Выпускник научится: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условия экологической безопасности;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предельно допустимых концентрациях вредных веществ в атмосфере, воде и почве;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знания о способах контроля качества окружающей среды и продуктов питания с использованием бытовых приборов;</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причины и последствия опасных ситуаций при использовании бытовых приборов контроля качества окружающей среды и продуктов питания;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безопасно, использовать бытовые приборы контроля качества окружающей среды и продуктов питания;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бытовые приборы;</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бытовой химии;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коммуникации;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план опасные ситуации криминогенного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sz w:val="28"/>
          <w:szCs w:val="28"/>
        </w:rPr>
      </w:pPr>
      <w:r w:rsidRPr="00347508">
        <w:rPr>
          <w:rFonts w:ascii="Times New Roman" w:hAnsi="Times New Roman" w:cs="Times New Roman"/>
          <w:sz w:val="28"/>
          <w:szCs w:val="28"/>
        </w:rPr>
        <w:t>знать причины возникновения возможных опасных ситуаций криминогенного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на улице;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подъезде;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лифте;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в криминогенной ситуации в квартире;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карманной краже;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вести и применять способы самозащиты при попытке мошенничества;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дорожного движения;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пожаре;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защиты при пожаре;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применять первичные средства пожаротушения;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пешехода;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соблюдать правила безопасности дорожного движения велосипедиста;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соблюдать правила безопасности дорожного движения пассажира транспортного средства правила поведения на транспорте (наземном, в том числе железнодорожном, воздушном и водном);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себя у воды и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средства и способы само- и взаимопомощи на воде;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причины и последствия опасных ситуаций в туристических походах;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готовиться к туристическим походам;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вести в туристических походах;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ориентироваться на местности;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поддерживать огонь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очищать воду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добывать и готовить пищу в автономных условиях; сооружать (обустраивать) временное жилище в автономных условиях;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подавать сигналы бедствия и отвечать на них;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природного характера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предвидеть опасности и правильно действовать в случае чрезвычайных ситуаций природного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природного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 xml:space="preserve">безопасно использовать средства индивидуальной защиты;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предвидеть опасности и правильно действовать в чрезвычайных ситуациях техногенного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чрезвычайных ситуаций техногенного характера;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действовать по сигналу «Внимание всем!»;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средства индивидуальной и коллективной защиты;</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и характеризовать явления терроризма, экстремизма, наркотизма и последствия данных явлений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по защите населения от терроризма, экстремизма, наркотизма;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с опорой на справочный материал основные положения законодательных актов, регламентирующих ответственность несовершеннолетних за правонарушения;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знать причины возникновения возможных опасных ситуаций в местах большого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оповещать (вызывать) экстренные службы при чрезвычайной ситуации;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характеризовать с опорой на план безопасный и здоровый образ жизни, его составляющие и значение для личности, общества и государства;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 опорой на справочный материал мероприятия и факторы, укрепляющие и разрушающие здоровье;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адекватно оценивать нагрузку и профилактические занятия по укреплению здоровья; планировать распорядок дня с учетом нагрузок;</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выявлять мероприятия и факторы, потенциально опасные для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безопасно использовать ресурсы интернета;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анализировать состояние своего здоровья;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определять состояния оказания неотложной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использовать алгоритм действий по оказанию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классифицировать средства оказания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наружном и внутреннем кровотечении;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извлекать инородное тело из верхних дыхательных путей;</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ушибах;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растяжениях;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вывихах;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переломах;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ожогах;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отморожениях и общем переохлаждении;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отравлениях;</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t>оказывать первую помощь при тепловом (солнечном) ударе;</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sz w:val="28"/>
          <w:szCs w:val="28"/>
        </w:rPr>
        <w:lastRenderedPageBreak/>
        <w:t>оказывать первую помощь при укусе насекомых и змей.</w:t>
      </w:r>
    </w:p>
    <w:p w:rsidR="00811335" w:rsidRPr="00347508" w:rsidRDefault="00811335" w:rsidP="00811335">
      <w:pPr>
        <w:autoSpaceDE w:val="0"/>
        <w:autoSpaceDN w:val="0"/>
        <w:adjustRightInd w:val="0"/>
        <w:spacing w:after="0" w:line="360" w:lineRule="auto"/>
        <w:ind w:firstLine="709"/>
        <w:jc w:val="both"/>
        <w:rPr>
          <w:rFonts w:ascii="Times New Roman" w:hAnsi="Times New Roman" w:cs="Times New Roman"/>
          <w:bCs/>
          <w:i/>
          <w:sz w:val="28"/>
          <w:szCs w:val="28"/>
        </w:rPr>
      </w:pPr>
      <w:r w:rsidRPr="00347508">
        <w:rPr>
          <w:rFonts w:ascii="Times New Roman" w:hAnsi="Times New Roman" w:cs="Times New Roman"/>
          <w:bCs/>
          <w:i/>
          <w:sz w:val="28"/>
          <w:szCs w:val="28"/>
        </w:rPr>
        <w:t>Выпускник получит возможность научиться: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безопасно использовать средства индивидуальной защиты велосипедиста;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w:t>
      </w:r>
      <w:r w:rsidRPr="00347508">
        <w:rPr>
          <w:rFonts w:ascii="Times New Roman" w:hAnsi="Times New Roman" w:cs="Times New Roman"/>
          <w:sz w:val="28"/>
          <w:szCs w:val="28"/>
        </w:rPr>
        <w:t xml:space="preserve">с опорой на справочный материал </w:t>
      </w:r>
      <w:r w:rsidRPr="00347508">
        <w:rPr>
          <w:rFonts w:ascii="Times New Roman" w:hAnsi="Times New Roman" w:cs="Times New Roman"/>
          <w:iCs/>
          <w:sz w:val="28"/>
          <w:szCs w:val="28"/>
        </w:rPr>
        <w:t xml:space="preserve">причины и последствия опасных ситуаций в туристических поездках;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готовиться к туристическим поездкам;</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адекватно оценивать ситуацию и безопасно вести в туристических поездках;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в местах большого скопления людей;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анализировать последствия возможных опасных ситуаций криминогенного характера;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t>безопасно вести и применять права покупателя;</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b/>
          <w:bCs/>
          <w:iCs/>
          <w:sz w:val="28"/>
          <w:szCs w:val="28"/>
        </w:rPr>
      </w:pPr>
      <w:r w:rsidRPr="00347508">
        <w:rPr>
          <w:rFonts w:ascii="Times New Roman" w:hAnsi="Times New Roman" w:cs="Times New Roman"/>
          <w:iCs/>
          <w:sz w:val="28"/>
          <w:szCs w:val="28"/>
        </w:rPr>
        <w:t>анализировать последствия проявления терроризма, экстремизма, наркотизма;</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знать пути и средства возможного вовлечения в террористическую, экстремистскую и наркотическую деятельность; анализировать влияние вредных привычек и факторов на состояние своего здоровья;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характеризовать с опорой на план роль семьи в жизни личности и общества и ее влияние на здоровье человека;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классифицировать и характеризовать с опорой на справочный материал основные положения законодательных актов, регулирующих права и обязанности супругов, и защищающих права ребенка;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sz w:val="28"/>
          <w:szCs w:val="28"/>
        </w:rPr>
      </w:pPr>
      <w:r w:rsidRPr="00347508">
        <w:rPr>
          <w:rFonts w:ascii="Times New Roman" w:hAnsi="Times New Roman" w:cs="Times New Roman"/>
          <w:iCs/>
          <w:sz w:val="28"/>
          <w:szCs w:val="28"/>
        </w:rPr>
        <w:lastRenderedPageBreak/>
        <w:t>классифицировать после предварительного анализа основные правовые аспекты оказания первой помощи;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не инфекционных заболеваниях;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инфекционных заболеваниях;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оказывать первую помощь при остановке сердечной деятельности;</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коме;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оказывать первую помощь при поражении электрическим током;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усваивать приемы действий в различных опасных и чрезвычайных ситуациях;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 xml:space="preserve">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 </w:t>
      </w:r>
    </w:p>
    <w:p w:rsidR="00811335" w:rsidRPr="00347508" w:rsidRDefault="00811335" w:rsidP="00811335">
      <w:pPr>
        <w:numPr>
          <w:ilvl w:val="0"/>
          <w:numId w:val="3"/>
        </w:numPr>
        <w:tabs>
          <w:tab w:val="left" w:pos="993"/>
        </w:tabs>
        <w:autoSpaceDE w:val="0"/>
        <w:autoSpaceDN w:val="0"/>
        <w:adjustRightInd w:val="0"/>
        <w:spacing w:after="0" w:line="360" w:lineRule="auto"/>
        <w:ind w:firstLine="709"/>
        <w:jc w:val="both"/>
        <w:rPr>
          <w:rFonts w:ascii="Times New Roman" w:hAnsi="Times New Roman" w:cs="Times New Roman"/>
          <w:iCs/>
          <w:sz w:val="28"/>
          <w:szCs w:val="28"/>
        </w:rPr>
      </w:pPr>
      <w:r w:rsidRPr="00347508">
        <w:rPr>
          <w:rFonts w:ascii="Times New Roman" w:hAnsi="Times New Roman" w:cs="Times New Roman"/>
          <w:iCs/>
          <w:sz w:val="28"/>
          <w:szCs w:val="28"/>
        </w:rPr>
        <w:t>творчески решать моделируемые ситуации и практические задачи в области безопасности жизнедеятельности.</w:t>
      </w:r>
    </w:p>
    <w:p w:rsidR="00811335" w:rsidRPr="00347508" w:rsidRDefault="00811335" w:rsidP="00811335">
      <w:pPr>
        <w:pStyle w:val="a4"/>
        <w:spacing w:after="0" w:line="360" w:lineRule="auto"/>
        <w:jc w:val="center"/>
        <w:rPr>
          <w:rFonts w:ascii="Times New Roman" w:hAnsi="Times New Roman" w:cs="Times New Roman"/>
          <w:b/>
          <w:color w:val="000000"/>
          <w:sz w:val="28"/>
          <w:szCs w:val="28"/>
        </w:rPr>
      </w:pPr>
    </w:p>
    <w:p w:rsidR="00811335" w:rsidRPr="00347508" w:rsidRDefault="00811335" w:rsidP="00811335">
      <w:pPr>
        <w:keepNext/>
        <w:keepLines/>
        <w:autoSpaceDE w:val="0"/>
        <w:autoSpaceDN w:val="0"/>
        <w:adjustRightInd w:val="0"/>
        <w:spacing w:after="0" w:line="360" w:lineRule="auto"/>
        <w:jc w:val="center"/>
        <w:rPr>
          <w:rFonts w:ascii="Times New Roman" w:hAnsi="Times New Roman" w:cs="Times New Roman"/>
          <w:b/>
          <w:bCs/>
          <w:sz w:val="28"/>
          <w:szCs w:val="28"/>
        </w:rPr>
      </w:pPr>
      <w:r w:rsidRPr="00347508">
        <w:rPr>
          <w:rFonts w:ascii="Times New Roman" w:hAnsi="Times New Roman" w:cs="Times New Roman"/>
          <w:b/>
          <w:bCs/>
          <w:sz w:val="28"/>
          <w:szCs w:val="28"/>
        </w:rPr>
        <w:t>Требования к предметным результатам освоения учебного предмета «Основы безопасности жизнедеятельности», распределенные по годам обучения</w:t>
      </w:r>
    </w:p>
    <w:p w:rsidR="00811335" w:rsidRPr="00347508" w:rsidRDefault="00811335" w:rsidP="00811335">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первого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811335" w:rsidRPr="00347508" w:rsidRDefault="00811335" w:rsidP="00811335">
      <w:pPr>
        <w:widowControl w:val="0"/>
        <w:tabs>
          <w:tab w:val="left" w:pos="993"/>
        </w:tabs>
        <w:spacing w:after="0" w:line="360" w:lineRule="auto"/>
        <w:ind w:firstLine="567"/>
        <w:contextualSpacing/>
        <w:jc w:val="both"/>
        <w:rPr>
          <w:rFonts w:ascii="Times New Roman" w:hAnsi="Times New Roman" w:cs="Times New Roman"/>
          <w:sz w:val="28"/>
          <w:szCs w:val="28"/>
        </w:rPr>
      </w:pPr>
      <w:r w:rsidRPr="00347508">
        <w:rPr>
          <w:rFonts w:ascii="Times New Roman" w:hAnsi="Times New Roman" w:cs="Times New Roman"/>
          <w:b/>
          <w:sz w:val="28"/>
          <w:szCs w:val="28"/>
        </w:rPr>
        <w:t>Модуль «Культура безопасности жизнедеятельности в современном обществе»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ориентироваться в понятиях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 xml:space="preserve">м их </w:t>
      </w:r>
      <w:r w:rsidRPr="00347508">
        <w:rPr>
          <w:rFonts w:ascii="Times New Roman" w:hAnsi="Times New Roman"/>
          <w:color w:val="000000"/>
          <w:sz w:val="28"/>
          <w:szCs w:val="28"/>
        </w:rPr>
        <w:lastRenderedPageBreak/>
        <w:t>сходство и различия (виды чрезвычайных ситуаций, в том числе террористического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понятии культуры безопасности (как способности предвидеть, по возможности избегать, действовать в опасных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угрозы физическому, психическому здоровью человека и/или нанесения ущерба имуществу, безопасности личности, общества, государства;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811335" w:rsidRPr="00347508" w:rsidRDefault="00811335" w:rsidP="00811335">
      <w:pPr>
        <w:pStyle w:val="ab"/>
        <w:tabs>
          <w:tab w:val="left" w:pos="993"/>
          <w:tab w:val="left" w:pos="1276"/>
        </w:tabs>
        <w:spacing w:after="0" w:line="360" w:lineRule="auto"/>
        <w:ind w:left="20" w:right="20" w:firstLine="567"/>
        <w:rPr>
          <w:b/>
          <w:sz w:val="28"/>
          <w:szCs w:val="28"/>
        </w:rPr>
      </w:pPr>
      <w:r w:rsidRPr="00347508">
        <w:rPr>
          <w:b/>
          <w:sz w:val="28"/>
          <w:szCs w:val="28"/>
        </w:rPr>
        <w:t>Модуль «Безопасность в быту»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особенностях жизнеобеспечения жилища;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источники опасности в быту (пожароопасные предметы, электроприборы, газовое оборудование, бытовая химия, медикаменты);</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права, обязанности и ответственность граждан в области пожарной безопасности;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позволяющие предупредить возникновение опасных ситуаций в быту;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ситуации криминального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вызова экстренных служб и ответственность за ложные сообщения;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w:t>
      </w:r>
      <w:r w:rsidRPr="00347508">
        <w:rPr>
          <w:rFonts w:ascii="Times New Roman" w:hAnsi="Times New Roman"/>
          <w:color w:val="000000"/>
          <w:sz w:val="28"/>
          <w:szCs w:val="28"/>
        </w:rPr>
        <w:lastRenderedPageBreak/>
        <w:t>электроэнергетические и тепловые сети);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пожаре в жилых и общественных зданиях, в том числе правильно использовать первичные средства пожаротушения.</w:t>
      </w:r>
    </w:p>
    <w:p w:rsidR="00811335" w:rsidRPr="00347508" w:rsidRDefault="00811335" w:rsidP="00811335">
      <w:pPr>
        <w:pStyle w:val="ab"/>
        <w:tabs>
          <w:tab w:val="left" w:pos="993"/>
        </w:tabs>
        <w:spacing w:after="0" w:line="360" w:lineRule="auto"/>
        <w:ind w:left="20" w:right="20" w:firstLine="567"/>
        <w:rPr>
          <w:b/>
          <w:sz w:val="28"/>
          <w:szCs w:val="28"/>
        </w:rPr>
      </w:pPr>
      <w:r w:rsidRPr="00347508">
        <w:rPr>
          <w:b/>
          <w:bCs/>
          <w:sz w:val="28"/>
          <w:szCs w:val="28"/>
        </w:rPr>
        <w:t>Модуль «Безопасность на транспорте»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классифицировать с опорой на образец виды опасностей на транспорте (наземный, подземный, железнодорожный, водный, воздушный);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дорожного движения, установленные для пешехода, пассажира, водителя велосипеда и иных средств передвижения;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811335" w:rsidRPr="00347508" w:rsidRDefault="00811335" w:rsidP="00811335">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смысл понятий здоровья (физического и психического) и здорового образа жизни;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факторы, влияющие на здоровье человека;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в случае возникновения чрезвычайных ситуаций </w:t>
      </w:r>
      <w:r w:rsidRPr="00347508">
        <w:rPr>
          <w:rFonts w:ascii="Times New Roman" w:hAnsi="Times New Roman"/>
          <w:color w:val="000000"/>
          <w:sz w:val="28"/>
          <w:szCs w:val="28"/>
        </w:rPr>
        <w:lastRenderedPageBreak/>
        <w:t>биолого-социального происхождения (эпидемии, пандемии);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с опорой на инструкцию первую помощь и самопомощь при неотложных состояниях.</w:t>
      </w:r>
    </w:p>
    <w:p w:rsidR="00811335" w:rsidRPr="00347508" w:rsidRDefault="00811335" w:rsidP="00811335">
      <w:pPr>
        <w:pStyle w:val="ab"/>
        <w:tabs>
          <w:tab w:val="left" w:pos="226"/>
          <w:tab w:val="left" w:pos="993"/>
          <w:tab w:val="left" w:pos="1134"/>
        </w:tabs>
        <w:spacing w:after="0" w:line="360" w:lineRule="auto"/>
        <w:ind w:left="20" w:right="20" w:firstLine="567"/>
        <w:rPr>
          <w:b/>
          <w:bCs/>
          <w:sz w:val="28"/>
          <w:szCs w:val="28"/>
        </w:rPr>
      </w:pPr>
      <w:r w:rsidRPr="00347508">
        <w:rPr>
          <w:b/>
          <w:bCs/>
          <w:sz w:val="28"/>
          <w:szCs w:val="28"/>
        </w:rPr>
        <w:t>Модуль «Безопасность в социуме»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межличностного и группового конфликта;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способах избегания и разрешения конфликтных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опасных проявлениях конфликтов (в том числе насилие, буллинг (травля));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коммуникации с незнакомыми людьми (в том числе с подозрительными людьми, у которых могут иметься преступные намерения);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опасности и соблюдать правила безопасного поведения в практике современных молод</w:t>
      </w:r>
      <w:r>
        <w:rPr>
          <w:rFonts w:ascii="Times New Roman" w:hAnsi="Times New Roman"/>
          <w:color w:val="000000"/>
          <w:sz w:val="28"/>
          <w:szCs w:val="28"/>
        </w:rPr>
        <w:t>е</w:t>
      </w:r>
      <w:r w:rsidRPr="00347508">
        <w:rPr>
          <w:rFonts w:ascii="Times New Roman" w:hAnsi="Times New Roman"/>
          <w:color w:val="000000"/>
          <w:sz w:val="28"/>
          <w:szCs w:val="28"/>
        </w:rPr>
        <w:t>жных увлечений;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опасных проявлениях конфликта и при возможных манипуляциях.</w:t>
      </w:r>
    </w:p>
    <w:p w:rsidR="00811335" w:rsidRPr="00347508" w:rsidRDefault="00811335" w:rsidP="00811335">
      <w:pPr>
        <w:pStyle w:val="ab"/>
        <w:tabs>
          <w:tab w:val="left" w:pos="216"/>
          <w:tab w:val="left" w:pos="993"/>
          <w:tab w:val="left" w:pos="1134"/>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объяснять с опорой на справочный материал понятия экстремизма, терроризма, их причины и последствия;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план организационные основы системы противодействия терроризму и экстремизму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(или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spacing w:after="0" w:line="360" w:lineRule="auto"/>
        <w:ind w:firstLine="567"/>
        <w:jc w:val="both"/>
        <w:rPr>
          <w:rFonts w:ascii="Times New Roman" w:hAnsi="Times New Roman" w:cs="Times New Roman"/>
          <w:iCs/>
          <w:color w:val="000000"/>
          <w:sz w:val="28"/>
          <w:szCs w:val="28"/>
        </w:rPr>
      </w:pPr>
      <w:r w:rsidRPr="00347508">
        <w:rPr>
          <w:rFonts w:ascii="Times New Roman" w:hAnsi="Times New Roman" w:cs="Times New Roman"/>
          <w:color w:val="000000"/>
          <w:sz w:val="28"/>
          <w:szCs w:val="28"/>
        </w:rPr>
        <w:t xml:space="preserve">Предметные результаты по итогам </w:t>
      </w:r>
      <w:r w:rsidRPr="00347508">
        <w:rPr>
          <w:rFonts w:ascii="Times New Roman" w:hAnsi="Times New Roman" w:cs="Times New Roman"/>
          <w:b/>
          <w:color w:val="000000"/>
          <w:sz w:val="28"/>
          <w:szCs w:val="28"/>
        </w:rPr>
        <w:t>второго года</w:t>
      </w:r>
      <w:r w:rsidRPr="00347508">
        <w:rPr>
          <w:rFonts w:ascii="Times New Roman" w:hAnsi="Times New Roman" w:cs="Times New Roman"/>
          <w:color w:val="000000"/>
          <w:sz w:val="28"/>
          <w:szCs w:val="28"/>
        </w:rPr>
        <w:t xml:space="preserve"> изучения учебного предмета «Основы безопасности жизнедеятельности» должны отражать сформированность умений</w:t>
      </w:r>
      <w:r w:rsidRPr="00347508">
        <w:rPr>
          <w:rFonts w:ascii="Times New Roman" w:hAnsi="Times New Roman" w:cs="Times New Roman"/>
          <w:iCs/>
          <w:color w:val="000000"/>
          <w:sz w:val="28"/>
          <w:szCs w:val="28"/>
        </w:rPr>
        <w:t>:</w:t>
      </w:r>
    </w:p>
    <w:p w:rsidR="00811335" w:rsidRPr="00347508" w:rsidRDefault="00811335" w:rsidP="00811335">
      <w:pPr>
        <w:pStyle w:val="ab"/>
        <w:tabs>
          <w:tab w:val="left" w:pos="993"/>
          <w:tab w:val="center" w:pos="4677"/>
          <w:tab w:val="right" w:pos="9355"/>
        </w:tabs>
        <w:spacing w:after="0" w:line="360" w:lineRule="auto"/>
        <w:ind w:left="20" w:right="20" w:firstLine="567"/>
        <w:rPr>
          <w:b/>
          <w:sz w:val="28"/>
          <w:szCs w:val="28"/>
        </w:rPr>
      </w:pPr>
      <w:r w:rsidRPr="00347508">
        <w:rPr>
          <w:b/>
          <w:sz w:val="28"/>
          <w:szCs w:val="28"/>
        </w:rPr>
        <w:t>Модуль «Культура безопасности жизнедеятельности в современном обществе»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понятия опасной и чрезвычайной ситуации, анализировать с опорой на алгоритм учебных действий, в ч</w:t>
      </w:r>
      <w:r>
        <w:rPr>
          <w:rFonts w:ascii="Times New Roman" w:hAnsi="Times New Roman"/>
          <w:color w:val="000000"/>
          <w:sz w:val="28"/>
          <w:szCs w:val="28"/>
        </w:rPr>
        <w:t>е</w:t>
      </w:r>
      <w:r w:rsidRPr="00347508">
        <w:rPr>
          <w:rFonts w:ascii="Times New Roman" w:hAnsi="Times New Roman"/>
          <w:color w:val="000000"/>
          <w:sz w:val="28"/>
          <w:szCs w:val="28"/>
        </w:rPr>
        <w:t>м их сходство и различия (виды чрезвычайных ситуаций, в том числе террористического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культуры безопасности (как способности предвидеть, по возможности избегать, действовать в опасных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примеры с опорой на справочный материал угрозы физическому, психическому здоровью человека и/или нанесения ущерба имуществу, безопасности личности, общества, государства;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классифицировать после предварительного анализа источники опасности и факторы опасности (природные, физические, биологические, </w:t>
      </w:r>
      <w:r w:rsidRPr="00347508">
        <w:rPr>
          <w:rFonts w:ascii="Times New Roman" w:hAnsi="Times New Roman"/>
          <w:color w:val="000000"/>
          <w:sz w:val="28"/>
          <w:szCs w:val="28"/>
        </w:rPr>
        <w:lastRenderedPageBreak/>
        <w:t>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общие принципы безопасного поведения.</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общественных местах»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описывать с опорой на справочный материал потенциальные источники опасности в общественных местах, в том числе техногенного происхождения; </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описывать с опорой на справочный материал ситуации криминогенного и антиобщественного характера (кража, грабеж, мошенничество, хулиганство, ксенофобия);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в местах массового пребывания людей (в толпе);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знать правила информирования экстренных служб; </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обнаружении в общественных местах бесхозных (потенциально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эвакуироваться из общественных мест и зданий;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возникновении пожара и происшествиях в общественных местах;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ситуациях криминогенного и антиобщественного характера.</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природной среде»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смысл понятия экологии, экологической культуры, значения экологии для устойчивого развития общества;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помнить и выполнять правила безопасного поведения при </w:t>
      </w:r>
      <w:r w:rsidRPr="00347508">
        <w:rPr>
          <w:rFonts w:ascii="Times New Roman" w:hAnsi="Times New Roman"/>
          <w:color w:val="000000"/>
          <w:sz w:val="28"/>
          <w:szCs w:val="28"/>
        </w:rPr>
        <w:lastRenderedPageBreak/>
        <w:t>неблагоприятной экологической обстановке;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соблюдать правила безопасного поведения на природе;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правила безопасного поведения на водо</w:t>
      </w:r>
      <w:r>
        <w:rPr>
          <w:rFonts w:ascii="Times New Roman" w:hAnsi="Times New Roman"/>
          <w:color w:val="000000"/>
          <w:sz w:val="28"/>
          <w:szCs w:val="28"/>
        </w:rPr>
        <w:t>е</w:t>
      </w:r>
      <w:r w:rsidRPr="00347508">
        <w:rPr>
          <w:rFonts w:ascii="Times New Roman" w:hAnsi="Times New Roman"/>
          <w:color w:val="000000"/>
          <w:sz w:val="28"/>
          <w:szCs w:val="28"/>
        </w:rPr>
        <w:t>мах в различное время года;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правила само- и взаимопомощи терпящим бедствие на воде;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и применять способы подачи сигнала о помощи.</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«Здоровье и как его сохранить. Основы медицинских знаний»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смысл понятий здоровья (физического и психического) и здорового образа жизни;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описывать факторы, влияющие на здоровье человека;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раскрывать с опорой на справочный материал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вредным привычкам (табакокурение, алкоголизм, наркомания, игровая зависимость);</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мер защиты от инфекционных и неинфекционных заболеваний;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lastRenderedPageBreak/>
        <w:t>безопасно действовать в случае возникновения чрезвычайных ситуаций биолого-социального происхождения (эпидемии, пандемии);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характеризовать с опорой на план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оказывать первую помощь и самопомощь при неотложных состояниях.</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«Безопасность в информационном пространстве»: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приводить с опорой на справочный материал примеры информационных и компьютерных угроз;</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потенциальных рисках и угрозах при использовании сети Интернет (далее – Интернет), предупреждать риски и угрозы в сети Интернет (в том числе вовлечения в экстремистские, террористические и иные деструктивные интернет-сообщества);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принципами безопасного использования Интернета;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предупреждать возникновение сложных и опасных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«Основы противодействия экстремизму и терроризму»:</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объяснять с опорой на справочный материал понятия экстремизма, терроризма, их причины и последствия;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негативное отношение к экстремистской и террористической деятельности;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об организационных основах системы противодействия терроризму и экстремизму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распознавать ситуации угрозы террористического акта в доме, в общественном месте;</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 xml:space="preserve">безопасно действовать при обнаружении в общественных местах </w:t>
      </w:r>
      <w:r w:rsidRPr="00347508">
        <w:rPr>
          <w:rFonts w:ascii="Times New Roman" w:hAnsi="Times New Roman"/>
          <w:color w:val="000000"/>
          <w:sz w:val="28"/>
          <w:szCs w:val="28"/>
        </w:rPr>
        <w:lastRenderedPageBreak/>
        <w:t>бесхозных (или опасных) вещей и предметов;</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безопасно действовать в условиях совершения террористического акта, в том числе при захвате и освобождении заложников.</w:t>
      </w:r>
    </w:p>
    <w:p w:rsidR="00811335" w:rsidRPr="00347508" w:rsidRDefault="00811335" w:rsidP="00811335">
      <w:pPr>
        <w:pStyle w:val="ab"/>
        <w:tabs>
          <w:tab w:val="left" w:pos="993"/>
        </w:tabs>
        <w:spacing w:after="0" w:line="360" w:lineRule="auto"/>
        <w:ind w:left="20" w:right="20" w:firstLine="567"/>
        <w:rPr>
          <w:b/>
          <w:bCs/>
          <w:sz w:val="28"/>
          <w:szCs w:val="28"/>
        </w:rPr>
      </w:pPr>
      <w:r w:rsidRPr="00347508">
        <w:rPr>
          <w:b/>
          <w:bCs/>
          <w:sz w:val="28"/>
          <w:szCs w:val="28"/>
        </w:rPr>
        <w:t>Модуль «Взаимодействие личности, общества и государства в обеспечении безопасности жизни и здоровья населения»:</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человека, общества и государства при обеспечении безопасности жизни и здоровья населения в Российской Федерации;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иметь представление о роли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понимать и различать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знать правила оповещения и эвакуации населения в условиях чрезвычайных ситуаций;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правилами безопасного поведения и безопасно действовать в различных ситуациях;</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владеть способами антикоррупционного поведения с учетом возрастных обязанностей;</w:t>
      </w:r>
    </w:p>
    <w:p w:rsidR="00811335" w:rsidRPr="00347508" w:rsidRDefault="00811335" w:rsidP="00811335">
      <w:pPr>
        <w:pStyle w:val="21"/>
        <w:widowControl w:val="0"/>
        <w:numPr>
          <w:ilvl w:val="0"/>
          <w:numId w:val="2"/>
        </w:numPr>
        <w:tabs>
          <w:tab w:val="left" w:pos="993"/>
        </w:tabs>
        <w:spacing w:after="0" w:line="360" w:lineRule="auto"/>
        <w:ind w:left="459"/>
        <w:jc w:val="both"/>
        <w:rPr>
          <w:rFonts w:ascii="Times New Roman" w:hAnsi="Times New Roman"/>
          <w:color w:val="000000"/>
          <w:sz w:val="28"/>
          <w:szCs w:val="28"/>
        </w:rPr>
      </w:pPr>
      <w:r w:rsidRPr="00347508">
        <w:rPr>
          <w:rFonts w:ascii="Times New Roman" w:hAnsi="Times New Roman"/>
          <w:color w:val="000000"/>
          <w:sz w:val="28"/>
          <w:szCs w:val="28"/>
        </w:rPr>
        <w:t>информировать население и соответствующие органы о возникновении опасных ситуаций.</w:t>
      </w:r>
    </w:p>
    <w:p w:rsidR="00811335" w:rsidRDefault="00811335" w:rsidP="00811335">
      <w:pPr>
        <w:spacing w:after="0" w:line="360" w:lineRule="auto"/>
        <w:jc w:val="center"/>
        <w:rPr>
          <w:rFonts w:ascii="Times New Roman" w:eastAsia="Times New Roman" w:hAnsi="Times New Roman" w:cs="Times New Roman"/>
          <w:b/>
          <w:sz w:val="28"/>
          <w:szCs w:val="28"/>
        </w:rPr>
      </w:pPr>
    </w:p>
    <w:p w:rsidR="00811335" w:rsidRPr="00D4058C" w:rsidRDefault="00811335" w:rsidP="00811335">
      <w:pPr>
        <w:spacing w:after="0" w:line="36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2.1.4.5.17. </w:t>
      </w:r>
      <w:r w:rsidRPr="00D4058C">
        <w:rPr>
          <w:rFonts w:ascii="Times New Roman" w:eastAsia="Times New Roman" w:hAnsi="Times New Roman" w:cs="Times New Roman"/>
          <w:b/>
          <w:sz w:val="28"/>
          <w:szCs w:val="28"/>
        </w:rPr>
        <w:t>«</w:t>
      </w:r>
      <w:r w:rsidRPr="00E801EC">
        <w:rPr>
          <w:rFonts w:ascii="Times New Roman" w:eastAsia="Times New Roman" w:hAnsi="Times New Roman" w:cs="Times New Roman"/>
          <w:b/>
          <w:sz w:val="28"/>
          <w:szCs w:val="28"/>
        </w:rPr>
        <w:t>Основы духовно-нравственной культуры народов России»</w:t>
      </w:r>
    </w:p>
    <w:p w:rsidR="00811335" w:rsidRPr="0041609B" w:rsidRDefault="00811335" w:rsidP="00811335">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Личностные результаты:</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воспитание способности к духовному развитию, нравственному самосовершенствованию;</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воспитание веротерпимости, уважительного отношения к религиозным чувствам, взглядам людей или их отсутствию;</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готовность на основе моральных норм, нравственных, духовных идеалов, хранимых в культурных традициях народов России, к сознательному самоограничению в поступках, поведении, расточительном потребительстве;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осознание значения нравственности, веры и религии в жизни человека, семьи и общества.</w:t>
      </w:r>
    </w:p>
    <w:p w:rsidR="00811335" w:rsidRPr="0041609B" w:rsidRDefault="00811335" w:rsidP="00811335">
      <w:pPr>
        <w:spacing w:after="0" w:line="360" w:lineRule="auto"/>
        <w:ind w:firstLine="709"/>
        <w:jc w:val="both"/>
        <w:rPr>
          <w:rFonts w:ascii="Times New Roman" w:hAnsi="Times New Roman"/>
          <w:b/>
          <w:sz w:val="28"/>
          <w:szCs w:val="28"/>
        </w:rPr>
      </w:pPr>
      <w:r w:rsidRPr="0041609B">
        <w:rPr>
          <w:rFonts w:ascii="Times New Roman" w:hAnsi="Times New Roman"/>
          <w:b/>
          <w:sz w:val="28"/>
          <w:szCs w:val="28"/>
        </w:rPr>
        <w:t>Метапредметные результаты</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Регулятивные: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организация и планирование своих действий с точки зрения нравственности, в соответствии с поставленными учебно-познавательными задачами и условиями их реализации;</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корректное и этичное сравнение результатов своей деятельности и деятельности одноклассников, объективная их оценка;</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оценка своих достижений по овладению знаниями и умениями, осознание причин трудностей.</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Коммуникативные: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отвечать на вопросы, обосновывать свою точку зрения, оценочное суждение, участвовать в диалоге, общей беседе, выполняя принятые правила речевого поведения;</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сотрудничать с учителем и одноклассниками при решении учебных задач; проявлять готовность к совместной деятельности в группах, отвечать за результаты своих действий;</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помощь одноклассникам;</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допускать возможность существования у людей различных точек зрения, проявлять терпимость и доброжелательность к одноклассникам;</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lastRenderedPageBreak/>
        <w:t>принимать во внимания советы, предложения других людей (учителей, одноклассников, родителей) и учитывать их в своей деятельности;</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корректно вести диалог со знакомыми и незнакомыми людьми.</w:t>
      </w:r>
    </w:p>
    <w:p w:rsidR="00811335" w:rsidRPr="003D4C4F" w:rsidRDefault="00811335" w:rsidP="00811335">
      <w:pPr>
        <w:spacing w:after="0" w:line="360" w:lineRule="auto"/>
        <w:ind w:firstLine="709"/>
        <w:jc w:val="both"/>
        <w:rPr>
          <w:rFonts w:ascii="Times New Roman" w:hAnsi="Times New Roman"/>
          <w:b/>
          <w:i/>
          <w:sz w:val="28"/>
          <w:szCs w:val="28"/>
        </w:rPr>
      </w:pPr>
      <w:r w:rsidRPr="003D4C4F">
        <w:rPr>
          <w:rFonts w:ascii="Times New Roman" w:hAnsi="Times New Roman"/>
          <w:b/>
          <w:i/>
          <w:sz w:val="28"/>
          <w:szCs w:val="28"/>
        </w:rPr>
        <w:t>Познавательные:</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осознавать учебно-познавательную задачу, целенаправленно решать е</w:t>
      </w:r>
      <w:r>
        <w:rPr>
          <w:rFonts w:ascii="Times New Roman" w:hAnsi="Times New Roman"/>
          <w:sz w:val="28"/>
          <w:szCs w:val="28"/>
        </w:rPr>
        <w:t>е</w:t>
      </w:r>
      <w:r w:rsidRPr="003D4C4F">
        <w:rPr>
          <w:rFonts w:ascii="Times New Roman" w:hAnsi="Times New Roman"/>
          <w:sz w:val="28"/>
          <w:szCs w:val="28"/>
        </w:rPr>
        <w:t>, ориентируясь на учителя и одноклассников;</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поиск и анализ необходимой информации из разных источников для решения учебных задач;</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понимать культурную информацию, представленную в изобразительной, схематичной форме; уметь переводить е</w:t>
      </w:r>
      <w:r>
        <w:rPr>
          <w:rFonts w:ascii="Times New Roman" w:hAnsi="Times New Roman"/>
          <w:sz w:val="28"/>
          <w:szCs w:val="28"/>
        </w:rPr>
        <w:t>е</w:t>
      </w:r>
      <w:r w:rsidRPr="003D4C4F">
        <w:rPr>
          <w:rFonts w:ascii="Times New Roman" w:hAnsi="Times New Roman"/>
          <w:sz w:val="28"/>
          <w:szCs w:val="28"/>
        </w:rPr>
        <w:t xml:space="preserve"> в словесную форму;</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сопоставлять после предварительного анализа информацию из разных источников, осуществлять выбор дополнительных источников информации для решения учебных задач, включая справочную и дополнительную литературу, Интернет; обобщать и систематизировать е</w:t>
      </w:r>
      <w:r>
        <w:rPr>
          <w:rFonts w:ascii="Times New Roman" w:hAnsi="Times New Roman"/>
          <w:sz w:val="28"/>
          <w:szCs w:val="28"/>
        </w:rPr>
        <w:t>е</w:t>
      </w:r>
      <w:r w:rsidRPr="003D4C4F">
        <w:rPr>
          <w:rFonts w:ascii="Times New Roman" w:hAnsi="Times New Roman"/>
          <w:sz w:val="28"/>
          <w:szCs w:val="28"/>
        </w:rPr>
        <w:t>;</w:t>
      </w:r>
    </w:p>
    <w:p w:rsidR="00811335" w:rsidRPr="003D4C4F"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3D4C4F">
        <w:rPr>
          <w:rFonts w:ascii="Times New Roman" w:hAnsi="Times New Roman"/>
          <w:sz w:val="28"/>
          <w:szCs w:val="28"/>
        </w:rPr>
        <w:t>осуществлять оценочные действия, включающие мотивацию поступков людей.</w:t>
      </w:r>
    </w:p>
    <w:p w:rsidR="00811335" w:rsidRPr="0041609B" w:rsidRDefault="00811335" w:rsidP="00811335">
      <w:pPr>
        <w:spacing w:after="0" w:line="360" w:lineRule="auto"/>
        <w:ind w:firstLine="709"/>
        <w:jc w:val="both"/>
        <w:rPr>
          <w:rFonts w:ascii="Times New Roman" w:hAnsi="Times New Roman"/>
          <w:color w:val="000000"/>
          <w:sz w:val="28"/>
          <w:szCs w:val="28"/>
        </w:rPr>
      </w:pPr>
      <w:r w:rsidRPr="0041609B">
        <w:rPr>
          <w:rFonts w:ascii="Times New Roman" w:hAnsi="Times New Roman"/>
          <w:b/>
          <w:color w:val="000000"/>
          <w:sz w:val="28"/>
          <w:szCs w:val="28"/>
        </w:rPr>
        <w:t xml:space="preserve">Предметные </w:t>
      </w:r>
      <w:r w:rsidRPr="0041609B">
        <w:rPr>
          <w:rFonts w:ascii="Times New Roman" w:hAnsi="Times New Roman"/>
          <w:b/>
          <w:iCs/>
          <w:color w:val="000000"/>
          <w:sz w:val="28"/>
          <w:szCs w:val="28"/>
        </w:rPr>
        <w:t xml:space="preserve">результаты </w:t>
      </w:r>
      <w:r w:rsidRPr="0041609B">
        <w:rPr>
          <w:rFonts w:ascii="Times New Roman" w:hAnsi="Times New Roman"/>
          <w:iCs/>
          <w:color w:val="000000"/>
          <w:sz w:val="28"/>
          <w:szCs w:val="28"/>
        </w:rPr>
        <w:t>освоения обучающимися программы учебного предмета «</w:t>
      </w:r>
      <w:r w:rsidRPr="0041609B">
        <w:rPr>
          <w:rFonts w:ascii="Times New Roman" w:hAnsi="Times New Roman"/>
          <w:color w:val="000000"/>
          <w:sz w:val="28"/>
          <w:szCs w:val="28"/>
        </w:rPr>
        <w:t>Основы духовно-нравственной культуры народов России» должны обеспечивать:</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вклада представителей различных народов России в формирования ее цивилизационного наследия;</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понимание ценности многообразия культурных укладов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поддержку интереса к традициям собственного народа и народов, проживающих 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знание исторических примеров взаимопомощи и сотрудничества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lastRenderedPageBreak/>
        <w:t>формирование уважительного отношения к национальным и этническим ценностям, религиозным чувствам народов Российской Федерации;</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осознание ценности межнационального и межрелигиозного согласия;</w:t>
      </w:r>
    </w:p>
    <w:p w:rsidR="00811335" w:rsidRPr="0041609B" w:rsidRDefault="00811335" w:rsidP="00811335">
      <w:pPr>
        <w:pStyle w:val="a4"/>
        <w:numPr>
          <w:ilvl w:val="0"/>
          <w:numId w:val="53"/>
        </w:numPr>
        <w:tabs>
          <w:tab w:val="left" w:pos="993"/>
        </w:tabs>
        <w:spacing w:after="0" w:line="360" w:lineRule="auto"/>
        <w:ind w:left="0" w:firstLine="709"/>
        <w:jc w:val="both"/>
        <w:rPr>
          <w:rFonts w:ascii="Times New Roman" w:hAnsi="Times New Roman"/>
          <w:sz w:val="28"/>
          <w:szCs w:val="28"/>
        </w:rPr>
      </w:pPr>
      <w:r w:rsidRPr="0041609B">
        <w:rPr>
          <w:rFonts w:ascii="Times New Roman" w:hAnsi="Times New Roman"/>
          <w:sz w:val="28"/>
          <w:szCs w:val="28"/>
        </w:rPr>
        <w:t>формирование представлений об образцах и примерах традиционного духовного наследия народов Российской Федерации.</w:t>
      </w:r>
    </w:p>
    <w:p w:rsidR="00811335" w:rsidRPr="0041609B" w:rsidRDefault="00811335" w:rsidP="00811335">
      <w:pPr>
        <w:spacing w:after="0" w:line="360" w:lineRule="auto"/>
        <w:ind w:right="51" w:firstLine="720"/>
        <w:jc w:val="both"/>
        <w:rPr>
          <w:rFonts w:ascii="Times New Roman" w:hAnsi="Times New Roman"/>
          <w:bCs/>
          <w:i/>
          <w:iCs/>
          <w:color w:val="000000"/>
          <w:sz w:val="28"/>
          <w:szCs w:val="28"/>
        </w:rPr>
      </w:pPr>
      <w:r w:rsidRPr="0041609B">
        <w:rPr>
          <w:rFonts w:ascii="Times New Roman" w:hAnsi="Times New Roman"/>
          <w:bCs/>
          <w:i/>
          <w:iCs/>
          <w:color w:val="000000"/>
          <w:sz w:val="28"/>
          <w:szCs w:val="28"/>
        </w:rPr>
        <w:t>Обучающийся научится:</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воспроизводить полученную информацию, приводить примеры из прочитанных текстов с опорой на план/вопросы/ключевые слова;</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главной мысли прочитанных текстов и прослушанных объяснений учителя;</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 xml:space="preserve">сравнивать главную мысль литературных, фольклорных и религиозных текстов с опорой на план/вопросы/ключевые слова; </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проводить аналогии между героями, сопоставлять их поведение с общечеловеческими духовно-нравственными ценностями с опорой на план/вопросы/ключевые слова;</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участвовать в диалоге: высказывать свои суждения, анализировать высказывания участников беседы, добавлять, приводить доказательства с опорой на зрительную наглядность и/или вербальные опоры;</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создавать по изображениям (художественным полотнам, иконам, иллюстрациям) словесный портрет героя с опорой на ключевые слова/план/вопросы;</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кратко высказываться о поступках реальных лиц, героев произведений, высказываниях известных личностей;</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работать с исторической картой: находить объекты в соответствии с учебной задачей;</w:t>
      </w:r>
    </w:p>
    <w:p w:rsidR="00811335" w:rsidRPr="0041609B" w:rsidRDefault="00811335" w:rsidP="00811335">
      <w:pPr>
        <w:pStyle w:val="21"/>
        <w:widowControl w:val="0"/>
        <w:numPr>
          <w:ilvl w:val="0"/>
          <w:numId w:val="54"/>
        </w:numPr>
        <w:tabs>
          <w:tab w:val="left" w:pos="709"/>
        </w:tabs>
        <w:spacing w:after="0" w:line="360" w:lineRule="auto"/>
        <w:jc w:val="both"/>
        <w:rPr>
          <w:rFonts w:ascii="Times New Roman" w:hAnsi="Times New Roman"/>
          <w:color w:val="000000"/>
          <w:sz w:val="28"/>
          <w:szCs w:val="28"/>
        </w:rPr>
      </w:pPr>
      <w:r w:rsidRPr="0041609B">
        <w:rPr>
          <w:rFonts w:ascii="Times New Roman" w:hAnsi="Times New Roman"/>
          <w:color w:val="000000"/>
          <w:sz w:val="28"/>
          <w:szCs w:val="28"/>
        </w:rPr>
        <w:t>использовать информацию, полученную из разных источников, для решения учебных и практических задач с опорой на зрительную наглядность и/или вербальные опоры.</w:t>
      </w:r>
    </w:p>
    <w:p w:rsidR="00811335" w:rsidRPr="0041609B" w:rsidRDefault="00811335" w:rsidP="00811335">
      <w:pPr>
        <w:autoSpaceDE w:val="0"/>
        <w:autoSpaceDN w:val="0"/>
        <w:adjustRightInd w:val="0"/>
        <w:spacing w:after="0" w:line="360" w:lineRule="auto"/>
        <w:ind w:firstLine="720"/>
        <w:jc w:val="both"/>
        <w:rPr>
          <w:rFonts w:ascii="Times New Roman" w:hAnsi="Times New Roman"/>
          <w:i/>
          <w:sz w:val="28"/>
          <w:szCs w:val="28"/>
        </w:rPr>
      </w:pPr>
      <w:r w:rsidRPr="0041609B">
        <w:rPr>
          <w:rFonts w:ascii="Times New Roman" w:hAnsi="Times New Roman"/>
          <w:i/>
          <w:sz w:val="28"/>
          <w:szCs w:val="28"/>
        </w:rPr>
        <w:lastRenderedPageBreak/>
        <w:t>Обучающийся получит возможность научиться:</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высказывать предположения после предварительного анализа о последствиях неправильного (безнравственного) поведения человека;</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оценивать свои поступки, соотнося их с правилами нравственности и этики;</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намечать способы саморазвития;</w:t>
      </w:r>
    </w:p>
    <w:p w:rsidR="00811335" w:rsidRPr="001935CE" w:rsidRDefault="00811335" w:rsidP="00811335">
      <w:pPr>
        <w:pStyle w:val="21"/>
        <w:widowControl w:val="0"/>
        <w:numPr>
          <w:ilvl w:val="0"/>
          <w:numId w:val="54"/>
        </w:numPr>
        <w:tabs>
          <w:tab w:val="left" w:pos="709"/>
        </w:tabs>
        <w:spacing w:after="0" w:line="360" w:lineRule="auto"/>
        <w:jc w:val="both"/>
        <w:rPr>
          <w:rFonts w:ascii="Times New Roman" w:hAnsi="Times New Roman"/>
          <w:i/>
          <w:color w:val="000000"/>
          <w:sz w:val="28"/>
          <w:szCs w:val="28"/>
        </w:rPr>
      </w:pPr>
      <w:r w:rsidRPr="001935CE">
        <w:rPr>
          <w:rFonts w:ascii="Times New Roman" w:hAnsi="Times New Roman"/>
          <w:i/>
          <w:color w:val="000000"/>
          <w:sz w:val="28"/>
          <w:szCs w:val="28"/>
        </w:rPr>
        <w:t>работать с историческими источниками и документами с опорой на алгоритм учебных действий.</w:t>
      </w:r>
    </w:p>
    <w:p w:rsidR="00811335" w:rsidRDefault="00811335" w:rsidP="00811335">
      <w:pPr>
        <w:tabs>
          <w:tab w:val="left" w:pos="993"/>
        </w:tabs>
        <w:spacing w:after="0" w:line="360" w:lineRule="auto"/>
        <w:ind w:firstLine="720"/>
        <w:jc w:val="both"/>
        <w:rPr>
          <w:rFonts w:ascii="Times New Roman" w:hAnsi="Times New Roman"/>
          <w:sz w:val="28"/>
          <w:szCs w:val="28"/>
        </w:rPr>
      </w:pPr>
    </w:p>
    <w:p w:rsidR="00811335" w:rsidRPr="00BF483A" w:rsidRDefault="00811335" w:rsidP="00811335">
      <w:pPr>
        <w:widowControl w:val="0"/>
        <w:pBdr>
          <w:top w:val="nil"/>
          <w:left w:val="nil"/>
          <w:bottom w:val="nil"/>
          <w:right w:val="nil"/>
          <w:between w:val="nil"/>
        </w:pBdr>
        <w:spacing w:after="0" w:line="360" w:lineRule="auto"/>
        <w:ind w:firstLine="709"/>
        <w:jc w:val="center"/>
        <w:rPr>
          <w:rFonts w:ascii="Times New Roman" w:eastAsia="Times New Roman" w:hAnsi="Times New Roman"/>
          <w:b/>
          <w:color w:val="000000" w:themeColor="text1"/>
          <w:sz w:val="28"/>
          <w:szCs w:val="28"/>
        </w:rPr>
      </w:pPr>
      <w:r>
        <w:rPr>
          <w:rFonts w:ascii="Times New Roman" w:eastAsia="Times New Roman" w:hAnsi="Times New Roman"/>
          <w:b/>
          <w:color w:val="000000" w:themeColor="text1"/>
          <w:sz w:val="28"/>
          <w:szCs w:val="28"/>
        </w:rPr>
        <w:t>2.1.5. Система</w:t>
      </w:r>
      <w:r w:rsidRPr="00BF483A">
        <w:rPr>
          <w:rFonts w:ascii="Times New Roman" w:eastAsia="Times New Roman" w:hAnsi="Times New Roman"/>
          <w:b/>
          <w:color w:val="000000" w:themeColor="text1"/>
          <w:sz w:val="28"/>
          <w:szCs w:val="28"/>
        </w:rPr>
        <w:t xml:space="preserve"> оценки </w:t>
      </w:r>
      <w:r>
        <w:rPr>
          <w:rFonts w:ascii="Times New Roman" w:eastAsia="Times New Roman" w:hAnsi="Times New Roman"/>
          <w:b/>
          <w:color w:val="000000" w:themeColor="text1"/>
          <w:sz w:val="28"/>
          <w:szCs w:val="28"/>
        </w:rPr>
        <w:t>достижения планируемых</w:t>
      </w:r>
      <w:r w:rsidRPr="00BF483A">
        <w:rPr>
          <w:rFonts w:ascii="Times New Roman" w:eastAsia="Times New Roman" w:hAnsi="Times New Roman"/>
          <w:b/>
          <w:color w:val="000000" w:themeColor="text1"/>
          <w:sz w:val="28"/>
          <w:szCs w:val="28"/>
        </w:rPr>
        <w:t xml:space="preserve"> результатов освоения АООП обучающимися с задержкой психического развития</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Оценка достижений предметных и метапредметных результатов освоения адаптированной основной образовательной программы основного общего образования включает в себя две составляющие: </w:t>
      </w:r>
    </w:p>
    <w:p w:rsidR="00811335" w:rsidRPr="00BF483A" w:rsidRDefault="00811335" w:rsidP="00811335">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промежуточной аттестации обучающихся, отражающие динамику их индивидуальных образовательных достижений в соответствии с метапредметными и предметными результатами освоения адаптированной основной общеобразовательной программы соответствующего года обучения по программам основного общего образования / тематических модулей;</w:t>
      </w:r>
    </w:p>
    <w:p w:rsidR="00811335" w:rsidRPr="00BF483A" w:rsidRDefault="00811335" w:rsidP="00811335">
      <w:pPr>
        <w:pStyle w:val="a4"/>
        <w:numPr>
          <w:ilvl w:val="0"/>
          <w:numId w:val="58"/>
        </w:numPr>
        <w:suppressAutoHyphens/>
        <w:spacing w:after="0" w:line="360" w:lineRule="auto"/>
        <w:jc w:val="both"/>
        <w:rPr>
          <w:rFonts w:ascii="Times New Roman" w:hAnsi="Times New Roman"/>
          <w:sz w:val="28"/>
          <w:szCs w:val="28"/>
        </w:rPr>
      </w:pPr>
      <w:r w:rsidRPr="00BF483A">
        <w:rPr>
          <w:rFonts w:ascii="Times New Roman" w:hAnsi="Times New Roman"/>
          <w:sz w:val="28"/>
          <w:szCs w:val="28"/>
        </w:rPr>
        <w:t>результаты государственной итоговой аттестации выпускников, характеризующие уровень освоения предметных результатов адаптированной основной общеобразовательной программы основного общего образования.</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Основным объектом системы оценки, ее содержательной и критериальной базой выступают требования ФГОС</w:t>
      </w:r>
      <w:r>
        <w:rPr>
          <w:rFonts w:ascii="Times New Roman" w:eastAsia="Times New Roman" w:hAnsi="Times New Roman"/>
          <w:color w:val="000000" w:themeColor="text1"/>
          <w:sz w:val="28"/>
          <w:szCs w:val="28"/>
        </w:rPr>
        <w:t xml:space="preserve"> ООО</w:t>
      </w:r>
      <w:r w:rsidRPr="00BF483A">
        <w:rPr>
          <w:rFonts w:ascii="Times New Roman" w:eastAsia="Times New Roman" w:hAnsi="Times New Roman"/>
          <w:color w:val="000000" w:themeColor="text1"/>
          <w:sz w:val="28"/>
          <w:szCs w:val="28"/>
        </w:rPr>
        <w:t>, которые конкретизируются в планируемых результатах освоения обучающимися адаптированной основной образовательной программы.</w:t>
      </w:r>
    </w:p>
    <w:p w:rsidR="00811335" w:rsidRPr="00BF483A" w:rsidRDefault="00811335" w:rsidP="00811335">
      <w:pPr>
        <w:spacing w:after="0" w:line="360" w:lineRule="auto"/>
        <w:ind w:firstLine="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Промежуточная аттестация обучающихся проводится в формах, определенных в порядке, установленном образовательной организацией.</w:t>
      </w:r>
    </w:p>
    <w:p w:rsidR="00811335" w:rsidRPr="00BF483A" w:rsidRDefault="00811335" w:rsidP="00811335">
      <w:pPr>
        <w:spacing w:after="0" w:line="360" w:lineRule="auto"/>
        <w:ind w:firstLine="709"/>
        <w:jc w:val="both"/>
        <w:rPr>
          <w:rFonts w:ascii="Times New Roman" w:hAnsi="Times New Roman"/>
          <w:sz w:val="28"/>
          <w:szCs w:val="28"/>
        </w:rPr>
      </w:pPr>
      <w:r w:rsidRPr="00BF483A">
        <w:rPr>
          <w:rFonts w:ascii="Times New Roman" w:hAnsi="Times New Roman"/>
          <w:sz w:val="28"/>
          <w:szCs w:val="28"/>
        </w:rPr>
        <w:lastRenderedPageBreak/>
        <w:t>Система оценки результатов освоения образовательной программы должна строиться с учетом особых образовательных потребностей школьников с ЗПР и быть ориентированной на мониторинг индивидуальных достижений ребенка в освоении академических знаний и формировании жизненной компетенции. В случаях, когда реализации программы осуществляется через индивидуальный учебный план, составленный с учетом дефицита образовательных достижений конкретного обучающегося, следует четко определить планируемый результат и предусмотреть индивидуализацию оценки достижений при текущем контроле успеваемости и промежуточной аттестации.</w:t>
      </w:r>
    </w:p>
    <w:p w:rsidR="00811335" w:rsidRPr="00BF483A" w:rsidRDefault="00811335" w:rsidP="00811335">
      <w:pPr>
        <w:widowControl w:val="0"/>
        <w:pBdr>
          <w:top w:val="nil"/>
          <w:left w:val="nil"/>
          <w:bottom w:val="nil"/>
          <w:right w:val="nil"/>
          <w:between w:val="nil"/>
        </w:pBdr>
        <w:spacing w:after="0" w:line="360" w:lineRule="auto"/>
        <w:ind w:firstLine="709"/>
        <w:jc w:val="both"/>
        <w:rPr>
          <w:rFonts w:ascii="Times New Roman" w:eastAsia="Times New Roman" w:hAnsi="Times New Roman"/>
          <w:b/>
          <w:color w:val="000000" w:themeColor="text1"/>
          <w:sz w:val="28"/>
          <w:szCs w:val="28"/>
        </w:rPr>
      </w:pPr>
      <w:r w:rsidRPr="00BF483A">
        <w:rPr>
          <w:rFonts w:ascii="Times New Roman" w:eastAsia="Times New Roman" w:hAnsi="Times New Roman"/>
          <w:b/>
          <w:color w:val="000000" w:themeColor="text1"/>
          <w:sz w:val="28"/>
          <w:szCs w:val="28"/>
        </w:rPr>
        <w:t xml:space="preserve">Специальные условия проведения текущего контроля освоения АООП обучающимися с </w:t>
      </w:r>
      <w:r>
        <w:rPr>
          <w:rFonts w:ascii="Times New Roman" w:eastAsia="Times New Roman" w:hAnsi="Times New Roman"/>
          <w:b/>
          <w:color w:val="000000" w:themeColor="text1"/>
          <w:sz w:val="28"/>
          <w:szCs w:val="28"/>
        </w:rPr>
        <w:t>ЗПР,</w:t>
      </w:r>
      <w:r w:rsidRPr="00BF483A">
        <w:rPr>
          <w:rFonts w:ascii="Times New Roman" w:eastAsia="Times New Roman" w:hAnsi="Times New Roman"/>
          <w:b/>
          <w:color w:val="000000" w:themeColor="text1"/>
          <w:sz w:val="28"/>
          <w:szCs w:val="28"/>
        </w:rPr>
        <w:t xml:space="preserve"> промежуточной и итоговой аттестации</w:t>
      </w:r>
    </w:p>
    <w:p w:rsidR="00811335" w:rsidRPr="00BF483A" w:rsidRDefault="00811335" w:rsidP="00811335">
      <w:pPr>
        <w:pStyle w:val="ad"/>
        <w:spacing w:after="0" w:line="360" w:lineRule="auto"/>
        <w:ind w:left="0" w:firstLine="709"/>
        <w:jc w:val="both"/>
        <w:rPr>
          <w:rFonts w:ascii="Times New Roman" w:hAnsi="Times New Roman" w:cs="Times New Roman"/>
          <w:sz w:val="28"/>
          <w:szCs w:val="28"/>
        </w:rPr>
      </w:pP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могут включать: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особую форму организации текущего контроля успеваемости и промежуточной аттестации (в малой группе, индивидуальную) с учетом особых образовательных потребностей и индивидуальных особенностей обучающихся с ЗПР;</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присутствие мотивационного этапа, способствующего психологическому настрою на работу;</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организующую помощь педагога в рационализации распределения времени, отводимого на выполнение работы;</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предоставление возможности использования справочной информации, разного рода визуальной поддержки (опорные схемы, алгоритмы учебных действий, смысловые опоры в виде ключевых слов, плана, образца) при самостоятельном применении;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гибкость подхода к выбору формы и вида диагностического инструментария и контрольно-измерительных материалов с учетом особых образовательных потребностей и индивидуальных возможностей обучающегося с ЗПР;</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lastRenderedPageBreak/>
        <w:t xml:space="preserve"> большую вариативность оценочных процедур, методов оценки и состава инструментария оценивания, позволяющую определить образовательный результат каждого обучающегося;</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адаптацию инструкции с учетом особых образовательных потребностей и индивидуальных трудностей обучающихся с ЗПР (в частности, упрощение формулировок по грамматическому и семантическому оформлению, особое построение инструкции, отражающей этапность выполнения задания);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отслеживание действий обучающегося для оценки понимания им инструкции и, при необходимости, ее уточнение;</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увеличение времени на выполнение заданий;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 xml:space="preserve">возможность организации короткого перерыва при нарастании в поведении подростка проявлений утомления, истощения; </w:t>
      </w:r>
    </w:p>
    <w:p w:rsidR="00811335" w:rsidRPr="00BF483A" w:rsidRDefault="00811335" w:rsidP="00811335">
      <w:pPr>
        <w:pStyle w:val="a4"/>
        <w:widowControl w:val="0"/>
        <w:numPr>
          <w:ilvl w:val="0"/>
          <w:numId w:val="57"/>
        </w:numPr>
        <w:tabs>
          <w:tab w:val="left" w:pos="993"/>
        </w:tabs>
        <w:spacing w:after="0" w:line="360" w:lineRule="auto"/>
        <w:ind w:left="709"/>
        <w:jc w:val="both"/>
        <w:rPr>
          <w:rFonts w:ascii="Times New Roman" w:eastAsia="Times New Roman" w:hAnsi="Times New Roman"/>
          <w:color w:val="000000" w:themeColor="text1"/>
          <w:sz w:val="28"/>
          <w:szCs w:val="28"/>
        </w:rPr>
      </w:pPr>
      <w:r w:rsidRPr="00BF483A">
        <w:rPr>
          <w:rFonts w:ascii="Times New Roman" w:eastAsia="Times New Roman" w:hAnsi="Times New Roman"/>
          <w:color w:val="000000" w:themeColor="text1"/>
          <w:sz w:val="28"/>
          <w:szCs w:val="28"/>
        </w:rPr>
        <w:t>исключение ситуаций, приводящих к эмоциональному травмированию обучающегося (в частности, негативных реакций со стороны педагога).</w:t>
      </w:r>
    </w:p>
    <w:p w:rsidR="00811335" w:rsidRDefault="00811335" w:rsidP="00811335">
      <w:pPr>
        <w:pStyle w:val="ad"/>
        <w:spacing w:after="0" w:line="360" w:lineRule="auto"/>
        <w:ind w:left="0" w:firstLine="709"/>
        <w:jc w:val="both"/>
        <w:rPr>
          <w:rFonts w:ascii="Times New Roman" w:hAnsi="Times New Roman" w:cs="Times New Roman"/>
          <w:sz w:val="28"/>
          <w:szCs w:val="28"/>
        </w:rPr>
      </w:pPr>
      <w:r w:rsidRPr="00BF483A">
        <w:rPr>
          <w:rFonts w:ascii="Times New Roman" w:hAnsi="Times New Roman" w:cs="Times New Roman"/>
          <w:sz w:val="28"/>
          <w:szCs w:val="28"/>
        </w:rPr>
        <w:t xml:space="preserve">Соблюдение вышеперечисленных условий проведения текущего контроля успеваемости и промежуточной аттестации позволяет исключить негативное влияние сторонних факторов на продуктивность выполнения обучающимся с ЗПР тестовых заданий и выявить </w:t>
      </w:r>
      <w:r w:rsidRPr="000543A1">
        <w:rPr>
          <w:rFonts w:ascii="Times New Roman" w:hAnsi="Times New Roman" w:cs="Times New Roman"/>
          <w:sz w:val="28"/>
          <w:szCs w:val="28"/>
        </w:rPr>
        <w:t>объективный уровень усвоения учебного материала.</w:t>
      </w:r>
    </w:p>
    <w:p w:rsidR="00811335" w:rsidRPr="000543A1" w:rsidRDefault="00811335" w:rsidP="00811335">
      <w:pPr>
        <w:pStyle w:val="ad"/>
        <w:spacing w:after="0" w:line="360" w:lineRule="auto"/>
        <w:ind w:left="0" w:firstLine="709"/>
        <w:jc w:val="both"/>
        <w:rPr>
          <w:rFonts w:ascii="Times New Roman" w:hAnsi="Times New Roman" w:cs="Times New Roman"/>
          <w:sz w:val="28"/>
          <w:szCs w:val="28"/>
        </w:rPr>
      </w:pPr>
      <w:r w:rsidRPr="00CA5E17">
        <w:rPr>
          <w:rFonts w:ascii="Times New Roman" w:hAnsi="Times New Roman" w:cs="Times New Roman"/>
          <w:sz w:val="28"/>
          <w:szCs w:val="28"/>
        </w:rPr>
        <w:t>Итоговая аттестация обучающихся с ЗПР проводится в соответствии с заключением ПМПК о создании специальных условий при проведении государственной итоговой аттестации по образовательным программам основного общего образования.</w:t>
      </w:r>
    </w:p>
    <w:p w:rsidR="00811335" w:rsidRPr="000543A1" w:rsidRDefault="00811335" w:rsidP="00811335">
      <w:pPr>
        <w:pStyle w:val="ad"/>
        <w:spacing w:after="0" w:line="360" w:lineRule="auto"/>
        <w:ind w:left="0" w:firstLine="709"/>
        <w:jc w:val="both"/>
        <w:rPr>
          <w:rFonts w:ascii="Times New Roman" w:hAnsi="Times New Roman" w:cs="Times New Roman"/>
          <w:b/>
          <w:bCs/>
          <w:sz w:val="28"/>
          <w:szCs w:val="28"/>
        </w:rPr>
      </w:pPr>
      <w:r w:rsidRPr="000543A1">
        <w:rPr>
          <w:rFonts w:ascii="Times New Roman" w:hAnsi="Times New Roman" w:cs="Times New Roman"/>
          <w:b/>
          <w:bCs/>
          <w:sz w:val="28"/>
          <w:szCs w:val="28"/>
        </w:rPr>
        <w:t>Оценка достижения планируемых результатов коррекционной работы</w:t>
      </w:r>
    </w:p>
    <w:p w:rsidR="00811335" w:rsidRPr="000543A1" w:rsidRDefault="00811335" w:rsidP="00811335">
      <w:pPr>
        <w:pStyle w:val="ab"/>
        <w:spacing w:after="0" w:line="360" w:lineRule="auto"/>
        <w:ind w:firstLine="709"/>
        <w:rPr>
          <w:b/>
          <w:sz w:val="28"/>
          <w:szCs w:val="28"/>
        </w:rPr>
      </w:pPr>
      <w:r w:rsidRPr="000543A1">
        <w:rPr>
          <w:sz w:val="28"/>
          <w:szCs w:val="28"/>
        </w:rPr>
        <w:t xml:space="preserve">Оценка достижения планируемых результатов коррекционной работы на уровне основного общего образования, также, как и на уровне начального общего образования, проводится с помощью мониторинга эффективности созданных условий и оказываемой комплексной помощи в образовательной </w:t>
      </w:r>
      <w:r w:rsidRPr="000543A1">
        <w:rPr>
          <w:sz w:val="28"/>
          <w:szCs w:val="28"/>
        </w:rPr>
        <w:lastRenderedPageBreak/>
        <w:t xml:space="preserve">организации на основе регулярной оценки динамики развития и образовательных достижений, а также с учетом промежуточной аттестации </w:t>
      </w:r>
      <w:r w:rsidRPr="000543A1">
        <w:rPr>
          <w:rStyle w:val="12"/>
          <w:sz w:val="28"/>
          <w:szCs w:val="28"/>
        </w:rPr>
        <w:t>обучающихся</w:t>
      </w:r>
      <w:r w:rsidRPr="000543A1">
        <w:rPr>
          <w:sz w:val="28"/>
          <w:szCs w:val="28"/>
        </w:rPr>
        <w:t xml:space="preserve"> с ЗПР.</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Оценка результатов освоения обучающимися с ЗПР программы коррекционной работы </w:t>
      </w:r>
      <w:r>
        <w:rPr>
          <w:rFonts w:ascii="Times New Roman" w:hAnsi="Times New Roman"/>
          <w:sz w:val="28"/>
          <w:szCs w:val="28"/>
        </w:rPr>
        <w:t xml:space="preserve">на уровне основного общего образования </w:t>
      </w:r>
      <w:r w:rsidRPr="00907585">
        <w:rPr>
          <w:rFonts w:ascii="Times New Roman" w:hAnsi="Times New Roman"/>
          <w:sz w:val="28"/>
          <w:szCs w:val="28"/>
        </w:rPr>
        <w:t>проводится с помощью мониторинговых процедур. Мониторинг позволяет осуществить не только оценку достижений планируемых результатов освоения обучающимися программы коррекционной работы, но и при необходимости вносить коррективы в ее содержание и организацию. Следует использовать три формы мониторинга: стартовую, текущую и итоговую диагностику.</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Стартовая диагностика позволяет наряду с выявлением индивидуальных особых образовательных потребностей и особенностей обучающихся с ЗПР, выявить исходный уровень показателей развития познавательной, эмоциональной, регулято</w:t>
      </w:r>
      <w:r>
        <w:rPr>
          <w:rFonts w:ascii="Times New Roman" w:hAnsi="Times New Roman"/>
          <w:sz w:val="28"/>
          <w:szCs w:val="28"/>
        </w:rPr>
        <w:t>рно</w:t>
      </w:r>
      <w:r w:rsidRPr="00907585">
        <w:rPr>
          <w:rFonts w:ascii="Times New Roman" w:hAnsi="Times New Roman"/>
          <w:sz w:val="28"/>
          <w:szCs w:val="28"/>
        </w:rPr>
        <w:t>й, личностной, коммуникативной и речевой сфер, свидетельствующий о степени влияния нарушений развития на учебно-познавательную деятельность и социальную адаптацию.</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 xml:space="preserve">Текущая диагностика используется для осуществления мониторинга в течение всего времени обучения обучающегося на основном уровне образования. При использовании данной формы мониторинга можно использовать экспресс-диагностику показателей психологического развития, состояние которых позволяет судить об успешности (наличие положительной динамики) или неуспешности (отсутствие динамики) обучающихся с ЗПР в освоении планируемых результатов овладения программой коррекционной работы в части освоения коррекционных курсов. Данные экспресс диагностики выступают в качестве ориентировочной основы для определения дальнейшей стратегии: продолжения реализации разработанной программы коррекционной работы или внесения в нее определенных корректив. </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lastRenderedPageBreak/>
        <w:t>Целью итоговой диагностики, приводящейся на заключительном этапе (окончание учебного года, окончание обучения на уровне основного общего образования), выступает оценка достижений обучающегося с ЗПР в соответствии с планируемыми результатами освоения обучающимися программы коррекционной работы.</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Организационно-содержательные характеристики стартовой, текущей и итоговой диагностики разрабатывает образовательная организация с учетом типологических и индивидуальных особенностей обучающихся, их индивидуальных особых образовательных потребностей.</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EF52F8">
        <w:rPr>
          <w:rFonts w:ascii="Times New Roman" w:hAnsi="Times New Roman"/>
          <w:sz w:val="28"/>
          <w:szCs w:val="28"/>
        </w:rPr>
        <w:t>Для оценки результатов освоения обучающимися с ЗПР программы коррекционной работы</w:t>
      </w:r>
      <w:r>
        <w:rPr>
          <w:rFonts w:ascii="Times New Roman" w:hAnsi="Times New Roman"/>
          <w:sz w:val="28"/>
          <w:szCs w:val="28"/>
        </w:rPr>
        <w:t xml:space="preserve">, </w:t>
      </w:r>
      <w:r w:rsidRPr="00635319">
        <w:rPr>
          <w:rFonts w:ascii="Times New Roman" w:hAnsi="Times New Roman"/>
          <w:sz w:val="28"/>
          <w:szCs w:val="28"/>
        </w:rPr>
        <w:t>в том числе расширения сферы жизненной компетенции,</w:t>
      </w:r>
      <w:r w:rsidRPr="00EF52F8">
        <w:rPr>
          <w:rFonts w:ascii="Times New Roman" w:hAnsi="Times New Roman"/>
          <w:sz w:val="28"/>
          <w:szCs w:val="28"/>
        </w:rPr>
        <w:t xml:space="preserve"> используется метод экспертной оценки, который представляет собой процедуру оценки результатов на основе мнений группы специалистов (экспертов)</w:t>
      </w:r>
      <w:r w:rsidRPr="00BA16F6">
        <w:rPr>
          <w:rFonts w:ascii="Times New Roman" w:hAnsi="Times New Roman"/>
          <w:sz w:val="28"/>
          <w:szCs w:val="28"/>
        </w:rPr>
        <w:t xml:space="preserve"> </w:t>
      </w:r>
      <w:r w:rsidRPr="00635319">
        <w:rPr>
          <w:rFonts w:ascii="Times New Roman" w:hAnsi="Times New Roman"/>
          <w:sz w:val="28"/>
          <w:szCs w:val="28"/>
        </w:rPr>
        <w:t>и родителей подростка</w:t>
      </w:r>
      <w:r w:rsidRPr="00EF52F8">
        <w:rPr>
          <w:rFonts w:ascii="Times New Roman" w:hAnsi="Times New Roman"/>
          <w:sz w:val="28"/>
          <w:szCs w:val="28"/>
        </w:rPr>
        <w:t xml:space="preserve">. </w:t>
      </w:r>
      <w:r w:rsidRPr="00907585">
        <w:rPr>
          <w:rFonts w:ascii="Times New Roman" w:hAnsi="Times New Roman"/>
          <w:sz w:val="28"/>
          <w:szCs w:val="28"/>
        </w:rPr>
        <w:t>Данная процедура осуществляется на заседаниях психолого-педагогического консилиума и объединяет всех участников образовательного процесса, сопровождающих обучающегося с ЗПР. Результаты освоения обучающимися с ЗПР программы коррекционной работы не выносятся на итоговую оценку.</w:t>
      </w:r>
    </w:p>
    <w:p w:rsidR="00811335" w:rsidRPr="00907585" w:rsidRDefault="00811335" w:rsidP="00811335">
      <w:pPr>
        <w:spacing w:after="0" w:line="360" w:lineRule="auto"/>
        <w:ind w:firstLine="709"/>
        <w:contextualSpacing/>
        <w:jc w:val="both"/>
        <w:rPr>
          <w:rFonts w:ascii="Times New Roman" w:hAnsi="Times New Roman"/>
          <w:sz w:val="28"/>
          <w:szCs w:val="28"/>
        </w:rPr>
      </w:pPr>
      <w:r w:rsidRPr="00907585">
        <w:rPr>
          <w:rFonts w:ascii="Times New Roman" w:hAnsi="Times New Roman"/>
          <w:sz w:val="28"/>
          <w:szCs w:val="28"/>
        </w:rPr>
        <w:t>В случаях отсутствия положительной динамики в результатах освоения программы коррекционной работы, трудностях освоения АООП ООО и с согласия родителей (законных представителей) необходимо направить обучающегося на расширенное психолого-медико-педагогическое обследование с целью уточнения или изменения образовательного маршрута.</w:t>
      </w:r>
    </w:p>
    <w:p w:rsidR="00811335" w:rsidRDefault="00811335" w:rsidP="00811335">
      <w:pPr>
        <w:pStyle w:val="ad"/>
        <w:spacing w:after="0" w:line="360" w:lineRule="auto"/>
        <w:ind w:left="0" w:firstLine="709"/>
        <w:jc w:val="both"/>
        <w:rPr>
          <w:rFonts w:ascii="Times New Roman" w:hAnsi="Times New Roman" w:cs="Times New Roman"/>
          <w:sz w:val="28"/>
          <w:szCs w:val="28"/>
        </w:rPr>
      </w:pPr>
    </w:p>
    <w:p w:rsidR="00811335" w:rsidRPr="00CE6DFE" w:rsidRDefault="00811335" w:rsidP="00811335">
      <w:pPr>
        <w:pStyle w:val="a6"/>
        <w:widowControl w:val="0"/>
        <w:spacing w:before="0" w:beforeAutospacing="0" w:after="0" w:afterAutospacing="0" w:line="360" w:lineRule="auto"/>
        <w:ind w:firstLine="709"/>
        <w:jc w:val="both"/>
        <w:rPr>
          <w:sz w:val="28"/>
          <w:szCs w:val="28"/>
        </w:rPr>
      </w:pP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bookmarkStart w:id="52" w:name="_Toc406059004"/>
      <w:bookmarkStart w:id="53" w:name="_Toc409691657"/>
      <w:bookmarkStart w:id="54" w:name="_Toc410653981"/>
      <w:bookmarkStart w:id="55" w:name="_Toc414553167"/>
      <w:r w:rsidRPr="00CE6DFE">
        <w:rPr>
          <w:b/>
          <w:sz w:val="28"/>
          <w:szCs w:val="28"/>
        </w:rPr>
        <w:t>2.2. Содержательный раздел</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r w:rsidRPr="00CE6DFE">
        <w:rPr>
          <w:b/>
          <w:sz w:val="28"/>
          <w:szCs w:val="28"/>
        </w:rPr>
        <w:t>2.2.1. Программа развития универсальных учебных действий</w:t>
      </w:r>
      <w:bookmarkEnd w:id="52"/>
      <w:bookmarkEnd w:id="53"/>
      <w:bookmarkEnd w:id="54"/>
      <w:bookmarkEnd w:id="55"/>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Структура настоящей программы развития универсальных учебных действий (УУД) сформирована в соответствии с ФГОС ООО. Программа </w:t>
      </w:r>
      <w:r w:rsidRPr="00CE6DFE">
        <w:rPr>
          <w:sz w:val="28"/>
          <w:szCs w:val="28"/>
        </w:rPr>
        <w:lastRenderedPageBreak/>
        <w:t>содержит значимую информацию о целях развития УУД, понятиях и характеристиках УУД, планируемых результатах развития компетентности обучающихся с ЗПР. Программа включает описания особенностей реализации учебно-исследовательской и проектной деятельности и описание содержания и форм организации учебной деятельности по развитию ИКТ-компетентности в качестве наиболее эффективных направлений развития УУД. В содержание программы также включено описание форм взаимодействия участников образовательного процесса при создании и реализации программы.</w:t>
      </w:r>
    </w:p>
    <w:p w:rsidR="00811335" w:rsidRPr="00CE6DFE" w:rsidRDefault="00811335" w:rsidP="00811335">
      <w:pPr>
        <w:spacing w:after="0" w:line="360" w:lineRule="auto"/>
        <w:ind w:firstLine="709"/>
        <w:contextualSpacing/>
        <w:jc w:val="both"/>
        <w:rPr>
          <w:rFonts w:ascii="Times New Roman" w:hAnsi="Times New Roman" w:cs="Times New Roman"/>
          <w:b/>
          <w:sz w:val="28"/>
          <w:szCs w:val="28"/>
        </w:rPr>
      </w:pPr>
      <w:r w:rsidRPr="00CE6DFE">
        <w:rPr>
          <w:rFonts w:ascii="Times New Roman" w:hAnsi="Times New Roman" w:cs="Times New Roman"/>
          <w:b/>
          <w:sz w:val="28"/>
          <w:szCs w:val="28"/>
        </w:rPr>
        <w:t>Формы взаимодействия участников образовательного процесса при создании и реализации программы развития универсальных учебных действий</w:t>
      </w:r>
    </w:p>
    <w:p w:rsidR="00811335" w:rsidRPr="00CE6DFE" w:rsidRDefault="00811335" w:rsidP="00811335">
      <w:pPr>
        <w:spacing w:after="0" w:line="360" w:lineRule="auto"/>
        <w:ind w:firstLine="709"/>
        <w:contextualSpacing/>
        <w:jc w:val="both"/>
        <w:rPr>
          <w:rFonts w:ascii="Times New Roman" w:hAnsi="Times New Roman" w:cs="Times New Roman"/>
          <w:sz w:val="28"/>
          <w:szCs w:val="28"/>
        </w:rPr>
      </w:pPr>
      <w:r w:rsidRPr="00CE6DFE">
        <w:rPr>
          <w:rFonts w:ascii="Times New Roman" w:hAnsi="Times New Roman" w:cs="Times New Roman"/>
          <w:sz w:val="28"/>
          <w:szCs w:val="28"/>
        </w:rPr>
        <w:t xml:space="preserve">C целью разработки и реализации программы развития УУД в образовательной организации может быть создана рабочая группа под руководством руководителя образовательной организации, заместителя руководителя или других представителей образовательной организации (учителей-предметников, педагога-психолога), осуществляющих деятельность в сфере формирования и реализации программы развития УУД.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shd w:val="clear" w:color="auto" w:fill="FFFFFF"/>
        </w:rPr>
        <w:t>Направления деятельности рабочей группы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планируемых образовательных метапредметных результатов для всех обучающихся с ЗПР с учетом сформированных текущего и перспективного учебных планов и используемых в образовательной организации образовательных технологий и методов обучения;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обеспечению связи универсальных учебных действий с содержанием отдельных учебных предметов и коррекционных курсов, внеурочной и внешкольной деятельностью, а также места отдельных компонентов универсальных учебных действий в структуре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разработку основных подходов к конструированию задач на применение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учебно-исследовательской и проектной деятельности в рамках урочной и внеурочной деятельности по таким направлениям, как: исследовательское, инженерное, прикладное, информационное, социальное, игровое, творческое;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организации учебной деятельности по формированию и развитию ИКТ-компетенций;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организации взаимодействия с учебными, научными и социальными организациями, формы привлечения консультантов, экспертов и научных руководителей;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системы мер по обеспечению условий для развития универсальных учебных действий у обучающихся с ЗПР, в том числе информационно-методического обеспечения, подготовки кадров;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методики и инструментария мониторинга успешности освоения и применения обучающимися с ЗПР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комплекса мер по организации системы оценки деятельности образовательной организации по формированию и развитию универсальных учебных действий у обучающихся;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основных подходов к созданию рабочих программ по предметам и коррекционным курсам с учетом требований развития и применения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разработку рекомендаций педагогам по конструированию уроков, коррекционных курсов и иных учебных занятий с учетом требований развития и применения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организацию и проведение серии семинаров с учителями, работающими на уровне начального общего образования в целях реализации </w:t>
      </w:r>
      <w:r w:rsidRPr="00CE6DFE">
        <w:rPr>
          <w:rFonts w:ascii="Times New Roman" w:hAnsi="Times New Roman" w:cs="Times New Roman"/>
          <w:sz w:val="28"/>
          <w:szCs w:val="28"/>
        </w:rPr>
        <w:lastRenderedPageBreak/>
        <w:t>принципа преемственности в плане развития УУД на уровнях начального и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систематических консультаций с педагогами-предметниками по проблемам, связанным с развитием универсальных учебных действий в образовательном процессе;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и проведение методических семинаров с педагогами-предметниками и школьными педагогами-психологами по анализу и способам развития УУД у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разъяснительной/просветительской работы с родителями по проблемам развития УУД у обучающихся с ЗПР на уровне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организацию отражения результатов работы по формированию УУД учащихся на сайте образовательной организации.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Образовательной организацией осуществляется подготовка содержания разделов программы по развитию УУД, определенных рабочей группой. Особенности содержания индивидуально ориентированной работы представляются в рабочих программах по учебным предметам, курсам, коррекционным курсам.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Итоговый текст программы развития УУД согласовывается с членами органа государственно-общественного управления. Результаты реализации программы периодически анализируются, в них вносятся необходимые коррективы.</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Цели и задачи программы, описание ее места и роли в реализации требований ФГОС</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b/>
          <w:bCs/>
          <w:sz w:val="28"/>
          <w:szCs w:val="28"/>
        </w:rPr>
        <w:t>Целью</w:t>
      </w:r>
      <w:r w:rsidRPr="00CE6DFE">
        <w:rPr>
          <w:bCs/>
          <w:sz w:val="28"/>
          <w:szCs w:val="28"/>
        </w:rPr>
        <w:t xml:space="preserve"> программы</w:t>
      </w:r>
      <w:r w:rsidRPr="00CE6DFE">
        <w:rPr>
          <w:sz w:val="28"/>
          <w:szCs w:val="28"/>
        </w:rPr>
        <w:t xml:space="preserve">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сформировать у обучающихся с ЗПР на уровне основного общего образования способности к самостоятельному учебному целеполаганию и учебному сотрудничеству.</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 xml:space="preserve">В соответствии с указанной целью программа развития УУД в основной школе определяет следующие </w:t>
      </w:r>
      <w:r w:rsidRPr="00CE6DFE">
        <w:rPr>
          <w:b/>
          <w:bCs/>
          <w:sz w:val="28"/>
          <w:szCs w:val="28"/>
        </w:rPr>
        <w:t>задачи</w:t>
      </w:r>
      <w:r w:rsidRPr="00CE6DFE">
        <w:rPr>
          <w:sz w:val="28"/>
          <w:szCs w:val="28"/>
        </w:rPr>
        <w:t>:</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взаимодействия педагогов и обучающихся с ЗПР и их родителей по развитию универсальных учебных действий в основной школе;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реализация основных подходов, обеспечивающих эффективное освоение УУД обучающимися,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и коррекционных курсов;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включение развивающих задач как в урочную, так и внеурочную деятельность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обеспечение преемственности и особенностей программы развития универсальных учебных действий при переходе от начального к основному общему образованию.</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 с ЗПР. УУД представляют собой целостную взаимосвязанную систему, определяемую общей логикой возрастного развития.</w:t>
      </w:r>
    </w:p>
    <w:p w:rsidR="00811335" w:rsidRPr="00CE6DFE" w:rsidRDefault="00811335" w:rsidP="00811335">
      <w:pPr>
        <w:pStyle w:val="af5"/>
        <w:ind w:firstLine="709"/>
        <w:rPr>
          <w:rFonts w:cs="Times New Roman"/>
          <w:szCs w:val="28"/>
        </w:rPr>
      </w:pPr>
      <w:r w:rsidRPr="00CE6DFE">
        <w:rPr>
          <w:rFonts w:cs="Times New Roman"/>
          <w:szCs w:val="28"/>
        </w:rPr>
        <w:t>В единой структуре основной образовательной программы программа формирования универсальных учебных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конкретизирует требования ФГОС к личностным и метапредметным результатам освоения адаптированной основной образовательной программы основного общего образования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дополняет традиционное содержание образовательно-воспитательных программ;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служит основой для разработки примерных программ учебных предметов, коррекционно-развивающих курсов, дисциплин.</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трансформируется в новую задачу для основной школы – «инициировать учебное сотрудничество». Решение данной задачи в отношении обучающихся с ЗПР имеет не только общеразвивающий, но и коррекционный характер.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понятий, функций, состава и характеристик универсальных учебных действий, принципов их формирования</w:t>
      </w:r>
    </w:p>
    <w:p w:rsidR="00811335" w:rsidRPr="00CE6DFE" w:rsidRDefault="00811335" w:rsidP="00811335">
      <w:pPr>
        <w:pStyle w:val="af5"/>
        <w:ind w:firstLine="709"/>
        <w:rPr>
          <w:rFonts w:cs="Times New Roman"/>
          <w:szCs w:val="28"/>
        </w:rPr>
      </w:pPr>
      <w:r w:rsidRPr="00CE6DFE">
        <w:rPr>
          <w:rFonts w:cs="Times New Roman"/>
          <w:szCs w:val="28"/>
        </w:rPr>
        <w:t>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совокупность действий учащегося, обеспечивающих его культурную идентичность, социальную компетентность, толерантность, способность к самостоятельному усвоению новых знаний и умений, включая организацию этого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способность субъекта к саморазвитию и самосовершенствованию путем сознательного и активного присвоения нового социального опыта.</w:t>
      </w:r>
    </w:p>
    <w:p w:rsidR="00811335" w:rsidRPr="00CE6DFE" w:rsidRDefault="00811335" w:rsidP="00811335">
      <w:pPr>
        <w:pStyle w:val="af5"/>
        <w:ind w:firstLine="709"/>
        <w:rPr>
          <w:rFonts w:cs="Times New Roman"/>
          <w:szCs w:val="28"/>
        </w:rPr>
      </w:pPr>
      <w:r w:rsidRPr="00CE6DFE">
        <w:rPr>
          <w:rFonts w:cs="Times New Roman"/>
          <w:szCs w:val="28"/>
        </w:rPr>
        <w:t xml:space="preserve">В широком значении термин «универсальные учебные действия» означает умение учиться, т.е. способность субъекта к саморазвитию и самосовершенствованию путем сознательного и активного присвоения нового социального опыта. </w:t>
      </w:r>
    </w:p>
    <w:p w:rsidR="00811335" w:rsidRPr="00CE6DFE" w:rsidRDefault="00811335" w:rsidP="00811335">
      <w:pPr>
        <w:pStyle w:val="af5"/>
        <w:ind w:firstLine="709"/>
        <w:rPr>
          <w:rFonts w:cs="Times New Roman"/>
          <w:szCs w:val="28"/>
        </w:rPr>
      </w:pPr>
      <w:r w:rsidRPr="00CE6DFE">
        <w:rPr>
          <w:rFonts w:cs="Times New Roman"/>
          <w:szCs w:val="28"/>
        </w:rPr>
        <w:t xml:space="preserve">В более узком (психологическом значении) термин «универсальные учебные действия» можно определить как совокупность способов действия учащегося (а также связанных с ними навыков учебной работы), обеспечивающих его </w:t>
      </w:r>
      <w:r w:rsidRPr="00CE6DFE">
        <w:rPr>
          <w:rFonts w:cs="Times New Roman"/>
          <w:szCs w:val="28"/>
          <w:shd w:val="clear" w:color="auto" w:fill="FFFFFF"/>
        </w:rPr>
        <w:t xml:space="preserve">культурную идентичность, социальную компетентность, толерантность, </w:t>
      </w:r>
      <w:r w:rsidRPr="00CE6DFE">
        <w:rPr>
          <w:rFonts w:cs="Times New Roman"/>
          <w:szCs w:val="28"/>
        </w:rPr>
        <w:t>способность к самостоятельному усвоению новых знаний и умений, включая организацию этого процесса.</w:t>
      </w:r>
      <w:r w:rsidRPr="00CE6DFE">
        <w:rPr>
          <w:rFonts w:cs="Times New Roman"/>
          <w:i/>
          <w:color w:val="FF0000"/>
          <w:szCs w:val="28"/>
        </w:rPr>
        <w:t xml:space="preserve"> </w:t>
      </w:r>
      <w:r w:rsidRPr="00CE6DFE">
        <w:rPr>
          <w:rFonts w:cs="Times New Roman"/>
          <w:szCs w:val="28"/>
        </w:rPr>
        <w:t>Таким образом,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носят надпредметный, метапредметный характер;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обеспечивают целостность общекультурного, личностного и познавательного развития и саморазвития личности;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обеспечивают преемственность всех ступеней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лежат в основе организации и регуляции любой деятельности обучающегося независимо от ее специально-предметного содержания. </w:t>
      </w:r>
    </w:p>
    <w:p w:rsidR="00811335" w:rsidRPr="00CE6DFE" w:rsidRDefault="00811335" w:rsidP="00811335">
      <w:pPr>
        <w:pStyle w:val="af5"/>
        <w:ind w:firstLine="709"/>
        <w:rPr>
          <w:rFonts w:cs="Times New Roman"/>
          <w:szCs w:val="28"/>
        </w:rPr>
      </w:pPr>
      <w:r w:rsidRPr="00CE6DFE">
        <w:rPr>
          <w:rFonts w:cs="Times New Roman"/>
          <w:szCs w:val="28"/>
        </w:rPr>
        <w:t>В составе основных видов универсальных учебных действий, соответствующих ключевым целям основного общего образования, выделяются четыре блока: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регулятивные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познавательные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коммуникативные универсальные учебные действия.</w:t>
      </w:r>
    </w:p>
    <w:p w:rsidR="00811335" w:rsidRPr="00CE6DFE" w:rsidRDefault="00811335" w:rsidP="00811335">
      <w:pPr>
        <w:pStyle w:val="af5"/>
        <w:ind w:firstLine="709"/>
        <w:rPr>
          <w:rFonts w:cs="Times New Roman"/>
          <w:szCs w:val="28"/>
        </w:rPr>
      </w:pPr>
      <w:r w:rsidRPr="00CE6DFE">
        <w:rPr>
          <w:rFonts w:cs="Times New Roman"/>
          <w:i/>
          <w:szCs w:val="28"/>
        </w:rPr>
        <w:t>Личностные универсальные учебные действия</w:t>
      </w:r>
      <w:r w:rsidRPr="00CE6DFE">
        <w:rPr>
          <w:rFonts w:cs="Times New Roman"/>
          <w:szCs w:val="28"/>
        </w:rPr>
        <w:t xml:space="preserve"> 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Применительно к учебной деятельности выделяются три вида личностных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личностное, профессиональное, жизненное самоопределение;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смыслообразование, т.е. установление 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w:t>
      </w:r>
    </w:p>
    <w:p w:rsidR="00811335" w:rsidRPr="00CE6DFE" w:rsidRDefault="00811335" w:rsidP="00811335">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 xml:space="preserve">По отношению к категории обучающихся с ЗПР на уровне основного </w:t>
      </w:r>
      <w:r w:rsidRPr="00CE6DFE">
        <w:rPr>
          <w:sz w:val="28"/>
          <w:szCs w:val="28"/>
          <w:shd w:val="clear" w:color="auto" w:fill="FFFFFF"/>
        </w:rPr>
        <w:lastRenderedPageBreak/>
        <w:t xml:space="preserve">общего образования актуальным становится освоение ими социального опыта, основных социальных норм, применимость их в различных жизненных ситуациях, осознание своих трудностей и ограничений, умение запрашивать поддержку взрослого в затруднительных социальных ситуациях, а также умение противостоять негативному воздействию микросоциальной среды. С позиции жизненного самоопределения значимым является осознанное отношение к выстраиванию образовательной перспективы с учетом профессиональных предпочтений подростка с ЗПР. </w:t>
      </w:r>
    </w:p>
    <w:p w:rsidR="00811335" w:rsidRPr="00CE6DFE" w:rsidRDefault="00811335" w:rsidP="00811335">
      <w:pPr>
        <w:pStyle w:val="af5"/>
        <w:ind w:firstLine="709"/>
        <w:rPr>
          <w:rFonts w:cs="Times New Roman"/>
          <w:szCs w:val="28"/>
        </w:rPr>
      </w:pPr>
      <w:r w:rsidRPr="00CE6DFE">
        <w:rPr>
          <w:rFonts w:cs="Times New Roman"/>
          <w:i/>
          <w:szCs w:val="28"/>
        </w:rPr>
        <w:t>Регулятивные универсальные учебные действия</w:t>
      </w:r>
      <w:r w:rsidRPr="00CE6DFE">
        <w:rPr>
          <w:rFonts w:cs="Times New Roman"/>
          <w:szCs w:val="28"/>
        </w:rPr>
        <w:t xml:space="preserve"> обеспечивают учащимся организацию своей учебной деятельности. К ним относятся: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целеполагание как постановка учебной задачи на основе соотнесения того, что уже известно и усвоено учащимися, и того, что еще неизвестно;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прогнозирование – предвосхищение результата и уровня усвоения знаний, его временных характеристик;</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 в форме соотнесения способа действия и его результата с заданным эталоном с целью обнаружения отклонений и отличий от эталона;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коррекция – внесение необходимых дополнений и коррективов в план и способ действия в случае расхождения эталона, реального действия и его результата с учётом оценки этого результата самим обучающимся, учителем, товарищами;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оценка – выделение и осознание учащимся того, что уже усвоено и что еще нужно усвоить, осознание качества и уровня усвоения; оценка результатов работы;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lastRenderedPageBreak/>
        <w:t>саморегуляция как способность к мобилизации сил и энергии, к волевому усилию (к выбору в ситуации мотивационного конфликта) и</w:t>
      </w:r>
      <w:r w:rsidRPr="00CE6DFE">
        <w:rPr>
          <w:rFonts w:ascii="Times New Roman" w:hAnsi="Times New Roman" w:cs="Times New Roman"/>
          <w:sz w:val="28"/>
          <w:szCs w:val="28"/>
          <w:shd w:val="clear" w:color="auto" w:fill="FFFFFF"/>
        </w:rPr>
        <w:t xml:space="preserve"> преодолению препятствий.</w:t>
      </w:r>
    </w:p>
    <w:p w:rsidR="00811335" w:rsidRPr="00CE6DFE" w:rsidRDefault="00811335" w:rsidP="00811335">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саморегуляция познавательной деятельности, поведения и эмоционального реагирования является предметом особого коррекционного внимания. Формирование саморегуляции у подростков с ЗПР является обязательным сквозным направлением в образовательном и коррекционном процессе.</w:t>
      </w:r>
    </w:p>
    <w:p w:rsidR="00811335" w:rsidRPr="00CE6DFE" w:rsidRDefault="00811335" w:rsidP="00811335">
      <w:pPr>
        <w:pStyle w:val="af5"/>
        <w:ind w:firstLine="709"/>
        <w:rPr>
          <w:rFonts w:cs="Times New Roman"/>
          <w:szCs w:val="28"/>
        </w:rPr>
      </w:pPr>
      <w:r w:rsidRPr="00CE6DFE">
        <w:rPr>
          <w:rFonts w:cs="Times New Roman"/>
          <w:i/>
          <w:szCs w:val="28"/>
        </w:rPr>
        <w:t>Познавательные универсальные учебные действия</w:t>
      </w:r>
      <w:r w:rsidRPr="00CE6DFE">
        <w:rPr>
          <w:rFonts w:cs="Times New Roman"/>
          <w:szCs w:val="28"/>
        </w:rPr>
        <w:t xml:space="preserve"> включают общеучебные, логические учебные действия, а также постановку и решение проблемы.</w:t>
      </w:r>
    </w:p>
    <w:p w:rsidR="00811335" w:rsidRPr="00CE6DFE" w:rsidRDefault="00811335" w:rsidP="00811335">
      <w:pPr>
        <w:pStyle w:val="af5"/>
        <w:ind w:firstLine="709"/>
        <w:rPr>
          <w:rFonts w:cs="Times New Roman"/>
          <w:szCs w:val="28"/>
        </w:rPr>
      </w:pPr>
      <w:r w:rsidRPr="00CE6DFE">
        <w:rPr>
          <w:rFonts w:cs="Times New Roman"/>
          <w:i/>
          <w:szCs w:val="28"/>
        </w:rPr>
        <w:t>Общеучебные</w:t>
      </w:r>
      <w:r w:rsidRPr="00CE6DFE">
        <w:rPr>
          <w:rFonts w:cs="Times New Roman"/>
          <w:szCs w:val="28"/>
        </w:rPr>
        <w:t xml:space="preserve"> универсальные учебные</w:t>
      </w:r>
      <w:r w:rsidRPr="00CE6DFE">
        <w:rPr>
          <w:rFonts w:cs="Times New Roman"/>
          <w:szCs w:val="28"/>
          <w:lang w:val="en-US"/>
        </w:rPr>
        <w:t xml:space="preserve"> </w:t>
      </w:r>
      <w:r w:rsidRPr="00CE6DFE">
        <w:rPr>
          <w:rFonts w:cs="Times New Roman"/>
          <w:szCs w:val="28"/>
        </w:rPr>
        <w:t>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выделение и формулирование познавательной цели;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поиск и выделение необходимой информации, в том числе решение рабочих задач с использованием общедоступных инструментов ИКТ и источников информации;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структурирование знаний;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осознанное и произвольное построение речевого высказывания в устной и письменной форме;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наиболее эффективных способов решения задач в зависимости от конкретных условий;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преобразование модели с целью выявления общих законов, определяющих данную предметную область;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рефлексия способов и условий действия, контроль и оценка процесса и результатов деятельности.</w:t>
      </w:r>
    </w:p>
    <w:p w:rsidR="00811335" w:rsidRPr="00CE6DFE" w:rsidRDefault="00811335" w:rsidP="00811335">
      <w:pPr>
        <w:pStyle w:val="af5"/>
        <w:ind w:firstLine="709"/>
        <w:rPr>
          <w:rFonts w:cs="Times New Roman"/>
          <w:i/>
          <w:szCs w:val="28"/>
        </w:rPr>
      </w:pPr>
      <w:r w:rsidRPr="00CE6DFE">
        <w:rPr>
          <w:rFonts w:cs="Times New Roman"/>
          <w:i/>
          <w:szCs w:val="28"/>
        </w:rPr>
        <w:lastRenderedPageBreak/>
        <w:t>Логические универсальные учебные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анализ объектов с целью выделения признаков (существенных, несущественных);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синтез – составление целого из частей, в том числе самостоятельное достраивание с восполнением недостающих компонентов;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выбор оснований и критериев для сравнения, сериации, классификации объектов;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подведение под понятие, выведение следствий;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установление причинно-следственных связей, представление цепочек объектов и явлений;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построение логической цепочки рассуждений, анализ истинности утверждений;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доказательство;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выдвижение гипотез и их обоснование.</w:t>
      </w:r>
    </w:p>
    <w:p w:rsidR="00811335" w:rsidRPr="00CE6DFE" w:rsidRDefault="00811335" w:rsidP="00811335">
      <w:pPr>
        <w:pStyle w:val="af5"/>
        <w:ind w:firstLine="709"/>
        <w:rPr>
          <w:rFonts w:cs="Times New Roman"/>
          <w:i/>
          <w:szCs w:val="28"/>
        </w:rPr>
      </w:pPr>
      <w:r w:rsidRPr="00CE6DFE">
        <w:rPr>
          <w:rFonts w:cs="Times New Roman"/>
          <w:i/>
          <w:szCs w:val="28"/>
        </w:rPr>
        <w:t>Постановка и решение проблемы: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формулирование проблемы;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создание способов решения проблем творческого и поискового характера.</w:t>
      </w:r>
    </w:p>
    <w:p w:rsidR="00811335" w:rsidRPr="00CE6DFE" w:rsidRDefault="00811335" w:rsidP="00811335">
      <w:pPr>
        <w:pStyle w:val="a6"/>
        <w:widowControl w:val="0"/>
        <w:spacing w:before="0" w:beforeAutospacing="0" w:after="0" w:afterAutospacing="0" w:line="360" w:lineRule="auto"/>
        <w:ind w:firstLine="709"/>
        <w:jc w:val="both"/>
        <w:textAlignment w:val="baseline"/>
        <w:rPr>
          <w:sz w:val="28"/>
          <w:szCs w:val="28"/>
          <w:shd w:val="clear" w:color="auto" w:fill="FFFFFF"/>
        </w:rPr>
      </w:pPr>
      <w:r w:rsidRPr="00CE6DFE">
        <w:rPr>
          <w:sz w:val="28"/>
          <w:szCs w:val="28"/>
          <w:shd w:val="clear" w:color="auto" w:fill="FFFFFF"/>
        </w:rPr>
        <w:t>По отношению к обучающимся с ЗПР предметом особого коррекционного внимания является формирование приемов мыслительной деятельности и соответствующих логических операций, обусловленное сниженным уровнем развития словесно-логических форм мышления.</w:t>
      </w:r>
    </w:p>
    <w:p w:rsidR="00811335" w:rsidRPr="00CE6DFE" w:rsidRDefault="00811335" w:rsidP="00811335">
      <w:pPr>
        <w:pStyle w:val="af5"/>
        <w:ind w:firstLine="709"/>
        <w:rPr>
          <w:rFonts w:cs="Times New Roman"/>
          <w:szCs w:val="28"/>
        </w:rPr>
      </w:pPr>
      <w:bookmarkStart w:id="56" w:name="bookmark93"/>
      <w:r w:rsidRPr="00CE6DFE">
        <w:rPr>
          <w:rFonts w:cs="Times New Roman"/>
          <w:i/>
          <w:szCs w:val="28"/>
        </w:rPr>
        <w:t>Коммуникативные универсальные учебные действия</w:t>
      </w:r>
      <w:bookmarkEnd w:id="56"/>
      <w:r w:rsidRPr="00CE6DFE">
        <w:rPr>
          <w:rFonts w:cs="Times New Roman"/>
          <w:b/>
          <w:szCs w:val="28"/>
        </w:rPr>
        <w:t xml:space="preserve"> </w:t>
      </w:r>
      <w:r w:rsidRPr="00CE6DFE">
        <w:rPr>
          <w:rFonts w:cs="Times New Roman"/>
          <w:szCs w:val="28"/>
        </w:rPr>
        <w:t>обеспечивают: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социальную компетентность и учёт позиции других людей, партнеров по общению или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слушать и вступать в диалог;</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обсуждении проблем;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lastRenderedPageBreak/>
        <w:t>способность интегрироваться в группу сверстников и строить</w:t>
      </w:r>
      <w:r w:rsidRPr="00CE6DFE">
        <w:rPr>
          <w:rFonts w:ascii="Times New Roman" w:hAnsi="Times New Roman" w:cs="Times New Roman"/>
          <w:sz w:val="28"/>
          <w:szCs w:val="28"/>
          <w:shd w:val="clear" w:color="auto" w:fill="FFFFFF"/>
        </w:rPr>
        <w:t xml:space="preserve"> продуктивное взаимодействие и сотрудничество со сверстниками и взрослыми.</w:t>
      </w:r>
    </w:p>
    <w:p w:rsidR="00811335" w:rsidRPr="00CE6DFE" w:rsidRDefault="00811335" w:rsidP="00811335">
      <w:pPr>
        <w:pStyle w:val="af5"/>
        <w:ind w:firstLine="709"/>
        <w:rPr>
          <w:rFonts w:cs="Times New Roman"/>
          <w:i/>
          <w:szCs w:val="28"/>
        </w:rPr>
      </w:pPr>
      <w:r w:rsidRPr="00CE6DFE">
        <w:rPr>
          <w:rFonts w:cs="Times New Roman"/>
          <w:i/>
          <w:szCs w:val="28"/>
        </w:rPr>
        <w:t>К коммуникативным действиям относятся: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учебного сотрудничества с учителем и сверстниками – определение цели, функций участников, способов взаимодействия;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вопросов – инициативное сотрудничество в поиске и сборе информации;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разрешение конфликтов – выявление, идентификация проблемы, поиск и оценка альтернативных способов разрешения конфликта, принятие решения и его реализация;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корректировка действий с партнером – контроль, коррекция, оценка его действий;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формами речи в соответствии с</w:t>
      </w:r>
      <w:r w:rsidRPr="00CE6DFE">
        <w:rPr>
          <w:rFonts w:ascii="Times New Roman" w:hAnsi="Times New Roman" w:cs="Times New Roman"/>
          <w:sz w:val="28"/>
          <w:szCs w:val="28"/>
          <w:shd w:val="clear" w:color="auto" w:fill="FFFFFF"/>
        </w:rPr>
        <w:t xml:space="preserve"> грамматическими и синтаксическими нормами родного языка, современных средств коммуникации.</w:t>
      </w:r>
    </w:p>
    <w:p w:rsidR="00811335" w:rsidRPr="00CE6DFE" w:rsidRDefault="00811335" w:rsidP="00811335">
      <w:pPr>
        <w:pStyle w:val="a6"/>
        <w:widowControl w:val="0"/>
        <w:spacing w:before="0" w:beforeAutospacing="0" w:after="0" w:afterAutospacing="0" w:line="360" w:lineRule="auto"/>
        <w:ind w:firstLine="567"/>
        <w:jc w:val="both"/>
        <w:textAlignment w:val="baseline"/>
        <w:rPr>
          <w:sz w:val="28"/>
          <w:szCs w:val="28"/>
          <w:shd w:val="clear" w:color="auto" w:fill="FFFFFF"/>
        </w:rPr>
      </w:pPr>
      <w:r w:rsidRPr="00CE6DFE">
        <w:rPr>
          <w:sz w:val="28"/>
          <w:szCs w:val="28"/>
          <w:shd w:val="clear" w:color="auto" w:fill="FFFFFF"/>
        </w:rPr>
        <w:t>По отношению к обучающимся с ЗПР особую значимость представляет расширение коммуникативного репертуара подростка, формирование навыков гибкости общения, соотносимых с контекстом социально-коммуникативной ситуации, развитие речевых компетенций и связной речи.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Процесс формирования УУД основан на следующих принципах: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 задача, сквозная для всего образовательного процесса, объединяющая урочную и внеурочную деятельность;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формирование УУД требует работы как с предметным, так и междисциплинарным содержанием;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обеспечение преемственности по отношению к уровню начального общего образования с учетом специфики подросткового возраста (возрастание значимости различных социальных практик, исследовательской и проектной деятельности, использования ИКТ);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отход от понимания отдельного урока как ключевой единицы образовательного процесса;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особое внимание при составлении учебного плана и расписания на нелинейность, наличие элективных компонентов, вариативность,</w:t>
      </w:r>
      <w:r w:rsidRPr="00CE6DFE">
        <w:rPr>
          <w:rFonts w:ascii="Times New Roman" w:hAnsi="Times New Roman" w:cs="Times New Roman"/>
          <w:sz w:val="28"/>
          <w:szCs w:val="28"/>
          <w:shd w:val="clear" w:color="auto" w:fill="FFFFFF"/>
        </w:rPr>
        <w:t xml:space="preserve"> индивидуализацию.</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sz w:val="28"/>
          <w:szCs w:val="28"/>
        </w:rPr>
        <w:t>Связь процесса формирования УУД с содержанием отдельных учебных предметов и коррекционных курсов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Деятельность по развитию УУД в рамках учебных курсов предполагает работу по двум направлениям – изменение взгляда педагогов на традиционное учебное занятие (урок) и выделение приоритетных учебных предметов для развития отдельных групп УУД.</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В основе развития универсальных учебных действий лежит системно-деятельностный подход. В соответствии с ним именно активность обучающегося признаётся основой достижения развивающих целей образования – знания не передаются в готовом виде, а добываются самими обучающимися в процессе познавательной деятельности. В данном случае обучающийся с ЗПР представляется как активный субъект учебной деятельности. Специальной задачей педагога является формирование у обучающегося с ЗПР самостоятельности в учебных действиях, стремления к поисковой активности, поддержание познавательного интереса и адекватной оценки подростком своих достижений и трудностей. В образовательной практике отмечается переход от обучения как презентации системы знаний к активной работе обучающихся с ЗПР над заданиями, непосредственно связанными с проблемами реальной жизни. Признание активной роли обучающегося с ЗПР в учении приводит к изменению представлений о содержании взаимодействия подростка с учителем и одноклассниками. Оно </w:t>
      </w:r>
      <w:r w:rsidRPr="00CE6DFE">
        <w:rPr>
          <w:sz w:val="28"/>
          <w:szCs w:val="28"/>
        </w:rPr>
        <w:lastRenderedPageBreak/>
        <w:t xml:space="preserve">принимает характер сотрудничества. Единоличное руководство учителя в этом сотрудничестве замещается активным участием обучающихся в выборе методов обучения. </w:t>
      </w:r>
    </w:p>
    <w:p w:rsidR="00811335" w:rsidRPr="00CE6DFE" w:rsidRDefault="00811335" w:rsidP="00811335">
      <w:pPr>
        <w:pStyle w:val="af5"/>
        <w:ind w:firstLine="709"/>
        <w:rPr>
          <w:rFonts w:cs="Times New Roman"/>
          <w:szCs w:val="28"/>
        </w:rPr>
      </w:pPr>
      <w:r w:rsidRPr="00CE6DFE">
        <w:rPr>
          <w:rFonts w:cs="Times New Roman"/>
          <w:szCs w:val="28"/>
        </w:rPr>
        <w:t xml:space="preserve">Так, с точки зрения системно-деятельностного подхода современный урок в сравнении с традиционным представляется следующим образом. </w:t>
      </w:r>
    </w:p>
    <w:p w:rsidR="00811335" w:rsidRPr="00CE6DFE" w:rsidRDefault="00811335" w:rsidP="00811335">
      <w:pPr>
        <w:pStyle w:val="af5"/>
        <w:ind w:firstLine="709"/>
        <w:jc w:val="left"/>
        <w:rPr>
          <w:rFonts w:cs="Times New Roman"/>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17"/>
        <w:gridCol w:w="2342"/>
        <w:gridCol w:w="4463"/>
      </w:tblGrid>
      <w:tr w:rsidR="00811335" w:rsidRPr="006D1A58" w:rsidTr="002D7406">
        <w:trPr>
          <w:jc w:val="center"/>
        </w:trPr>
        <w:tc>
          <w:tcPr>
            <w:tcW w:w="2138"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Этапы урока</w:t>
            </w:r>
          </w:p>
        </w:tc>
        <w:tc>
          <w:tcPr>
            <w:tcW w:w="2342"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Традиционная модель</w:t>
            </w:r>
          </w:p>
        </w:tc>
        <w:tc>
          <w:tcPr>
            <w:tcW w:w="4463" w:type="dxa"/>
            <w:shd w:val="clear" w:color="auto" w:fill="auto"/>
          </w:tcPr>
          <w:p w:rsidR="00811335" w:rsidRPr="006D1A58" w:rsidRDefault="00811335" w:rsidP="002D7406">
            <w:pPr>
              <w:pStyle w:val="af5"/>
              <w:spacing w:line="240" w:lineRule="auto"/>
              <w:ind w:firstLine="0"/>
              <w:jc w:val="center"/>
              <w:rPr>
                <w:rFonts w:cs="Times New Roman"/>
                <w:b/>
                <w:sz w:val="24"/>
                <w:szCs w:val="24"/>
              </w:rPr>
            </w:pPr>
            <w:r w:rsidRPr="006D1A58">
              <w:rPr>
                <w:rFonts w:cs="Times New Roman"/>
                <w:b/>
                <w:sz w:val="24"/>
                <w:szCs w:val="24"/>
              </w:rPr>
              <w:t>Модель ФГОС ООО</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Тема урока</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сообщает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подводит обучающихся к самостоятельной формулировке темы</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Цели и задачи</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формулирует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определяют границы знания и незнания и сами (или с помощью учителя) намечают цели и задачи</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Планирование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предлагает план</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Учитель помогает самостоятельно планировать деятельность</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Практическая деятельность</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Учащиеся выполняют задания (чаще всего фронтально)</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Осуществление деятельности по намеченному плану индивидуально, группой и, редко, всем классом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Контроль</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контролирует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контролируют с помощью самоконтроля, взаимоконтроля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Коррекция</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 итогам работы учащихся корректирует им задания</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формулируют затруднения и выполняют коррекцию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Оценивание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оценивает</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оценивают: самооценка, взаимооценка (учитель консультирует)</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Итог урока</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подводит итог</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Рефлексия обучающихся</w:t>
            </w:r>
          </w:p>
        </w:tc>
      </w:tr>
      <w:tr w:rsidR="00811335" w:rsidRPr="006D1A58" w:rsidTr="002D7406">
        <w:trPr>
          <w:jc w:val="center"/>
        </w:trPr>
        <w:tc>
          <w:tcPr>
            <w:tcW w:w="2138" w:type="dxa"/>
            <w:shd w:val="clear" w:color="auto" w:fill="auto"/>
          </w:tcPr>
          <w:p w:rsidR="00811335" w:rsidRPr="006D1A58" w:rsidRDefault="00811335" w:rsidP="00AF29B8">
            <w:pPr>
              <w:pStyle w:val="af5"/>
              <w:widowControl/>
              <w:numPr>
                <w:ilvl w:val="0"/>
                <w:numId w:val="134"/>
              </w:numPr>
              <w:autoSpaceDE/>
              <w:autoSpaceDN/>
              <w:adjustRightInd/>
              <w:spacing w:line="240" w:lineRule="auto"/>
              <w:jc w:val="left"/>
              <w:rPr>
                <w:rFonts w:cs="Times New Roman"/>
                <w:b/>
                <w:sz w:val="24"/>
                <w:szCs w:val="24"/>
              </w:rPr>
            </w:pPr>
            <w:r w:rsidRPr="006D1A58">
              <w:rPr>
                <w:rFonts w:cs="Times New Roman"/>
                <w:b/>
                <w:sz w:val="24"/>
                <w:szCs w:val="24"/>
              </w:rPr>
              <w:t>Домашнее задание</w:t>
            </w:r>
          </w:p>
        </w:tc>
        <w:tc>
          <w:tcPr>
            <w:tcW w:w="2342"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sz w:val="24"/>
                <w:szCs w:val="24"/>
              </w:rPr>
              <w:t>Учитель объявляет и комментирует одно задание на всех</w:t>
            </w:r>
          </w:p>
        </w:tc>
        <w:tc>
          <w:tcPr>
            <w:tcW w:w="4463" w:type="dxa"/>
            <w:shd w:val="clear" w:color="auto" w:fill="auto"/>
          </w:tcPr>
          <w:p w:rsidR="00811335" w:rsidRPr="006D1A58" w:rsidRDefault="00811335" w:rsidP="002D7406">
            <w:pPr>
              <w:pStyle w:val="af5"/>
              <w:spacing w:line="240" w:lineRule="auto"/>
              <w:ind w:firstLine="0"/>
              <w:jc w:val="left"/>
              <w:rPr>
                <w:rFonts w:cs="Times New Roman"/>
                <w:sz w:val="24"/>
                <w:szCs w:val="24"/>
              </w:rPr>
            </w:pPr>
            <w:r w:rsidRPr="006D1A58">
              <w:rPr>
                <w:rFonts w:cs="Times New Roman"/>
                <w:bCs/>
                <w:sz w:val="24"/>
                <w:szCs w:val="24"/>
              </w:rPr>
              <w:t>Обучающиеся самостоятельно (или с помощью учителя) выбирают задание из предложенных учителем или привносят в единое задание творческое начало</w:t>
            </w:r>
          </w:p>
        </w:tc>
      </w:tr>
    </w:tbl>
    <w:p w:rsidR="00811335" w:rsidRPr="00CE6DFE" w:rsidRDefault="00811335" w:rsidP="00811335">
      <w:pPr>
        <w:pStyle w:val="af5"/>
        <w:ind w:firstLine="709"/>
        <w:jc w:val="left"/>
        <w:rPr>
          <w:rFonts w:cs="Times New Roman"/>
          <w:b/>
          <w:szCs w:val="28"/>
        </w:rPr>
      </w:pP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Реализация программы предполагает деятельность по развитию всех групп УУД на всех учебных предметах и в рамках коррекционно-развивающих курсов. Задания на применение УУД могут строиться как на материале учебных предметов, так и на практических ситуациях, встречающихся в жизни обучающегося с ЗПР и имеющих для него значение (экология, молодежные субкультуры, бытовые практико-ориентированные </w:t>
      </w:r>
      <w:r w:rsidRPr="00CE6DFE">
        <w:rPr>
          <w:sz w:val="28"/>
          <w:szCs w:val="28"/>
        </w:rPr>
        <w:lastRenderedPageBreak/>
        <w:t>ситуации, логистика и др.).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Различаются два типа заданий, связанных с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задания, позволяющие в рамках образовательного процесса сформировать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задания, позволяющие диагностировать уровень сформированности</w:t>
      </w:r>
      <w:r w:rsidRPr="00CE6DFE">
        <w:rPr>
          <w:rFonts w:ascii="Times New Roman" w:hAnsi="Times New Roman" w:cs="Times New Roman"/>
          <w:sz w:val="28"/>
          <w:szCs w:val="28"/>
          <w:shd w:val="clear" w:color="auto" w:fill="FFFFFF"/>
        </w:rPr>
        <w:t xml:space="preserve"> УУД.</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разным.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Во втором случае задание может быть сконструировано таким образом, чтобы проявлять способность обучающегося с ЗПР применять какое-то конкретное универсальное учебное действие.</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На уровне основного общего образования возможно использовать в том числе следующие типы заданий:</w:t>
      </w:r>
    </w:p>
    <w:p w:rsidR="00811335" w:rsidRPr="00CE6DFE" w:rsidRDefault="00811335" w:rsidP="00811335">
      <w:pPr>
        <w:pStyle w:val="a6"/>
        <w:widowControl w:val="0"/>
        <w:spacing w:before="0" w:beforeAutospacing="0" w:after="0" w:afterAutospacing="0" w:line="360" w:lineRule="auto"/>
        <w:ind w:firstLine="709"/>
        <w:jc w:val="both"/>
        <w:rPr>
          <w:i/>
          <w:sz w:val="28"/>
          <w:szCs w:val="28"/>
        </w:rPr>
      </w:pPr>
      <w:r w:rsidRPr="00CE6DFE">
        <w:rPr>
          <w:i/>
          <w:sz w:val="28"/>
          <w:szCs w:val="28"/>
        </w:rPr>
        <w:t>1. Задания, формирующие коммуникативные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учет позиции партнера;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организацию и осуществление сотрудничества;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передачу информации и отображение предметного содержания;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тренинги коммуникативных навыков.</w:t>
      </w:r>
    </w:p>
    <w:p w:rsidR="00811335" w:rsidRPr="00CE6DFE" w:rsidRDefault="00811335" w:rsidP="00811335">
      <w:pPr>
        <w:pStyle w:val="a6"/>
        <w:widowControl w:val="0"/>
        <w:spacing w:before="0" w:beforeAutospacing="0" w:after="0" w:afterAutospacing="0" w:line="360" w:lineRule="auto"/>
        <w:ind w:firstLine="709"/>
        <w:jc w:val="both"/>
        <w:rPr>
          <w:i/>
          <w:sz w:val="28"/>
          <w:szCs w:val="28"/>
        </w:rPr>
      </w:pPr>
      <w:r w:rsidRPr="00CE6DFE">
        <w:rPr>
          <w:i/>
          <w:sz w:val="28"/>
          <w:szCs w:val="28"/>
        </w:rPr>
        <w:t>2. Задания, формирующие познавательные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проекты на выстраивание стратегии поиска решения задач;</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задачи на сериацию, сравнение, оценивание;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эмпирического исследования;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теоретического исследования;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смысловое чтение.</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i/>
          <w:sz w:val="28"/>
          <w:szCs w:val="28"/>
        </w:rPr>
      </w:pPr>
      <w:r w:rsidRPr="00CE6DFE">
        <w:rPr>
          <w:i/>
          <w:sz w:val="28"/>
          <w:szCs w:val="28"/>
        </w:rPr>
        <w:t>3. Задания, формирующие регулятивные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планирование;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на ориентировку в ситуации;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прогнозирование;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целеполагание;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принятие решения;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 самоконтроль.</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с ЗПР функциями организации их выполнения. Это планирование этапов выполнения работы, отслеживание продвижения в выполнении задания, соблюдение графика подготовки и предоставления материалов, поиск необходимых ресурсов, распределение обязанностей и контроль качества выполнения работы. Все задания выполняются при минимизации пошагового контроля со стороны учителя.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Распределение материала и типовых задание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типовых заданий внутри предмета должно быть направлено на достижение баланса между временем освоения и временем использования соответствующих действий.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Задания на применение УУД могут носить как открытый, так и закрытый характер. При работе с заданиями на применение УУД для оценивания результативности применяются технологии «формирующего оценивания» (бинарное, критериальное и пр.).</w:t>
      </w:r>
    </w:p>
    <w:p w:rsidR="00811335" w:rsidRPr="00CE6DFE" w:rsidRDefault="00811335" w:rsidP="00811335">
      <w:pPr>
        <w:pStyle w:val="a6"/>
        <w:widowControl w:val="0"/>
        <w:spacing w:before="0" w:beforeAutospacing="0" w:after="0" w:afterAutospacing="0" w:line="360" w:lineRule="auto"/>
        <w:ind w:firstLine="709"/>
        <w:jc w:val="both"/>
        <w:rPr>
          <w:b/>
          <w:sz w:val="28"/>
          <w:szCs w:val="28"/>
        </w:rPr>
      </w:pPr>
      <w:r w:rsidRPr="00CE6DFE">
        <w:rPr>
          <w:b/>
          <w:sz w:val="28"/>
          <w:szCs w:val="28"/>
        </w:rPr>
        <w:t>Планируемые результаты освоения обучающимися с ЗПР универсальных учебных действий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В результате изучения базовых и дополнительных (факультативных, элективных) учебных предметов, курсов, коррекционно-развивающих курсов, а также в ходе внеурочной деятельности у выпускников с ЗПР будут сформированы личностные, познавательные, коммуникативные и регулятивные универсальные учебные действия как основа учебного </w:t>
      </w:r>
      <w:r w:rsidRPr="00CE6DFE">
        <w:rPr>
          <w:sz w:val="28"/>
          <w:szCs w:val="28"/>
        </w:rPr>
        <w:lastRenderedPageBreak/>
        <w:t>сотрудничества и умения учиться в общении. Подробное описание планируемых результатов формирования универсальных учебных действий даётся в разделе 2.1.4.3. и 2.1.4.4. настоящей адаптированной основной образовательной программы.</w:t>
      </w:r>
    </w:p>
    <w:p w:rsidR="00811335" w:rsidRPr="00CE6DFE" w:rsidRDefault="00811335" w:rsidP="00811335">
      <w:pPr>
        <w:pStyle w:val="a6"/>
        <w:widowControl w:val="0"/>
        <w:spacing w:before="0" w:beforeAutospacing="0" w:after="0" w:afterAutospacing="0" w:line="360" w:lineRule="auto"/>
        <w:ind w:firstLine="709"/>
        <w:jc w:val="both"/>
        <w:rPr>
          <w:b/>
          <w:sz w:val="28"/>
          <w:szCs w:val="28"/>
        </w:rPr>
      </w:pPr>
      <w:r w:rsidRPr="00CE6DFE">
        <w:rPr>
          <w:b/>
          <w:sz w:val="28"/>
          <w:szCs w:val="28"/>
        </w:rPr>
        <w:t>Основные направления проектной и учебно-исследовательской деятельности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Одним из путей формирования УУД на уровне основного общего образования является включение обучающихся с ЗПР в проектную и учебно-исследовательскую деятельность, которая может осуществляться в рамках реализации отдельной программы учебно-исследовательской и проектной деятельности.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Включение обучающихся в проектную и учебно-исследовательскую деятельность, имеет следующие особенности: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цели и задачи этих видов деятельности обучающихся с ЗПР определяются как их личностными, так и социальными мотивами. Это означает, что такая деятельность направлена не только на повышение компетентности подростков в предметной области определённых учебных дисциплин, на развитие их способностей, но и на создание продукта, имеющего значимость для других;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учебно-исследовательская и проектная деятельность организована таким образом, чтобы в ходе целенаправленной, поисковой, творческой и продуктивной деятельности, подростки с ЗПР овладевали нормами взаимоотношений с разными людьми, умениями переходить от одного вида общения к другому, приобретали навыки индивидуальной самостоятельной работы и сотрудничества в коллективе;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организация учебно-исследовательских и проектных работ школьников с ЗПР обеспечивает сочетание различных видов познавательной деятельности, в которых могут быть востребованы практически любые способности подростков.</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i/>
          <w:sz w:val="28"/>
          <w:szCs w:val="28"/>
        </w:rPr>
        <w:t>Специфика</w:t>
      </w:r>
      <w:r w:rsidRPr="00CE6DFE">
        <w:rPr>
          <w:bCs/>
          <w:i/>
          <w:sz w:val="28"/>
          <w:szCs w:val="28"/>
        </w:rPr>
        <w:t xml:space="preserve"> проектной деятельности</w:t>
      </w:r>
      <w:r w:rsidRPr="00CE6DFE">
        <w:rPr>
          <w:bCs/>
          <w:sz w:val="28"/>
          <w:szCs w:val="28"/>
        </w:rPr>
        <w:t xml:space="preserve"> обучающихся</w:t>
      </w:r>
      <w:r w:rsidRPr="00CE6DFE">
        <w:rPr>
          <w:b/>
          <w:bCs/>
          <w:sz w:val="28"/>
          <w:szCs w:val="28"/>
        </w:rPr>
        <w:t xml:space="preserve"> </w:t>
      </w:r>
      <w:r w:rsidRPr="00CE6DFE">
        <w:rPr>
          <w:sz w:val="28"/>
          <w:szCs w:val="28"/>
        </w:rPr>
        <w:t xml:space="preserve">в значительной </w:t>
      </w:r>
      <w:r w:rsidRPr="00CE6DFE">
        <w:rPr>
          <w:sz w:val="28"/>
          <w:szCs w:val="28"/>
        </w:rPr>
        <w:lastRenderedPageBreak/>
        <w:t>степени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с ЗПР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В ходе реализации настоящей программы могут применяться такие виды проектов (по преобладающему виду деятельности), как: информационный, исследовательский, творческий, социальный, прикладной, игровой, инновационный.</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с ЗПР (одного или разных возрастов), но и родители, и учителя.</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Проектная форма сотрудничества предполагает совокупность способов, направленных не только на обмен информацией и действиями, но и на организацию коммуникативной деятельности. Такая деятельность ориентирована на удовлетворение эмоционально-психологических потребностей партнёров на основе развития соответствующих универсальных учебных действий, а именно: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оказывать поддержку и содействие тем, от кого зависит достижение цели;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обеспечивать бесконфликтную совместную работу в группе;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устанавливать с партнёрами отношения взаимопонимания;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проводить эффективные групповые обсуждения;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обеспечивать обмен знаниями между членами группы для принятия эффективных совместных решений;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чётко формулировать цели группы и позволять её участникам проявлять инициативу для достижения этих целей;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адекватно реагировать на нужды других.</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Особое значение для развития универсальных учебных действий на ступени основного общего образования имеет индивидуальный проект, представляющий собой самостоятельную работу, осуществляемую обучающимся с ЗПР на протяжении длительного периода. В ходе такой работы подросток (автор проекта) самостоятельно или с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Среди возможных форм представления результатов проектной деятельности можно выделить следующие:</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макеты, модели, рабочие установки, схемы, план-карты;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постеры, презентации;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альбомы, буклеты;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реконструкции событий;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эссе, рассказы, стихи, рисунки;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результаты исследовательских экспедиций;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выставки.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Результаты также могут быть представлены в ходе проведения ученических конференций, семинаров и круглых столов.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i/>
          <w:sz w:val="28"/>
          <w:szCs w:val="28"/>
        </w:rPr>
        <w:t xml:space="preserve">Особенностью </w:t>
      </w:r>
      <w:r w:rsidRPr="00CE6DFE">
        <w:rPr>
          <w:bCs/>
          <w:i/>
          <w:sz w:val="28"/>
          <w:szCs w:val="28"/>
        </w:rPr>
        <w:t>учебно-исследовательской деятельности</w:t>
      </w:r>
      <w:r w:rsidRPr="00CE6DFE">
        <w:rPr>
          <w:b/>
          <w:bCs/>
          <w:sz w:val="28"/>
          <w:szCs w:val="28"/>
        </w:rPr>
        <w:t xml:space="preserve"> </w:t>
      </w:r>
      <w:r w:rsidRPr="00CE6DFE">
        <w:rPr>
          <w:sz w:val="28"/>
          <w:szCs w:val="28"/>
        </w:rPr>
        <w:t>является «приращение» в компетенциях обучающегося. Ценность учебно-исследовательской работы определяется возможностью обучающихся с ЗПР посмотреть на различные проблемы с позиции экспертов, занимающихся научным исследованием.</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lastRenderedPageBreak/>
        <w:t>Для успешного осуществления учебно-исследовательской деятельности учащиеся с ЗПР с помощью педагога овладевают следующими действиями: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постановка проблемы и аргументирование её актуальности;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формулировка гипотезы исследования и раскрытие замысла – сущности будущей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планирование исследовательских работ и выбор необходимого инструментария;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собственно проведение исследования с обязательным поэтапным контролем и коррекцией результатов работ;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оформление результатов учебно-исследовательской деятельности как конечного продукта;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урочных занятиях могут быть следующими: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урок-исследование, урок-лаборатория, урок – творческий отчет, урок изобретательства, урок «Удивительное рядом», урок – рассказ об ученых, урок – защита исследовательских проектов, урок-экспертиза, урок «Патент на открытие», урок открытых мыслей;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домашнее задание исследовательского характера может сочетать в себе разнообразные виды, причем позволяет провести учебное исследование, достаточно протяженное во времени.</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Формы организации учебно-исследовательской деятельности на внеурочных занятиях могут быть следующими: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исследовательская практика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образовательные экспедиции – походы, поездки, экскурсии с четко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подростков с ЗПР, в том числе и исследовательского характера;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факультативные занятия, предполагающие углубленное изучение предмета, дают большие возможности для реализации учебно-исследовательской деятельности обучающихся с ЗПР;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обучающихся в конкурсах, ученических конференциях, в том числе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Итоги учебно-исследовательской деятельности могут быть представлены в том числе в виде презентаций, обзоров, отчетов и заключений по итогам исследований, проводимых в рамках исследований по различным предметным областям, а также в виде прототипов, моделей, образцов.</w:t>
      </w:r>
    </w:p>
    <w:p w:rsidR="00811335" w:rsidRPr="00CE6DFE" w:rsidRDefault="00811335" w:rsidP="00811335">
      <w:pPr>
        <w:pStyle w:val="af5"/>
        <w:ind w:firstLine="709"/>
        <w:rPr>
          <w:rFonts w:cs="Times New Roman"/>
          <w:b/>
          <w:szCs w:val="28"/>
        </w:rPr>
      </w:pPr>
      <w:r w:rsidRPr="00CE6DFE">
        <w:rPr>
          <w:rFonts w:cs="Times New Roman"/>
          <w:b/>
          <w:szCs w:val="28"/>
        </w:rPr>
        <w:t>Деятельность по развитию навыков использования информационно-коммуникационных технологий</w:t>
      </w:r>
    </w:p>
    <w:p w:rsidR="00811335" w:rsidRPr="00CE6DFE" w:rsidRDefault="00811335" w:rsidP="00811335">
      <w:pPr>
        <w:pStyle w:val="af5"/>
        <w:ind w:firstLine="709"/>
        <w:rPr>
          <w:rFonts w:cs="Times New Roman"/>
          <w:szCs w:val="28"/>
        </w:rPr>
      </w:pPr>
      <w:r w:rsidRPr="00CE6DFE">
        <w:rPr>
          <w:rFonts w:cs="Times New Roman"/>
          <w:szCs w:val="28"/>
        </w:rPr>
        <w:t>В условиях интенсификации процессов информатизации общества и образования при формировании универсальных учебных действий наряду с традиционными методиками целесообразно широкое использование цифровых инструментов и возможностей современной информационно-образовательной среды. Одновременно ИКТ применяются при оценке сформированности универсальных учебных действий. Для их формирования исключительную важность имеет использование информационно-образовательной среды, в которой планируют и фиксируют свою деятельность и результаты учителя и обучающиеся с ЗПР.</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Основные </w:t>
      </w:r>
      <w:r w:rsidRPr="00CE6DFE">
        <w:rPr>
          <w:b/>
          <w:sz w:val="28"/>
          <w:szCs w:val="28"/>
        </w:rPr>
        <w:t>формы организации</w:t>
      </w:r>
      <w:r w:rsidRPr="00CE6DFE">
        <w:rPr>
          <w:sz w:val="28"/>
          <w:szCs w:val="28"/>
        </w:rPr>
        <w:t xml:space="preserve"> учебной деятельности по формированию ИКТ-компетенции обучающихся с ЗПР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уроки по информатике и другим предметам;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факультативы;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кружки;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интегративные межпредметные проекты;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внеурочные и внешкольные активности.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sz w:val="28"/>
          <w:szCs w:val="28"/>
        </w:rPr>
        <w:t>Виды учебной деятельности</w:t>
      </w:r>
      <w:r w:rsidRPr="00CE6DFE">
        <w:rPr>
          <w:sz w:val="28"/>
          <w:szCs w:val="28"/>
        </w:rPr>
        <w:t xml:space="preserve">, обеспечивающие формирование ИКТ-компетенции обучающихся с ЗПР: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выполняемые на уроках, дома и в рамках внеурочной деятельности задания, предполагающие использование электронных образовательных ресурсов;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текстов;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электронных таблиц;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использование средств для построения диаграмм, графиков, блок-схем, других графических объектов;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презентаций;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и редактирование графиков и фотоизображений;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музыкальных и звуковых объектов;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поиск и анализ информации в Интернете;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математическая обработка и визуализация данных;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создание веб-страниц;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сетевая коммуникация между учениками и (или) учителем.</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Эффективное формирование ИКТ-компетенции обучающихся может быть обеспечено усилиями команды учителей-предметников.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Целенаправленная работа по формированию ИКТ-компетентности на уровне основного общего образования включает следующие этапы (разделы).</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Обращение с устройствами ИКТ. </w:t>
      </w:r>
      <w:r w:rsidRPr="00CE6DFE">
        <w:rPr>
          <w:sz w:val="28"/>
          <w:szCs w:val="28"/>
        </w:rPr>
        <w:t xml:space="preserve">Соединение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включение и выключение устройств ИКТ; получение информации о </w:t>
      </w:r>
      <w:r w:rsidRPr="00CE6DFE">
        <w:rPr>
          <w:sz w:val="28"/>
          <w:szCs w:val="28"/>
        </w:rPr>
        <w:lastRenderedPageBreak/>
        <w:t>характеристиках компьютера; осуществление информационного подключения к локальной сети и глобальной сети Интернет; 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оценивание числовых параметров информационных процессов (объем памяти, необходимой для хранения информации; скорость передачи информации, пропускная способность выбранного канала и пр.);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Фиксация и обработка изображений и звуков. </w:t>
      </w:r>
      <w:r w:rsidRPr="00CE6DFE">
        <w:rPr>
          <w:sz w:val="28"/>
          <w:szCs w:val="28"/>
        </w:rPr>
        <w:t>Выбор технических средств ИКТ для фиксации изображений и звуков в соответствии с поставленной целью; осуществление фиксации изображений и звуков в ходе процесса обсуждения, проведения эксперимента, природного процесса, фиксации хода и результатов проектной деятельности; создание презентаций на основе цифровых фотографий; осуществление видеосъемки и монтажа отснятого материала с использованием возможностей специальных компьютерных инструментов; осуществление обработки цифровых фотографий с использованием возможностей специальных компьютерных инструментов; осуществление обработки цифровых звукозаписей с использованием возможностей специальных компьютерных инструментов; понимание и учет смысла и содержания деятельности при организации фиксации, выделение для фиксации отдельных элементов объектов и процессов, обеспечение качества фиксации существенных элементов.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Поиск и организация хранения информации. </w:t>
      </w:r>
      <w:r w:rsidRPr="00CE6DFE">
        <w:rPr>
          <w:sz w:val="28"/>
          <w:szCs w:val="28"/>
        </w:rPr>
        <w:t xml:space="preserve">Использование приемов поиска информации на персональном компьютере, в информационной среде организации и в образовательном пространстве; </w:t>
      </w:r>
      <w:r w:rsidRPr="00CE6DFE">
        <w:rPr>
          <w:sz w:val="28"/>
          <w:szCs w:val="28"/>
        </w:rPr>
        <w:lastRenderedPageBreak/>
        <w:t>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сохранение для индивидуального использования найденных в сети Интернет информационных объектов и ссылок на них; использование различных библиотечных, в том числе электронных, каталогов для поиска необходимых книг; поиск информации в различных базах данных, создание и заполнение баз данных, в частности, использование различных определителей; 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письменных сообщений. </w:t>
      </w:r>
      <w:r w:rsidRPr="00CE6DFE">
        <w:rPr>
          <w:sz w:val="28"/>
          <w:szCs w:val="28"/>
        </w:rPr>
        <w:t>Создание текстовых документов на русском, родном языках посредством квалифицированного клавиатурного письма с использованием базовых средств текстовых редакторов; осуществление редактирования и структурирования текста в соответствии с его смыслом средствами текстового редактора (выделение, перемещение и удаление фрагментов текста; создание текстов с повторяющимися фрагментами; создание таблиц и списков;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установка параметров страницы документа; форматирование символов и абзацев; вставка колонтитулов и номеров страниц; вставка в документ формул, таблиц, списков, изображений; участие в коллективном создании текстового документа; 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lastRenderedPageBreak/>
        <w:t xml:space="preserve">Создание графических объектов. </w:t>
      </w:r>
      <w:r w:rsidRPr="00CE6DFE">
        <w:rPr>
          <w:sz w:val="28"/>
          <w:szCs w:val="28"/>
        </w:rPr>
        <w:t>Создание и редактирование изображений с помощью инструментов графического редактора; создание графических объектов с повторяющимися и(или) преобразованными фрагментами; создание графических объектов проведением рукой произвольных линий с использованием специализированных компьютерных инструментов и устройств; создание различных геометрических объектов и чертежей с использованием возможностей специальных компьютерных инструментов; создание диаграмм различных видов в соответствии с решаемыми задачами; создание движущихся изображений с использованием возможностей специальных компьютерных инструментов; создание объектов трехмерной графики.</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Создание музыкальных и звуковых объектов. </w:t>
      </w:r>
      <w:r w:rsidRPr="00CE6DFE">
        <w:rPr>
          <w:sz w:val="28"/>
          <w:szCs w:val="28"/>
        </w:rPr>
        <w:t>Использование звуковых и музыкальных редакторов; использование клавишных и кинестетических синтезаторов; использование программ звукозаписи и микрофонов; запись звуковых файлов с различным качеством звучания (глубиной кодирования и частотой дискретизации).</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Восприятие, использование и создание гипертекстовых и мультимедийных информационных объектов. </w:t>
      </w:r>
      <w:r w:rsidRPr="00CE6DFE">
        <w:rPr>
          <w:sz w:val="28"/>
          <w:szCs w:val="28"/>
        </w:rPr>
        <w:t xml:space="preserve">«Чтение»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цитирование фрагментов сообщений; использование при восприятии сообщений различных инструментов поиска, справочных источников (включая двуязычные); проведение деконструкции сообщений, выделение в них структуры, элементов и фрагментов; работа с особыми видами сообщений: диаграммами, картами и спутниковыми фотографиями, в том числе в системах глобального позиционирования; избирательное отношение к информации в окружающем информационном пространстве, отказ от потребления ненужной информации; проектирование дизайна </w:t>
      </w:r>
      <w:r w:rsidRPr="00CE6DFE">
        <w:rPr>
          <w:sz w:val="28"/>
          <w:szCs w:val="28"/>
        </w:rPr>
        <w:lastRenderedPageBreak/>
        <w:t>сообщения в соответствии с задачами; 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оценивание размеров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 использование программ-архиваторов.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Анализ информации, математическая обработка данных в исследовании. </w:t>
      </w:r>
      <w:r w:rsidRPr="00CE6DFE">
        <w:rPr>
          <w:sz w:val="28"/>
          <w:szCs w:val="28"/>
        </w:rPr>
        <w:t>Проведение естественнонаучных и социальных измерений, ввод результатов измерений и других цифровых данных и их обработка; проведение экспериментов и исследований в виртуальных лабораториях по естественным наукам, математике и информатике; анализ результатов своей деятельности и затрачиваемых ресурсов.</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Коммуникация и социальное взаимодействие. </w:t>
      </w:r>
      <w:r w:rsidRPr="00CE6DFE">
        <w:rPr>
          <w:sz w:val="28"/>
          <w:szCs w:val="28"/>
        </w:rPr>
        <w:t>Осуществление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использование возможностей электронной почты для информационного обмена; ведение личного дневника (блога) с использованием возможностей Интернета; работа в группе над сообщением;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b/>
          <w:bCs/>
          <w:iCs/>
          <w:sz w:val="28"/>
          <w:szCs w:val="28"/>
        </w:rPr>
        <w:t xml:space="preserve">Информационная безопасность. </w:t>
      </w:r>
      <w:r w:rsidRPr="00CE6DFE">
        <w:rPr>
          <w:sz w:val="28"/>
          <w:szCs w:val="28"/>
        </w:rPr>
        <w:t>Осуществление защиты информации от компьютерных вирусов с помощью антивирусных программ; соблюдение правил безопасного поведения в Интернете;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lastRenderedPageBreak/>
        <w:t>Планируемые результаты формирования и развития компетентности обучающихся в области использования информационно-коммуникационных технологий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 xml:space="preserve">Представленные ниже планируемые результаты развития компетентности обучающихся с ЗПР в области использования ИКТ учитывают существующие знания и компетенции, полученные обучающимися вне образовательной организации. </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bookmarkStart w:id="57" w:name="_Toc405145662"/>
      <w:bookmarkStart w:id="58" w:name="_Toc406059005"/>
      <w:bookmarkStart w:id="59" w:name="_Toc409682184"/>
      <w:bookmarkStart w:id="60" w:name="_Toc409691658"/>
      <w:bookmarkStart w:id="61" w:name="_Toc410653982"/>
      <w:bookmarkStart w:id="62" w:name="_Toc410702986"/>
      <w:bookmarkStart w:id="63" w:name="_Toc284662742"/>
      <w:bookmarkStart w:id="64" w:name="_Toc284663368"/>
      <w:bookmarkStart w:id="65" w:name="_Toc414553168"/>
      <w:r w:rsidRPr="00CE6DFE">
        <w:rPr>
          <w:sz w:val="28"/>
          <w:szCs w:val="28"/>
        </w:rPr>
        <w:t>В рамках направления «</w:t>
      </w:r>
      <w:r w:rsidRPr="00CE6DFE">
        <w:rPr>
          <w:i/>
          <w:sz w:val="28"/>
          <w:szCs w:val="28"/>
        </w:rPr>
        <w:t>Обращение с устройствами ИКТ</w:t>
      </w:r>
      <w:r w:rsidRPr="00CE6DFE">
        <w:rPr>
          <w:sz w:val="28"/>
          <w:szCs w:val="28"/>
        </w:rPr>
        <w:t>» обучающийся сможет:</w:t>
      </w:r>
      <w:bookmarkEnd w:id="57"/>
      <w:bookmarkEnd w:id="58"/>
      <w:bookmarkEnd w:id="59"/>
      <w:bookmarkEnd w:id="60"/>
      <w:bookmarkEnd w:id="61"/>
      <w:bookmarkEnd w:id="62"/>
      <w:bookmarkEnd w:id="63"/>
      <w:bookmarkEnd w:id="64"/>
      <w:bookmarkEnd w:id="65"/>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информационное подключение к локальной сети и глобальной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получать информацию о характеристиках компьютера;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shd w:val="clear" w:color="auto" w:fill="FFFFFF"/>
        </w:rPr>
      </w:pPr>
      <w:r w:rsidRPr="00CE6DFE">
        <w:rPr>
          <w:rFonts w:ascii="Times New Roman" w:hAnsi="Times New Roman" w:cs="Times New Roman"/>
          <w:sz w:val="28"/>
          <w:szCs w:val="28"/>
        </w:rPr>
        <w:t>соблюдать требования техники безопасности, гигиены, эргономики и</w:t>
      </w:r>
      <w:r w:rsidRPr="00CE6DFE">
        <w:rPr>
          <w:rFonts w:ascii="Times New Roman" w:hAnsi="Times New Roman" w:cs="Times New Roman"/>
          <w:sz w:val="28"/>
          <w:szCs w:val="28"/>
          <w:shd w:val="clear" w:color="auto" w:fill="FFFFFF"/>
        </w:rPr>
        <w:t xml:space="preserve"> ресурсосбережения при работе с устройствами ИКТ.</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66" w:name="_Toc405145663"/>
      <w:bookmarkStart w:id="67" w:name="_Toc406059006"/>
      <w:bookmarkStart w:id="68" w:name="_Toc409682185"/>
      <w:bookmarkStart w:id="69" w:name="_Toc409691659"/>
      <w:bookmarkStart w:id="70" w:name="_Toc410653983"/>
      <w:bookmarkStart w:id="71" w:name="_Toc410702987"/>
      <w:bookmarkStart w:id="72" w:name="_Toc284662743"/>
      <w:bookmarkStart w:id="73" w:name="_Toc284663369"/>
      <w:bookmarkStart w:id="74" w:name="_Toc414553169"/>
      <w:r w:rsidRPr="00CE6DFE">
        <w:rPr>
          <w:sz w:val="28"/>
          <w:szCs w:val="28"/>
          <w:shd w:val="clear" w:color="auto" w:fill="FFFFFF"/>
        </w:rPr>
        <w:t xml:space="preserve">В рамках направления </w:t>
      </w:r>
      <w:r w:rsidRPr="00CE6DFE">
        <w:rPr>
          <w:i/>
          <w:sz w:val="28"/>
          <w:szCs w:val="28"/>
          <w:shd w:val="clear" w:color="auto" w:fill="FFFFFF"/>
        </w:rPr>
        <w:t>«Фиксация и обработка изображений и звуков»</w:t>
      </w:r>
      <w:r w:rsidRPr="00CE6DFE">
        <w:rPr>
          <w:sz w:val="28"/>
          <w:szCs w:val="28"/>
          <w:shd w:val="clear" w:color="auto" w:fill="FFFFFF"/>
        </w:rPr>
        <w:t xml:space="preserve"> обучающийся сможет:</w:t>
      </w:r>
      <w:bookmarkEnd w:id="66"/>
      <w:bookmarkEnd w:id="67"/>
      <w:bookmarkEnd w:id="68"/>
      <w:bookmarkEnd w:id="69"/>
      <w:bookmarkEnd w:id="70"/>
      <w:bookmarkEnd w:id="71"/>
      <w:bookmarkEnd w:id="72"/>
      <w:bookmarkEnd w:id="73"/>
      <w:bookmarkEnd w:id="74"/>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презентации на основе цифровых фотографий;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обработку цифровых фотографий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проводить обработку цифровых звукозаписей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75" w:name="_Toc405145664"/>
      <w:bookmarkStart w:id="76" w:name="_Toc406059007"/>
      <w:bookmarkStart w:id="77" w:name="_Toc409682186"/>
      <w:bookmarkStart w:id="78" w:name="_Toc409691660"/>
      <w:bookmarkStart w:id="79" w:name="_Toc410653984"/>
      <w:bookmarkStart w:id="80" w:name="_Toc410702988"/>
      <w:bookmarkStart w:id="81" w:name="_Toc284662744"/>
      <w:bookmarkStart w:id="82" w:name="_Toc284663370"/>
      <w:bookmarkStart w:id="83" w:name="_Toc414553170"/>
      <w:r w:rsidRPr="00CE6DFE">
        <w:rPr>
          <w:sz w:val="28"/>
          <w:szCs w:val="28"/>
          <w:shd w:val="clear" w:color="auto" w:fill="FFFFFF"/>
        </w:rPr>
        <w:t xml:space="preserve">В рамках направления </w:t>
      </w:r>
      <w:r w:rsidRPr="00CE6DFE">
        <w:rPr>
          <w:i/>
          <w:sz w:val="28"/>
          <w:szCs w:val="28"/>
          <w:shd w:val="clear" w:color="auto" w:fill="FFFFFF"/>
        </w:rPr>
        <w:t>«Поиск и организация хранения информации»</w:t>
      </w:r>
      <w:r w:rsidRPr="00CE6DFE">
        <w:rPr>
          <w:sz w:val="28"/>
          <w:szCs w:val="28"/>
          <w:shd w:val="clear" w:color="auto" w:fill="FFFFFF"/>
        </w:rPr>
        <w:t xml:space="preserve"> обучающийся сможет:</w:t>
      </w:r>
      <w:bookmarkEnd w:id="75"/>
      <w:bookmarkEnd w:id="76"/>
      <w:bookmarkEnd w:id="77"/>
      <w:bookmarkEnd w:id="78"/>
      <w:bookmarkEnd w:id="79"/>
      <w:bookmarkEnd w:id="80"/>
      <w:bookmarkEnd w:id="81"/>
      <w:bookmarkEnd w:id="82"/>
      <w:bookmarkEnd w:id="83"/>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приемы поиска информации в сети Интернет (поисковые системы, справочные разделы, предметные рубрики);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строить запросы для поиска информации с использованием логических операций и анализировать результаты поиска;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различные библиотечные, в том числе электронные, каталоги для поиска необходимых книг;</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сохранять для индивидуального использования найденные в сети Интернет информационные объекты и ссылки на них.</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84" w:name="_Toc405145665"/>
      <w:bookmarkStart w:id="85" w:name="_Toc406059008"/>
      <w:bookmarkStart w:id="86" w:name="_Toc409682187"/>
      <w:bookmarkStart w:id="87" w:name="_Toc409691661"/>
      <w:bookmarkStart w:id="88" w:name="_Toc410653985"/>
      <w:bookmarkStart w:id="89" w:name="_Toc410702989"/>
      <w:bookmarkStart w:id="90" w:name="_Toc284662745"/>
      <w:bookmarkStart w:id="91" w:name="_Toc284663371"/>
      <w:bookmarkStart w:id="92" w:name="_Toc414553171"/>
      <w:r w:rsidRPr="00CE6DFE">
        <w:rPr>
          <w:sz w:val="28"/>
          <w:szCs w:val="28"/>
          <w:shd w:val="clear" w:color="auto" w:fill="FFFFFF"/>
        </w:rPr>
        <w:t xml:space="preserve">В рамках направления </w:t>
      </w:r>
      <w:r w:rsidRPr="00CE6DFE">
        <w:rPr>
          <w:i/>
          <w:sz w:val="28"/>
          <w:szCs w:val="28"/>
          <w:shd w:val="clear" w:color="auto" w:fill="FFFFFF"/>
        </w:rPr>
        <w:t>«Создание письменных сообщений»</w:t>
      </w:r>
      <w:r w:rsidRPr="00CE6DFE">
        <w:rPr>
          <w:sz w:val="28"/>
          <w:szCs w:val="28"/>
          <w:shd w:val="clear" w:color="auto" w:fill="FFFFFF"/>
        </w:rPr>
        <w:t xml:space="preserve"> в качестве основных планируемых результатов возможен, но не ограничивается следующим, список того, что обучающийся сможет:</w:t>
      </w:r>
      <w:bookmarkEnd w:id="84"/>
      <w:bookmarkEnd w:id="85"/>
      <w:bookmarkEnd w:id="86"/>
      <w:bookmarkEnd w:id="87"/>
      <w:bookmarkEnd w:id="88"/>
      <w:bookmarkEnd w:id="89"/>
      <w:bookmarkEnd w:id="90"/>
      <w:bookmarkEnd w:id="91"/>
      <w:bookmarkEnd w:id="92"/>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редактирование и структурирование текста в соответствии с его смыслом средствами текстового редактора;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форматировать текстовые документы (установка параметров страницы документа; форматирование символов и абзацев; вставка колонтитулов и номеров страниц);</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вставлять в документ формулы, таблицы, списки, изображения;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участвовать в коллективном создании текстового документа;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гипертекстовые документы.</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93" w:name="_Toc405145666"/>
      <w:bookmarkStart w:id="94" w:name="_Toc406059009"/>
      <w:bookmarkStart w:id="95" w:name="_Toc409682188"/>
      <w:bookmarkStart w:id="96" w:name="_Toc409691662"/>
      <w:bookmarkStart w:id="97" w:name="_Toc410653986"/>
      <w:bookmarkStart w:id="98" w:name="_Toc410702990"/>
      <w:bookmarkStart w:id="99" w:name="_Toc284662746"/>
      <w:bookmarkStart w:id="100" w:name="_Toc284663372"/>
      <w:bookmarkStart w:id="101" w:name="_Toc414553172"/>
      <w:r w:rsidRPr="00CE6DFE">
        <w:rPr>
          <w:sz w:val="28"/>
          <w:szCs w:val="28"/>
          <w:shd w:val="clear" w:color="auto" w:fill="FFFFFF"/>
        </w:rPr>
        <w:t xml:space="preserve">В рамках направления </w:t>
      </w:r>
      <w:r w:rsidRPr="00CE6DFE">
        <w:rPr>
          <w:i/>
          <w:sz w:val="28"/>
          <w:szCs w:val="28"/>
          <w:shd w:val="clear" w:color="auto" w:fill="FFFFFF"/>
        </w:rPr>
        <w:t xml:space="preserve">«Создание графических объектов» </w:t>
      </w:r>
      <w:r w:rsidRPr="00CE6DFE">
        <w:rPr>
          <w:sz w:val="28"/>
          <w:szCs w:val="28"/>
          <w:shd w:val="clear" w:color="auto" w:fill="FFFFFF"/>
        </w:rPr>
        <w:lastRenderedPageBreak/>
        <w:t>обучающийся сможет:</w:t>
      </w:r>
      <w:bookmarkEnd w:id="93"/>
      <w:bookmarkEnd w:id="94"/>
      <w:bookmarkEnd w:id="95"/>
      <w:bookmarkEnd w:id="96"/>
      <w:bookmarkEnd w:id="97"/>
      <w:bookmarkEnd w:id="98"/>
      <w:bookmarkEnd w:id="99"/>
      <w:bookmarkEnd w:id="100"/>
      <w:bookmarkEnd w:id="101"/>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и редактировать изображения с помощью инструментов графического редактора;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различные геометрические объекты и чертежи с использованием возможностей специальных компьютерных инструментов;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02" w:name="_Toc405145667"/>
      <w:bookmarkStart w:id="103" w:name="_Toc406059010"/>
      <w:bookmarkStart w:id="104" w:name="_Toc409682189"/>
      <w:bookmarkStart w:id="105" w:name="_Toc409691663"/>
      <w:bookmarkStart w:id="106" w:name="_Toc410653987"/>
      <w:bookmarkStart w:id="107" w:name="_Toc410702991"/>
      <w:bookmarkStart w:id="108" w:name="_Toc284662747"/>
      <w:bookmarkStart w:id="109" w:name="_Toc284663373"/>
      <w:bookmarkStart w:id="110" w:name="_Toc414553173"/>
      <w:r w:rsidRPr="00CE6DFE">
        <w:rPr>
          <w:sz w:val="28"/>
          <w:szCs w:val="28"/>
          <w:shd w:val="clear" w:color="auto" w:fill="FFFFFF"/>
        </w:rPr>
        <w:t xml:space="preserve">В рамках направления </w:t>
      </w:r>
      <w:r w:rsidRPr="00CE6DFE">
        <w:rPr>
          <w:i/>
          <w:sz w:val="28"/>
          <w:szCs w:val="28"/>
          <w:shd w:val="clear" w:color="auto" w:fill="FFFFFF"/>
        </w:rPr>
        <w:t>«Создание музыкальных и звуковых объектов»</w:t>
      </w:r>
      <w:r w:rsidRPr="00CE6DFE">
        <w:rPr>
          <w:sz w:val="28"/>
          <w:szCs w:val="28"/>
          <w:shd w:val="clear" w:color="auto" w:fill="FFFFFF"/>
        </w:rPr>
        <w:t xml:space="preserve"> обучающийся сможет:</w:t>
      </w:r>
      <w:bookmarkEnd w:id="102"/>
      <w:bookmarkEnd w:id="103"/>
      <w:bookmarkEnd w:id="104"/>
      <w:bookmarkEnd w:id="105"/>
      <w:bookmarkEnd w:id="106"/>
      <w:bookmarkEnd w:id="107"/>
      <w:bookmarkEnd w:id="108"/>
      <w:bookmarkEnd w:id="109"/>
      <w:bookmarkEnd w:id="110"/>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записывать звуковые файлы с различным качеством звучания (глубиной кодирования и частотой дискретизации);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музыкальные редакторы, клавишные и кинетические синтезаторы для решения творческих задач.</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11" w:name="_Toc405145668"/>
      <w:bookmarkStart w:id="112" w:name="_Toc406059011"/>
      <w:bookmarkStart w:id="113" w:name="_Toc409682190"/>
      <w:bookmarkStart w:id="114" w:name="_Toc409691664"/>
      <w:bookmarkStart w:id="115" w:name="_Toc410653988"/>
      <w:bookmarkStart w:id="116" w:name="_Toc410702992"/>
      <w:bookmarkStart w:id="117" w:name="_Toc284662748"/>
      <w:bookmarkStart w:id="118" w:name="_Toc284663374"/>
      <w:bookmarkStart w:id="119" w:name="_Toc414553174"/>
      <w:r w:rsidRPr="00CE6DFE">
        <w:rPr>
          <w:sz w:val="28"/>
          <w:szCs w:val="28"/>
          <w:shd w:val="clear" w:color="auto" w:fill="FFFFFF"/>
        </w:rPr>
        <w:t xml:space="preserve">В рамках направления </w:t>
      </w:r>
      <w:r w:rsidRPr="00CE6DFE">
        <w:rPr>
          <w:i/>
          <w:sz w:val="28"/>
          <w:szCs w:val="28"/>
          <w:shd w:val="clear" w:color="auto" w:fill="FFFFFF"/>
        </w:rPr>
        <w:t>«Восприятие, использование и создание гипертекстовых и мультимедийных информационных объектов»</w:t>
      </w:r>
      <w:r w:rsidRPr="00CE6DFE">
        <w:rPr>
          <w:sz w:val="28"/>
          <w:szCs w:val="28"/>
          <w:shd w:val="clear" w:color="auto" w:fill="FFFFFF"/>
        </w:rPr>
        <w:t xml:space="preserve"> обучающийся сможет:</w:t>
      </w:r>
      <w:bookmarkEnd w:id="111"/>
      <w:bookmarkEnd w:id="112"/>
      <w:bookmarkEnd w:id="113"/>
      <w:bookmarkEnd w:id="114"/>
      <w:bookmarkEnd w:id="115"/>
      <w:bookmarkEnd w:id="116"/>
      <w:bookmarkEnd w:id="117"/>
      <w:bookmarkEnd w:id="118"/>
      <w:bookmarkEnd w:id="119"/>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оценивать размеры файлов, подготовленных с использованием различных устройств ввода информации в заданный интервал времени (клавиатура, сканер, микрофон, фотокамера, видеокамера);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программы-архиваторы.</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20" w:name="_Toc405145669"/>
      <w:bookmarkStart w:id="121" w:name="_Toc406059012"/>
      <w:bookmarkStart w:id="122" w:name="_Toc409682191"/>
      <w:bookmarkStart w:id="123" w:name="_Toc409691665"/>
      <w:bookmarkStart w:id="124" w:name="_Toc410653989"/>
      <w:bookmarkStart w:id="125" w:name="_Toc410702993"/>
      <w:bookmarkStart w:id="126" w:name="_Toc284662749"/>
      <w:bookmarkStart w:id="127" w:name="_Toc284663375"/>
      <w:bookmarkStart w:id="128" w:name="_Toc414553175"/>
      <w:r w:rsidRPr="00CE6DFE">
        <w:rPr>
          <w:sz w:val="28"/>
          <w:szCs w:val="28"/>
          <w:shd w:val="clear" w:color="auto" w:fill="FFFFFF"/>
        </w:rPr>
        <w:t xml:space="preserve">В рамках направления </w:t>
      </w:r>
      <w:r w:rsidRPr="00CE6DFE">
        <w:rPr>
          <w:i/>
          <w:sz w:val="28"/>
          <w:szCs w:val="28"/>
          <w:shd w:val="clear" w:color="auto" w:fill="FFFFFF"/>
        </w:rPr>
        <w:t xml:space="preserve">«Анализ информации, математическая </w:t>
      </w:r>
      <w:r w:rsidRPr="00CE6DFE">
        <w:rPr>
          <w:i/>
          <w:sz w:val="28"/>
          <w:szCs w:val="28"/>
          <w:shd w:val="clear" w:color="auto" w:fill="FFFFFF"/>
        </w:rPr>
        <w:lastRenderedPageBreak/>
        <w:t xml:space="preserve">обработка данных в исследовании» </w:t>
      </w:r>
      <w:r w:rsidRPr="00CE6DFE">
        <w:rPr>
          <w:sz w:val="28"/>
          <w:szCs w:val="28"/>
          <w:shd w:val="clear" w:color="auto" w:fill="FFFFFF"/>
        </w:rPr>
        <w:t>обучающийся сможет:</w:t>
      </w:r>
      <w:bookmarkEnd w:id="120"/>
      <w:bookmarkEnd w:id="121"/>
      <w:bookmarkEnd w:id="122"/>
      <w:bookmarkEnd w:id="123"/>
      <w:bookmarkEnd w:id="124"/>
      <w:bookmarkEnd w:id="125"/>
      <w:bookmarkEnd w:id="126"/>
      <w:bookmarkEnd w:id="127"/>
      <w:bookmarkEnd w:id="128"/>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простые эксперименты и исследования в виртуальных лабораториях;</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вводить результаты измерений и другие цифровые данные для их обработки, в том числе статистической и визуализации;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проводить эксперименты и исследования в виртуальных лабораториях по естественным наукам, математике и информатике.</w:t>
      </w:r>
    </w:p>
    <w:p w:rsidR="00811335" w:rsidRPr="00CE6DFE" w:rsidRDefault="00811335" w:rsidP="00811335">
      <w:pPr>
        <w:pStyle w:val="a6"/>
        <w:widowControl w:val="0"/>
        <w:spacing w:before="0" w:beforeAutospacing="0" w:after="0" w:afterAutospacing="0" w:line="360" w:lineRule="auto"/>
        <w:ind w:firstLine="709"/>
        <w:jc w:val="both"/>
        <w:rPr>
          <w:sz w:val="28"/>
          <w:szCs w:val="28"/>
          <w:shd w:val="clear" w:color="auto" w:fill="FFFFFF"/>
        </w:rPr>
      </w:pPr>
      <w:bookmarkStart w:id="129" w:name="_Toc405145671"/>
      <w:bookmarkStart w:id="130" w:name="_Toc406059014"/>
      <w:bookmarkStart w:id="131" w:name="_Toc409682193"/>
      <w:bookmarkStart w:id="132" w:name="_Toc409691667"/>
      <w:bookmarkStart w:id="133" w:name="_Toc410653991"/>
      <w:bookmarkStart w:id="134" w:name="_Toc410702995"/>
      <w:bookmarkStart w:id="135" w:name="_Toc284662751"/>
      <w:bookmarkStart w:id="136" w:name="_Toc284663377"/>
      <w:bookmarkStart w:id="137" w:name="_Toc414553177"/>
      <w:r w:rsidRPr="00CE6DFE">
        <w:rPr>
          <w:sz w:val="28"/>
          <w:szCs w:val="28"/>
          <w:shd w:val="clear" w:color="auto" w:fill="FFFFFF"/>
        </w:rPr>
        <w:t xml:space="preserve">В рамках направления </w:t>
      </w:r>
      <w:r w:rsidRPr="00CE6DFE">
        <w:rPr>
          <w:i/>
          <w:sz w:val="28"/>
          <w:szCs w:val="28"/>
          <w:shd w:val="clear" w:color="auto" w:fill="FFFFFF"/>
        </w:rPr>
        <w:t>«Коммуникация и социальное взаимодействие»</w:t>
      </w:r>
      <w:r w:rsidRPr="00CE6DFE">
        <w:rPr>
          <w:sz w:val="28"/>
          <w:szCs w:val="28"/>
          <w:shd w:val="clear" w:color="auto" w:fill="FFFFFF"/>
        </w:rPr>
        <w:t xml:space="preserve"> обучающийся сможет:</w:t>
      </w:r>
      <w:bookmarkEnd w:id="129"/>
      <w:bookmarkEnd w:id="130"/>
      <w:bookmarkEnd w:id="131"/>
      <w:bookmarkEnd w:id="132"/>
      <w:bookmarkEnd w:id="133"/>
      <w:bookmarkEnd w:id="134"/>
      <w:bookmarkEnd w:id="135"/>
      <w:bookmarkEnd w:id="136"/>
      <w:bookmarkEnd w:id="137"/>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использовать возможности электронной почты, интернет-мессенджеров и социальных сетей для обучения;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вести личный дневник (блог) с использованием возможностей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осуществлять защиту от троянских вирусов, фишинговых атак, информации от компьютерных вирусов с помощью антивирусных программ;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соблюдать правила безопасного поведения в сети Интернет;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различать безопасные ресурсы сети Интернет и ресурсы, содержание которых несовместимо с задачами воспитания и образования или нежелательно.</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b/>
          <w:sz w:val="28"/>
          <w:szCs w:val="28"/>
        </w:rPr>
      </w:pPr>
      <w:r w:rsidRPr="00CE6DFE">
        <w:rPr>
          <w:b/>
          <w:sz w:val="28"/>
          <w:szCs w:val="28"/>
        </w:rPr>
        <w:t>Описание условий, обеспечивающих развитие универсальных учебных действий у обучающихся с ЗПР</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 xml:space="preserve">Условия реализации адаптированной основной образовательной </w:t>
      </w:r>
      <w:r w:rsidRPr="00CE6DFE">
        <w:rPr>
          <w:sz w:val="28"/>
          <w:szCs w:val="28"/>
        </w:rPr>
        <w:lastRenderedPageBreak/>
        <w:t>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ИКТ-компетенций.</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условиям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укомплектованность образовательной организации педагогическими, руководящими и иными работниками;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уровень квалификации педагогических и иных работников образовательной организации;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811335" w:rsidRPr="00CE6DFE" w:rsidRDefault="00811335" w:rsidP="00811335">
      <w:pPr>
        <w:pStyle w:val="a6"/>
        <w:widowControl w:val="0"/>
        <w:tabs>
          <w:tab w:val="left" w:pos="567"/>
        </w:tabs>
        <w:spacing w:before="0" w:beforeAutospacing="0" w:after="0" w:afterAutospacing="0" w:line="360" w:lineRule="auto"/>
        <w:ind w:firstLine="709"/>
        <w:jc w:val="both"/>
        <w:rPr>
          <w:sz w:val="28"/>
          <w:szCs w:val="28"/>
        </w:rPr>
      </w:pPr>
      <w:r w:rsidRPr="00CE6DFE">
        <w:rPr>
          <w:sz w:val="28"/>
          <w:szCs w:val="28"/>
        </w:rPr>
        <w:t>Требования к педагогическим кадрам, реализующим программу УУД, включают:</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 возрастных особенностях учащихся соответствующего уровня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представлениями об индивидуально-типологических особенностях обучающихся с ЗПР и их особых образовательных потребностях на уровне основного общего образования;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регулярное повышение квалификации, посвященное формированию УУД в рамках ФГОС;</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участие в разработке программы по формированию УУД в образовательной организации;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планировать образовательный процесс в рамках учебного предмета в соответствии с особенностями формирования конкретных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формирования УУД в рамках проектной и учебно-исследовательской деятельности;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навыки продуктивного взаимодействия педагога и обучающегося в рамках формирования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владение навыками формирующего оценивания;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владение навыками тьюторского сопровождения обучающихся;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умение применять диагностический инструментарий для оценки качества формирования УУД как в рамках предметной, так и внепредметной деятельности.</w:t>
      </w:r>
    </w:p>
    <w:p w:rsidR="00811335" w:rsidRPr="00CE6DFE" w:rsidRDefault="00811335" w:rsidP="00811335">
      <w:pPr>
        <w:pStyle w:val="a6"/>
        <w:widowControl w:val="0"/>
        <w:spacing w:before="0" w:beforeAutospacing="0" w:after="0" w:afterAutospacing="0" w:line="360" w:lineRule="auto"/>
        <w:ind w:firstLine="709"/>
        <w:jc w:val="center"/>
        <w:rPr>
          <w:b/>
          <w:sz w:val="28"/>
          <w:szCs w:val="28"/>
        </w:rPr>
      </w:pPr>
      <w:r w:rsidRPr="00CE6DFE">
        <w:rPr>
          <w:b/>
          <w:sz w:val="28"/>
          <w:szCs w:val="28"/>
        </w:rPr>
        <w:t>Методика и инструментарий мониторинга успешности освоения и применения обучающимися с ЗПР универсальных учебных действий</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В процессе реализации мониторинга успешности освоения и применения УУД учитываются следующие этапы освоения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универсальное учебное действие не сформировано (обучающийся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учебное действие выполняется в сотрудничестве с педагогом, тьютором (требуются разъяснения для установления связи отдельных операций и условий задачи, обучающийся может выполнять действия по уже усвоенному алгоритму);</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адекватный перенос учебных действий (самостоятельное обнаружение обучающимся несоответствия между условиями задачи и имеющимися способами ее решения и правильное изменение способа в сотрудничестве с учителем);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обобщение учебных действий на основе выявления общих принципов.</w:t>
      </w:r>
    </w:p>
    <w:p w:rsidR="00811335" w:rsidRPr="00CE6DFE" w:rsidRDefault="00811335" w:rsidP="00811335">
      <w:pPr>
        <w:pStyle w:val="a6"/>
        <w:widowControl w:val="0"/>
        <w:spacing w:before="0" w:beforeAutospacing="0" w:after="0" w:afterAutospacing="0" w:line="360" w:lineRule="auto"/>
        <w:ind w:firstLine="851"/>
        <w:jc w:val="both"/>
        <w:textAlignment w:val="baseline"/>
        <w:rPr>
          <w:sz w:val="28"/>
          <w:szCs w:val="28"/>
        </w:rPr>
      </w:pPr>
      <w:r w:rsidRPr="00CE6DFE">
        <w:rPr>
          <w:sz w:val="28"/>
          <w:szCs w:val="28"/>
        </w:rPr>
        <w:lastRenderedPageBreak/>
        <w:t>При оценке успешности освоения и применения УУД обучающимися с ЗПР следует руководствоваться общими методическими подходами, описанными в пункте 2.1.5.</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Система оценки УУД может быть:</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уровневой (определяются вышеуказанные уровни освоения УУД);</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позиционной – оценка формируется на основе рефлексивных отчетов всех участников образовательного процесса: учителей, специалстов, родителей, представителей общественности, принимающей участие в отдельном проекте или виде социальной практики, сверстников, самого обучающегося. В результате появляется некоторая карта самооценивания и позиционного внешнего оценивания.</w:t>
      </w:r>
    </w:p>
    <w:p w:rsidR="00811335" w:rsidRPr="00CE6DFE" w:rsidRDefault="00811335" w:rsidP="00811335">
      <w:pPr>
        <w:pStyle w:val="a6"/>
        <w:widowControl w:val="0"/>
        <w:spacing w:before="0" w:beforeAutospacing="0" w:after="0" w:afterAutospacing="0" w:line="360" w:lineRule="auto"/>
        <w:ind w:firstLine="709"/>
        <w:jc w:val="both"/>
        <w:rPr>
          <w:sz w:val="28"/>
          <w:szCs w:val="28"/>
        </w:rPr>
      </w:pPr>
      <w:r w:rsidRPr="00CE6DFE">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Возможно применение метода экспертной оценки посредством деятельности ППк.</w:t>
      </w:r>
    </w:p>
    <w:p w:rsidR="00811335" w:rsidRPr="00CE6DFE" w:rsidRDefault="00811335" w:rsidP="00811335">
      <w:pPr>
        <w:pStyle w:val="Osnova"/>
        <w:tabs>
          <w:tab w:val="left" w:leader="dot" w:pos="624"/>
        </w:tabs>
        <w:spacing w:line="360" w:lineRule="auto"/>
        <w:ind w:firstLine="709"/>
        <w:rPr>
          <w:rStyle w:val="Zag11"/>
          <w:rFonts w:ascii="Times New Roman" w:eastAsia="@Arial Unicode MS" w:hAnsi="Times New Roman" w:cs="Times New Roman"/>
          <w:color w:val="auto"/>
          <w:sz w:val="28"/>
          <w:szCs w:val="28"/>
          <w:lang w:val="ru-RU"/>
        </w:rPr>
      </w:pPr>
      <w:r w:rsidRPr="00CE6DFE">
        <w:rPr>
          <w:rFonts w:ascii="Times New Roman" w:hAnsi="Times New Roman" w:cs="Times New Roman"/>
          <w:color w:val="auto"/>
          <w:sz w:val="28"/>
          <w:szCs w:val="28"/>
          <w:lang w:val="ru-RU"/>
        </w:rPr>
        <w:t>Представленные формы и методы мониторинга носят рекомендательный характер и могут быть скорректированы и дополнены образовательной организацией в соответствии с конкретными особенностями и характеристиками текущей ситуации и актуальными задачами.</w:t>
      </w:r>
    </w:p>
    <w:p w:rsidR="00811335" w:rsidRPr="00CE6DFE" w:rsidRDefault="00811335" w:rsidP="00811335">
      <w:pPr>
        <w:rPr>
          <w:rFonts w:ascii="Times New Roman" w:hAnsi="Times New Roman" w:cs="Times New Roman"/>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 программы учебных предметов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2.2.2.1. Русский язык</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В системе образования учебный предмет «Русский язык» занимает особое место: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w:t>
      </w:r>
      <w:r w:rsidRPr="00496232">
        <w:rPr>
          <w:color w:val="000000"/>
          <w:sz w:val="28"/>
          <w:szCs w:val="28"/>
        </w:rPr>
        <w:lastRenderedPageBreak/>
        <w:t xml:space="preserve">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других школьных дисциплин, а в перспективе способствует овладению будущей профессией. </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 xml:space="preserve">Содержание обучения русскому языку на уровне основного общего образования отобрано и структурировано на основе компетентностного подхода. Специальной </w:t>
      </w:r>
      <w:r w:rsidRPr="0041418F">
        <w:rPr>
          <w:b/>
          <w:color w:val="000000"/>
          <w:sz w:val="28"/>
          <w:szCs w:val="28"/>
        </w:rPr>
        <w:t>целью</w:t>
      </w:r>
      <w:r w:rsidRPr="00496232">
        <w:rPr>
          <w:color w:val="000000"/>
          <w:sz w:val="28"/>
          <w:szCs w:val="28"/>
        </w:rPr>
        <w:t xml:space="preserve"> преподавания русск</w:t>
      </w:r>
      <w:r>
        <w:rPr>
          <w:color w:val="000000"/>
          <w:sz w:val="28"/>
          <w:szCs w:val="28"/>
        </w:rPr>
        <w:t xml:space="preserve">ого языка является формирование </w:t>
      </w:r>
      <w:r w:rsidRPr="00496232">
        <w:rPr>
          <w:color w:val="000000"/>
          <w:sz w:val="28"/>
          <w:szCs w:val="28"/>
        </w:rPr>
        <w:t>коммуникативной, языковой, лингвистической (языковедческой) и культуроведческой</w:t>
      </w:r>
      <w:r>
        <w:rPr>
          <w:color w:val="000000"/>
          <w:sz w:val="28"/>
          <w:szCs w:val="28"/>
        </w:rPr>
        <w:t xml:space="preserve"> </w:t>
      </w:r>
      <w:r w:rsidRPr="00496232">
        <w:rPr>
          <w:color w:val="000000"/>
          <w:sz w:val="28"/>
          <w:szCs w:val="28"/>
        </w:rPr>
        <w:t xml:space="preserve">компетенций у обучающихся с </w:t>
      </w:r>
      <w:r>
        <w:rPr>
          <w:color w:val="000000"/>
          <w:sz w:val="28"/>
          <w:szCs w:val="28"/>
        </w:rPr>
        <w:t>ЗПР</w:t>
      </w:r>
      <w:r w:rsidRPr="00496232">
        <w:rPr>
          <w:color w:val="000000"/>
          <w:sz w:val="28"/>
          <w:szCs w:val="28"/>
        </w:rPr>
        <w:t xml:space="preserve">. </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Pr>
          <w:color w:val="000000"/>
          <w:sz w:val="28"/>
          <w:szCs w:val="28"/>
        </w:rPr>
        <w:t xml:space="preserve">Коммуникативная компетенция </w:t>
      </w:r>
      <w:r w:rsidRPr="00496232">
        <w:rPr>
          <w:color w:val="000000"/>
          <w:sz w:val="28"/>
          <w:szCs w:val="28"/>
        </w:rPr>
        <w:t>предполагает овладение видами речевой деятельности и основами культуры устной и письменной речи, базовыми умениями и навыками использования языка в жизненно важных сферах и ситуациях общения.</w:t>
      </w:r>
    </w:p>
    <w:p w:rsidR="00811335" w:rsidRPr="00496232"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496232">
        <w:rPr>
          <w:color w:val="000000"/>
          <w:sz w:val="28"/>
          <w:szCs w:val="28"/>
        </w:rPr>
        <w:t>Языковая и лингвистическая (языковедческая) компетенции</w:t>
      </w:r>
      <w:r>
        <w:rPr>
          <w:color w:val="000000"/>
          <w:sz w:val="28"/>
          <w:szCs w:val="28"/>
        </w:rPr>
        <w:t xml:space="preserve"> </w:t>
      </w:r>
      <w:r w:rsidRPr="00496232">
        <w:rPr>
          <w:color w:val="000000"/>
          <w:sz w:val="28"/>
          <w:szCs w:val="28"/>
        </w:rPr>
        <w:t>предполагают освоение необходимых знаний о языке как языковой системе и общественном явлении, его устройстве, развитии и функционировании; овладение основными нормами русского литературного языка; обогащение словарного запаса и грамматического строя речи учащихся; формировании способности к анализу и оценке языковых явлений и фактов, необходимых знаний о лингвистике как науке и ученых-русистах; умение пользоваться различными лингвистическими словарями.</w:t>
      </w:r>
    </w:p>
    <w:p w:rsidR="00811335" w:rsidRPr="00496232" w:rsidRDefault="00811335" w:rsidP="00811335">
      <w:pPr>
        <w:pStyle w:val="a6"/>
        <w:shd w:val="clear" w:color="auto" w:fill="FFFFFF"/>
        <w:spacing w:before="0" w:beforeAutospacing="0" w:after="0" w:afterAutospacing="0" w:line="360" w:lineRule="auto"/>
        <w:ind w:firstLine="567"/>
        <w:jc w:val="both"/>
        <w:rPr>
          <w:color w:val="000000"/>
          <w:sz w:val="28"/>
          <w:szCs w:val="28"/>
        </w:rPr>
      </w:pPr>
      <w:r w:rsidRPr="00496232">
        <w:rPr>
          <w:color w:val="000000"/>
          <w:sz w:val="28"/>
          <w:szCs w:val="28"/>
        </w:rPr>
        <w:t>Культуроведческая компетенция</w:t>
      </w:r>
      <w:r>
        <w:rPr>
          <w:color w:val="000000"/>
          <w:sz w:val="28"/>
          <w:szCs w:val="28"/>
        </w:rPr>
        <w:t xml:space="preserve"> </w:t>
      </w:r>
      <w:r w:rsidRPr="00496232">
        <w:rPr>
          <w:color w:val="000000"/>
          <w:sz w:val="28"/>
          <w:szCs w:val="28"/>
        </w:rPr>
        <w:t>– осознание языка как формы выражения национальной культуры, взаимосвязи языка и истории народа, национально-культурной специфики русского языка, владение нормами русского речевого этикета, культурой межнационального общения.</w:t>
      </w:r>
    </w:p>
    <w:p w:rsidR="00811335" w:rsidRDefault="00811335" w:rsidP="00811335">
      <w:pPr>
        <w:spacing w:after="0" w:line="360" w:lineRule="auto"/>
        <w:ind w:firstLine="567"/>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bCs/>
          <w:color w:val="000000"/>
          <w:sz w:val="28"/>
          <w:szCs w:val="28"/>
        </w:rPr>
        <w:t>Цель и задачи</w:t>
      </w:r>
      <w:r w:rsidRPr="00496232">
        <w:rPr>
          <w:rFonts w:ascii="Times New Roman" w:eastAsia="Times New Roman" w:hAnsi="Times New Roman" w:cs="Times New Roman"/>
          <w:color w:val="000000"/>
          <w:sz w:val="28"/>
          <w:szCs w:val="28"/>
        </w:rPr>
        <w:t xml:space="preserve"> преподавания русского языка обучающимся с </w:t>
      </w:r>
      <w:r>
        <w:rPr>
          <w:rFonts w:ascii="Times New Roman" w:eastAsia="Times New Roman" w:hAnsi="Times New Roman" w:cs="Times New Roman"/>
          <w:color w:val="000000"/>
          <w:sz w:val="28"/>
          <w:szCs w:val="28"/>
        </w:rPr>
        <w:t>ЗПР</w:t>
      </w:r>
      <w:r w:rsidRPr="00496232">
        <w:rPr>
          <w:rFonts w:ascii="Times New Roman" w:eastAsia="Times New Roman" w:hAnsi="Times New Roman" w:cs="Times New Roman"/>
          <w:color w:val="000000"/>
          <w:sz w:val="28"/>
          <w:szCs w:val="28"/>
        </w:rPr>
        <w:t xml:space="preserve"> максимально приближены к задачам, поставленным ФГОС ООО</w:t>
      </w:r>
      <w:r>
        <w:rPr>
          <w:rFonts w:ascii="Times New Roman" w:eastAsia="Times New Roman" w:hAnsi="Times New Roman" w:cs="Times New Roman"/>
          <w:color w:val="000000"/>
          <w:sz w:val="28"/>
          <w:szCs w:val="28"/>
        </w:rPr>
        <w:t>,</w:t>
      </w:r>
      <w:r w:rsidRPr="00496232">
        <w:rPr>
          <w:rFonts w:ascii="Times New Roman" w:eastAsia="Times New Roman" w:hAnsi="Times New Roman" w:cs="Times New Roman"/>
          <w:color w:val="000000"/>
          <w:sz w:val="28"/>
          <w:szCs w:val="28"/>
        </w:rPr>
        <w:t xml:space="preserve"> и учитывают специфические особенности учеников. </w:t>
      </w:r>
    </w:p>
    <w:p w:rsidR="00811335" w:rsidRPr="00496232" w:rsidRDefault="00811335" w:rsidP="00811335">
      <w:pPr>
        <w:spacing w:after="0" w:line="360" w:lineRule="auto"/>
        <w:ind w:firstLine="567"/>
        <w:jc w:val="both"/>
        <w:rPr>
          <w:rFonts w:ascii="Times New Roman" w:eastAsia="Times New Roman" w:hAnsi="Times New Roman" w:cs="Times New Roman"/>
          <w:color w:val="000000"/>
          <w:sz w:val="28"/>
          <w:szCs w:val="28"/>
        </w:rPr>
      </w:pPr>
      <w:r w:rsidRPr="00496232">
        <w:rPr>
          <w:rFonts w:ascii="Times New Roman" w:eastAsia="Times New Roman" w:hAnsi="Times New Roman" w:cs="Times New Roman"/>
          <w:color w:val="000000"/>
          <w:sz w:val="28"/>
          <w:szCs w:val="28"/>
        </w:rPr>
        <w:lastRenderedPageBreak/>
        <w:t xml:space="preserve">Курс русского языка направлен на </w:t>
      </w:r>
      <w:r>
        <w:rPr>
          <w:rFonts w:ascii="Times New Roman" w:eastAsia="Times New Roman" w:hAnsi="Times New Roman" w:cs="Times New Roman"/>
          <w:color w:val="000000"/>
          <w:sz w:val="28"/>
          <w:szCs w:val="28"/>
        </w:rPr>
        <w:t>решение</w:t>
      </w:r>
      <w:r w:rsidRPr="00496232">
        <w:rPr>
          <w:rFonts w:ascii="Times New Roman" w:eastAsia="Times New Roman" w:hAnsi="Times New Roman" w:cs="Times New Roman"/>
          <w:color w:val="000000"/>
          <w:sz w:val="28"/>
          <w:szCs w:val="28"/>
        </w:rPr>
        <w:t xml:space="preserve"> следующих </w:t>
      </w:r>
      <w:r>
        <w:rPr>
          <w:rFonts w:ascii="Times New Roman" w:eastAsia="Times New Roman" w:hAnsi="Times New Roman" w:cs="Times New Roman"/>
          <w:b/>
          <w:color w:val="000000"/>
          <w:sz w:val="28"/>
          <w:szCs w:val="28"/>
        </w:rPr>
        <w:t>задач</w:t>
      </w:r>
      <w:r w:rsidRPr="00496232">
        <w:rPr>
          <w:rFonts w:ascii="Times New Roman" w:eastAsia="Times New Roman" w:hAnsi="Times New Roman" w:cs="Times New Roman"/>
          <w:color w:val="000000"/>
          <w:sz w:val="28"/>
          <w:szCs w:val="28"/>
        </w:rPr>
        <w:t>, обеспечивающих реализацию личностно-ориентированного, когнитивно-коммуникативного, деятельностного подходов к обучению родному языку</w:t>
      </w:r>
      <w:r>
        <w:rPr>
          <w:rFonts w:ascii="Times New Roman" w:eastAsia="Times New Roman" w:hAnsi="Times New Roman" w:cs="Times New Roman"/>
          <w:color w:val="000000"/>
          <w:sz w:val="28"/>
          <w:szCs w:val="28"/>
        </w:rPr>
        <w:t xml:space="preserve"> обучающихся с ЗПР на уровне основного общего образования</w:t>
      </w:r>
      <w:r w:rsidRPr="00496232">
        <w:rPr>
          <w:rFonts w:ascii="Times New Roman" w:eastAsia="Times New Roman" w:hAnsi="Times New Roman" w:cs="Times New Roman"/>
          <w:color w:val="000000"/>
          <w:sz w:val="28"/>
          <w:szCs w:val="28"/>
        </w:rPr>
        <w:t>:</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воспитание у обучающихся с ЗПР гражданственности и патриотизма, сознательного отношения к языку как явлению культуры, основному средству общения и получения знаний в разных сферах человеческой деятельности; воспитание интереса и любви к русскому языку;</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совершенствование речемыслительной деятельности, коммуникативных умений и навыков,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811335" w:rsidRPr="00E36A74"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освоение знаний о русском языке, его устройстве и функционировании в различных сферах и ситуациях общения; о стилистических ресурсах русского языка; об основных нормах русского литературного языка; о русском речевом этикете;</w:t>
      </w:r>
    </w:p>
    <w:p w:rsidR="00811335" w:rsidRDefault="00811335" w:rsidP="00AF29B8">
      <w:pPr>
        <w:pStyle w:val="a4"/>
        <w:numPr>
          <w:ilvl w:val="0"/>
          <w:numId w:val="133"/>
        </w:numPr>
        <w:spacing w:after="0" w:line="360" w:lineRule="auto"/>
        <w:ind w:left="142" w:firstLine="218"/>
        <w:jc w:val="both"/>
        <w:rPr>
          <w:rFonts w:ascii="Times New Roman" w:eastAsia="Times New Roman" w:hAnsi="Times New Roman" w:cs="Times New Roman"/>
          <w:color w:val="000000"/>
          <w:sz w:val="28"/>
          <w:szCs w:val="28"/>
        </w:rPr>
      </w:pPr>
      <w:r w:rsidRPr="00E36A74">
        <w:rPr>
          <w:rFonts w:ascii="Times New Roman" w:eastAsia="Times New Roman" w:hAnsi="Times New Roman" w:cs="Times New Roman"/>
          <w:color w:val="000000"/>
          <w:sz w:val="28"/>
          <w:szCs w:val="28"/>
        </w:rPr>
        <w:t>формирование умений опознавать, анализировать, классифицировать языковые факты, оценивать их с точки зрения нормативности, соответствия ситуации и сфере общения; умений работать с текстом, осуществлять информационный поиск, извлекать и преобразовывать необходимую информацию.</w:t>
      </w:r>
    </w:p>
    <w:p w:rsidR="00811335" w:rsidRPr="00AB5B1C" w:rsidRDefault="00811335" w:rsidP="00811335">
      <w:pPr>
        <w:spacing w:after="0" w:line="360" w:lineRule="auto"/>
        <w:ind w:firstLine="567"/>
        <w:jc w:val="both"/>
        <w:rPr>
          <w:rFonts w:ascii="Times New Roman" w:hAnsi="Times New Roman" w:cs="Times New Roman"/>
          <w:color w:val="000000"/>
          <w:sz w:val="28"/>
          <w:szCs w:val="28"/>
          <w:shd w:val="clear" w:color="auto" w:fill="FFFFFF"/>
        </w:rPr>
      </w:pPr>
      <w:r w:rsidRPr="00AB5B1C">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w:t>
      </w:r>
      <w:r>
        <w:rPr>
          <w:rFonts w:ascii="Times New Roman" w:hAnsi="Times New Roman" w:cs="Times New Roman"/>
          <w:color w:val="000000"/>
          <w:sz w:val="28"/>
          <w:szCs w:val="28"/>
          <w:shd w:val="clear" w:color="auto" w:fill="FFFFFF"/>
        </w:rPr>
        <w:t>Русский язык</w:t>
      </w:r>
      <w:r w:rsidRPr="00AB5B1C">
        <w:rPr>
          <w:rFonts w:ascii="Times New Roman" w:hAnsi="Times New Roman" w:cs="Times New Roman"/>
          <w:color w:val="000000"/>
          <w:sz w:val="28"/>
          <w:szCs w:val="28"/>
          <w:shd w:val="clear" w:color="auto" w:fill="FFFFFF"/>
        </w:rPr>
        <w:t>»,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hAnsi="Times New Roman" w:cs="Times New Roman"/>
          <w:color w:val="000000"/>
          <w:sz w:val="28"/>
          <w:szCs w:val="28"/>
          <w:shd w:val="clear" w:color="auto" w:fill="FFFFFF"/>
        </w:rPr>
        <w:lastRenderedPageBreak/>
        <w:t xml:space="preserve">Учащиеся с </w:t>
      </w:r>
      <w:r>
        <w:rPr>
          <w:rFonts w:ascii="Times New Roman" w:hAnsi="Times New Roman" w:cs="Times New Roman"/>
          <w:color w:val="000000"/>
          <w:sz w:val="28"/>
          <w:szCs w:val="28"/>
          <w:shd w:val="clear" w:color="auto" w:fill="FFFFFF"/>
        </w:rPr>
        <w:t xml:space="preserve">ЗПР </w:t>
      </w:r>
      <w:r w:rsidRPr="00496232">
        <w:rPr>
          <w:rFonts w:ascii="Times New Roman" w:hAnsi="Times New Roman" w:cs="Times New Roman"/>
          <w:color w:val="000000"/>
          <w:sz w:val="28"/>
          <w:szCs w:val="28"/>
          <w:shd w:val="clear" w:color="auto" w:fill="FFFFFF"/>
        </w:rPr>
        <w:t xml:space="preserve">в силу своих индивидуальных психофизических особенностей не всегда могут освоить программный материал по русскому языку в соответствии с требованиями </w:t>
      </w:r>
      <w:r>
        <w:rPr>
          <w:rFonts w:ascii="Times New Roman" w:hAnsi="Times New Roman" w:cs="Times New Roman"/>
          <w:color w:val="000000"/>
          <w:sz w:val="28"/>
          <w:szCs w:val="28"/>
          <w:shd w:val="clear" w:color="auto" w:fill="FFFFFF"/>
        </w:rPr>
        <w:t>основной образовательной программы</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адресованной</w:t>
      </w:r>
      <w:r w:rsidRPr="00496232">
        <w:rPr>
          <w:rFonts w:ascii="Times New Roman" w:hAnsi="Times New Roman" w:cs="Times New Roman"/>
          <w:color w:val="000000"/>
          <w:sz w:val="28"/>
          <w:szCs w:val="28"/>
          <w:shd w:val="clear" w:color="auto" w:fill="FFFFFF"/>
        </w:rPr>
        <w:t xml:space="preserve"> нормотипичным учащимся, так как испытывают затруднения при чтении, не могут выделить главное в информации, затрудняются при анализе, сравнении, обобщении, систематизации, обладают неустойчивым вниманием, обладают бедным словарным запасом. Учащиеся работают на уровне репродуктивного восприятия, основой при обучении является пассивное механическое запоминание изучаемого материал</w:t>
      </w:r>
      <w:r>
        <w:rPr>
          <w:rFonts w:ascii="Times New Roman" w:hAnsi="Times New Roman" w:cs="Times New Roman"/>
          <w:color w:val="000000"/>
          <w:sz w:val="28"/>
          <w:szCs w:val="28"/>
          <w:shd w:val="clear" w:color="auto" w:fill="FFFFFF"/>
        </w:rPr>
        <w:t>а.</w:t>
      </w:r>
      <w:r w:rsidRPr="00496232">
        <w:rPr>
          <w:rFonts w:ascii="Times New Roman" w:hAnsi="Times New Roman" w:cs="Times New Roman"/>
          <w:color w:val="000000"/>
          <w:sz w:val="28"/>
          <w:szCs w:val="28"/>
          <w:shd w:val="clear" w:color="auto" w:fill="FFFFFF"/>
        </w:rPr>
        <w:t xml:space="preserve"> </w:t>
      </w:r>
      <w:r>
        <w:rPr>
          <w:rFonts w:ascii="Times New Roman" w:hAnsi="Times New Roman" w:cs="Times New Roman"/>
          <w:color w:val="000000"/>
          <w:sz w:val="28"/>
          <w:szCs w:val="28"/>
          <w:shd w:val="clear" w:color="auto" w:fill="FFFFFF"/>
        </w:rPr>
        <w:t>Т</w:t>
      </w:r>
      <w:r w:rsidRPr="00496232">
        <w:rPr>
          <w:rFonts w:ascii="Times New Roman" w:hAnsi="Times New Roman" w:cs="Times New Roman"/>
          <w:color w:val="000000"/>
          <w:sz w:val="28"/>
          <w:szCs w:val="28"/>
          <w:shd w:val="clear" w:color="auto" w:fill="FFFFFF"/>
        </w:rPr>
        <w:t xml:space="preserve">аким </w:t>
      </w:r>
      <w:r>
        <w:rPr>
          <w:rFonts w:ascii="Times New Roman" w:hAnsi="Times New Roman" w:cs="Times New Roman"/>
          <w:color w:val="000000"/>
          <w:sz w:val="28"/>
          <w:szCs w:val="28"/>
          <w:shd w:val="clear" w:color="auto" w:fill="FFFFFF"/>
        </w:rPr>
        <w:t>обучающимся</w:t>
      </w:r>
      <w:r w:rsidRPr="00496232">
        <w:rPr>
          <w:rFonts w:ascii="Times New Roman" w:hAnsi="Times New Roman" w:cs="Times New Roman"/>
          <w:color w:val="000000"/>
          <w:sz w:val="28"/>
          <w:szCs w:val="28"/>
          <w:shd w:val="clear" w:color="auto" w:fill="FFFFFF"/>
        </w:rPr>
        <w:t xml:space="preserve"> с трудом даются отдельные приемы умственной деятельности, овладение интеллектуальными умениями. </w:t>
      </w:r>
      <w:r w:rsidRPr="00496232">
        <w:rPr>
          <w:rFonts w:ascii="Times New Roman" w:eastAsia="Times New Roman" w:hAnsi="Times New Roman" w:cs="Times New Roman"/>
          <w:sz w:val="28"/>
          <w:szCs w:val="28"/>
        </w:rPr>
        <w:t xml:space="preserve">Процесс обучения </w:t>
      </w:r>
      <w:r>
        <w:rPr>
          <w:rFonts w:ascii="Times New Roman" w:eastAsia="Times New Roman" w:hAnsi="Times New Roman" w:cs="Times New Roman"/>
          <w:sz w:val="28"/>
          <w:szCs w:val="28"/>
        </w:rPr>
        <w:t>подростков</w:t>
      </w:r>
      <w:r w:rsidRPr="00496232">
        <w:rPr>
          <w:rFonts w:ascii="Times New Roman" w:eastAsia="Times New Roman" w:hAnsi="Times New Roman" w:cs="Times New Roman"/>
          <w:sz w:val="28"/>
          <w:szCs w:val="28"/>
        </w:rPr>
        <w:t xml:space="preserve"> с ЗПР носит коррекционно-развивающий характер,</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что выражается в использовании заданий</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направленных на коррекцию имеющихся у </w:t>
      </w:r>
      <w:r>
        <w:rPr>
          <w:rFonts w:ascii="Times New Roman" w:eastAsia="Times New Roman" w:hAnsi="Times New Roman" w:cs="Times New Roman"/>
          <w:sz w:val="28"/>
          <w:szCs w:val="28"/>
        </w:rPr>
        <w:t>них</w:t>
      </w:r>
      <w:r w:rsidRPr="00496232">
        <w:rPr>
          <w:rFonts w:ascii="Times New Roman" w:eastAsia="Times New Roman" w:hAnsi="Times New Roman" w:cs="Times New Roman"/>
          <w:sz w:val="28"/>
          <w:szCs w:val="28"/>
        </w:rPr>
        <w:t xml:space="preserve"> недостатков и опирается на субъективный опыт учащихся, связь изучаемого материала с реальной жизнью.</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Отбор материала выполнен на основе принципа минимального числа вводимых</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специфических понятий, которые будут использоваться.</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Учебный материал отобран таким образом, чтобы можно было объяснить на доступном для обучающихся</w:t>
      </w:r>
      <w:r>
        <w:rPr>
          <w:rFonts w:ascii="Times New Roman" w:eastAsia="Times New Roman" w:hAnsi="Times New Roman" w:cs="Times New Roman"/>
          <w:sz w:val="28"/>
          <w:szCs w:val="28"/>
        </w:rPr>
        <w:t xml:space="preserve"> с ЗПР</w:t>
      </w:r>
      <w:r w:rsidRPr="00496232">
        <w:rPr>
          <w:rFonts w:ascii="Times New Roman" w:eastAsia="Times New Roman" w:hAnsi="Times New Roman" w:cs="Times New Roman"/>
          <w:sz w:val="28"/>
          <w:szCs w:val="28"/>
        </w:rPr>
        <w:t xml:space="preserve"> уровне.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Изучение наиболее трудных орфографических и грамматических тем сопровождается предварительным накоплением устного речевого опыта, наблюдениями за явлениями языка и практическими языковыми обобщениями, которые осуществляются на протяжении изучения всего программного материала.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Учитывая компенсаторные возможности и личностные особенности учащихся с ЗПР, в 6 классе не изучаются следующие темы: разряды имен прилагательных, числительных и местоимений; переходные и, непереходные глаголы; употребление форм одни</w:t>
      </w:r>
      <w:r>
        <w:rPr>
          <w:rFonts w:ascii="Times New Roman" w:eastAsia="Times New Roman" w:hAnsi="Times New Roman" w:cs="Times New Roman"/>
          <w:sz w:val="28"/>
          <w:szCs w:val="28"/>
        </w:rPr>
        <w:t>х наклонений глаголов в значении</w:t>
      </w:r>
      <w:r w:rsidRPr="00496232">
        <w:rPr>
          <w:rFonts w:ascii="Times New Roman" w:eastAsia="Times New Roman" w:hAnsi="Times New Roman" w:cs="Times New Roman"/>
          <w:sz w:val="28"/>
          <w:szCs w:val="28"/>
        </w:rPr>
        <w:t xml:space="preserve"> других. В ознакомительном плане проходятся такие темы, как склонение количественных числительных, степени сравнения имен прилагательных, </w:t>
      </w:r>
      <w:r w:rsidRPr="00496232">
        <w:rPr>
          <w:rFonts w:ascii="Times New Roman" w:eastAsia="Times New Roman" w:hAnsi="Times New Roman" w:cs="Times New Roman"/>
          <w:sz w:val="28"/>
          <w:szCs w:val="28"/>
        </w:rPr>
        <w:lastRenderedPageBreak/>
        <w:t xml:space="preserve">разноспрягаемые глаголы. При этом тщательнее отрабатываются разделы, связанные с изучением склонения наиболее употребительных числительных (от 5 до 20), использованием степеней сравнения имен прилагательных в практических описаниях, а также все, что связано с орфографической грамотностью: </w:t>
      </w:r>
      <w:r w:rsidRPr="00496232">
        <w:rPr>
          <w:rFonts w:ascii="Times New Roman" w:eastAsia="Times New Roman" w:hAnsi="Times New Roman" w:cs="Times New Roman"/>
          <w:i/>
          <w:iCs/>
          <w:sz w:val="28"/>
          <w:szCs w:val="28"/>
        </w:rPr>
        <w:t>ь</w:t>
      </w:r>
      <w:r w:rsidRPr="00496232">
        <w:rPr>
          <w:rFonts w:ascii="Times New Roman" w:eastAsia="Times New Roman" w:hAnsi="Times New Roman" w:cs="Times New Roman"/>
          <w:sz w:val="28"/>
          <w:szCs w:val="28"/>
        </w:rPr>
        <w:t xml:space="preserve"> на конце и в середине числительных; правописание гласных в падежных окончаниях числительных, обозначающих даты; дефис в местоимениях перед суффиксами </w:t>
      </w:r>
      <w:r w:rsidRPr="00496232">
        <w:rPr>
          <w:rFonts w:ascii="Times New Roman" w:eastAsia="Times New Roman" w:hAnsi="Times New Roman" w:cs="Times New Roman"/>
          <w:i/>
          <w:iCs/>
          <w:sz w:val="28"/>
          <w:szCs w:val="28"/>
        </w:rPr>
        <w:t>-то,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-либо,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-нибудь</w:t>
      </w:r>
      <w:r w:rsidRPr="00496232">
        <w:rPr>
          <w:rFonts w:ascii="Times New Roman" w:eastAsia="Times New Roman" w:hAnsi="Times New Roman" w:cs="Times New Roman"/>
          <w:sz w:val="28"/>
          <w:szCs w:val="28"/>
        </w:rPr>
        <w:t xml:space="preserve"> и после приставки </w:t>
      </w:r>
      <w:r w:rsidRPr="00496232">
        <w:rPr>
          <w:rFonts w:ascii="Times New Roman" w:eastAsia="Times New Roman" w:hAnsi="Times New Roman" w:cs="Times New Roman"/>
          <w:i/>
          <w:iCs/>
          <w:sz w:val="28"/>
          <w:szCs w:val="28"/>
        </w:rPr>
        <w:t>кое-;</w:t>
      </w:r>
      <w:r w:rsidRPr="00496232">
        <w:rPr>
          <w:rFonts w:ascii="Times New Roman" w:eastAsia="Times New Roman" w:hAnsi="Times New Roman" w:cs="Times New Roman"/>
          <w:sz w:val="28"/>
          <w:szCs w:val="28"/>
        </w:rPr>
        <w:t xml:space="preserve"> частицы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 в</w:t>
      </w:r>
      <w:r w:rsidRPr="00496232">
        <w:rPr>
          <w:rFonts w:ascii="Times New Roman" w:eastAsia="Times New Roman" w:hAnsi="Times New Roman" w:cs="Times New Roman"/>
          <w:sz w:val="28"/>
          <w:szCs w:val="28"/>
        </w:rPr>
        <w:t xml:space="preserve"> местоимениях.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Одна из особенностей устной и письменной речи школьников с ЗПР в 7 классе состоит в крайне ограниченном употреблении причастий и деепричастий. Изучение этих форм глагола вызывает у них трудности. Поэтому наибольшие изменения программы 7 класса связаны с темами «Причастие» и «Деепричастие». Ознакомительно изучаются такие темы, как 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склонение полных причастий и правописание гласных в падежных окончаниях; не с причастием;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в прилагательных, образованных от глагола.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 деепричастие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особая форма глагола (общее значение, морфологические признаки, синтаксическая роль); непроизводные и производные предлоги.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 xml:space="preserve">практическом плане (без терминологии) изучаются: образование действительных и страдательных причастий, правописание гласных в суффиксах причастий; степени сравнения наречий; формообразующие, отрицательные и модальные частицы; различение на письме частиц </w:t>
      </w:r>
      <w:r w:rsidRPr="00496232">
        <w:rPr>
          <w:rFonts w:ascii="Times New Roman" w:eastAsia="Times New Roman" w:hAnsi="Times New Roman" w:cs="Times New Roman"/>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8 классе значительное количество времени выделяется на изучение наиболее трудных, но важных для формирования пунктуационной грамотности тем</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таких, как словосочетание (умение выписывать из предложения словосочетания, видеть связь между словами); двусоставные предложения (большое внимание уделяется разбору, по членам предложения, умению находить основу предложения с простым и составным сказуемым); </w:t>
      </w:r>
      <w:r w:rsidRPr="00496232">
        <w:rPr>
          <w:rFonts w:ascii="Times New Roman" w:eastAsia="Times New Roman" w:hAnsi="Times New Roman" w:cs="Times New Roman"/>
          <w:sz w:val="28"/>
          <w:szCs w:val="28"/>
        </w:rPr>
        <w:lastRenderedPageBreak/>
        <w:t>предложения с однородными, членами (наиважнейшая тема в курсе 8 класса); предложения с обращениями, вводными словами и приложениями; прямая и косвенная речь.</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Особое, внимание уделяется темам: «Однородные члены предложения. Запятая между однородными членами», «Обобщающие слова в предложениях с однородными членами. Двоеточие и тире при обобщающих словах», «Обращения и вводные слова. Знаки препинания», «Знаки препинания в предложениях с прямой речью». Их изучение предваряется практическими упражнениями в конструировании предложений с простыми и составными сказуемыми, предложений с опущенной связкой между подлежащим и сказуемым; в их правильном интонировании; в использовании местоимений и наречий в роли обобщающего слова однородных членов предложения.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Ознакомительно изучаются виды обстоятельств; сравнительный оборот, знаки препинания при сравнительном обороте; тире между подлежащим и сказуемым.</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В </w:t>
      </w:r>
      <w:r w:rsidRPr="00496232">
        <w:rPr>
          <w:rFonts w:ascii="Times New Roman" w:eastAsia="Times New Roman" w:hAnsi="Times New Roman" w:cs="Times New Roman"/>
          <w:sz w:val="28"/>
          <w:szCs w:val="28"/>
        </w:rPr>
        <w:t>практическом плане (без терминологии) изучается тема «Несогласованные определения».</w:t>
      </w:r>
    </w:p>
    <w:p w:rsidR="00811335" w:rsidRDefault="00811335" w:rsidP="00811335">
      <w:pPr>
        <w:spacing w:after="0" w:line="360" w:lineRule="auto"/>
        <w:ind w:left="260" w:firstLine="708"/>
        <w:rPr>
          <w:rFonts w:ascii="Times New Roman" w:eastAsia="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5</w:t>
      </w:r>
      <w:r w:rsidRPr="00CE6DFE">
        <w:rPr>
          <w:b/>
          <w:bCs/>
          <w:sz w:val="28"/>
          <w:szCs w:val="28"/>
        </w:rPr>
        <w:t xml:space="preserve"> КЛАСС (</w:t>
      </w:r>
      <w:r>
        <w:rPr>
          <w:b/>
          <w:bCs/>
          <w:sz w:val="28"/>
          <w:szCs w:val="28"/>
        </w:rPr>
        <w:t>первый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Язык - важнейшее средство общения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1 - 4 классах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Части слова. Орфограмма. Место орфограмм в словах. Правописание проверяемых и непроверяемых гласных и согласных в корне слова. Правописание букв и, а, у после шипящих. Разделительные ъ и 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Самостоятельные и служебные части речи. Имя существительное: три склонения, род, падеж, число. Правописание гласных в надежных окончаниях существительных. Буква ь на конце существительных после шипящих.</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Имя прилагательное: род, падеж, число. Правописание гласных в надежных окончаниях прилагательных.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Местоимения 1, 2 и 3-го лица. Глагол: лицо, время, число, род (в прошедшем времени); правописание гласных в личных окончаниях наиболее употребительных глаголов 1 и 2 спряжения; буква ь во 2-м лице единственного числа глаголов. Правописание тся и ться; раздельное написание не с глаголами.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Наречие (ознакомление). Предлоги и союзы. Раздельное написание предлогов со словами.</w:t>
      </w:r>
    </w:p>
    <w:p w:rsidR="00811335" w:rsidRPr="00496232" w:rsidRDefault="00811335" w:rsidP="00AF29B8">
      <w:pPr>
        <w:pStyle w:val="a4"/>
        <w:numPr>
          <w:ilvl w:val="0"/>
          <w:numId w:val="132"/>
        </w:numPr>
        <w:tabs>
          <w:tab w:val="left" w:pos="1180"/>
        </w:tabs>
        <w:spacing w:after="0" w:line="360" w:lineRule="auto"/>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Текст. Тема текста. Стили.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Пунктуация. Культура речи.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I.  Основные синтаксические  понятия  (единицы):  словосочетание,  предложение,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текст.</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Пунктуация как раздел науки о языке.</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Словосочетание: главное и зависимое слова в словосочетании.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Предложение. Простое предложение; виды простых предложений по цели высказывания: повествовательные, вопросительные, побудительные. Восклицательные и невосклицательные предложения. Знаки препинания: знаки завершения (в конце предложения), выделения, разделения (повторение).</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Грамматическая основа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Главные члены предложения, второстепенные члены предложения: дополнение, определение, обстоятельство.</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Нераспространенные и распространенные предложения (с двумя главными членами). Предложения с однородными членами, не связанными союза- ми, а также связанными союзами а, но и одиночным союзом и; запятая между однородными членами без союзов и с союзами а, но, и. Обобщающие слова перед однородными членами. Двоеточие после обобщающего слова.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Синтаксический разбор словосочетания и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Обращение, знаки препинания при обращении. Вводные слова и словосочетания. Сложное предложение. Наличие двух и более грамматических основ как признак</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сложного предложения. Сложные предложения с союзами (с двумя главными членами в каждом простом предложении).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Запятая между простыми предложениями в сложном предложении перед и, а, но, чтобы, потому что, когда, который, что, если.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Прямая речь после слов автора и перед ними; знаки препинания при прямой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Диалог. Тире в начале реплик диалога.</w:t>
      </w:r>
    </w:p>
    <w:p w:rsidR="00811335" w:rsidRPr="00496232" w:rsidRDefault="00811335" w:rsidP="00AF29B8">
      <w:pPr>
        <w:numPr>
          <w:ilvl w:val="0"/>
          <w:numId w:val="96"/>
        </w:numPr>
        <w:tabs>
          <w:tab w:val="left" w:pos="1539"/>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повествовательные, вопросительные, побудительные и восклицательные предложения, а также предложения с обобщающим словом.</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Речь устная и письменная; диалогическая и монологическая. Основная мысль текста. Этикетные диалоги. Письмо как одна из разновидностей текста.</w:t>
      </w:r>
    </w:p>
    <w:p w:rsidR="00811335" w:rsidRPr="00496232" w:rsidRDefault="00811335" w:rsidP="00811335">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Фонетика. Орфоэпия. Графика и орфография.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Фонетика как раздел науки о языке. Звук как единица языка. Звуки речи; гласные</w:t>
      </w:r>
      <w:r>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sz w:val="28"/>
          <w:szCs w:val="28"/>
        </w:rPr>
        <w:t>согласные звуки. Ударение в слове. Гласные ударные и безударные. Твердые и мягкие согласные. Твердые и мягкие согласные, не имеющие парных звуков. Звонкие и глухие согласные. Сонорные согласные. Шипящие и ц. Сильные и слабые позиции звуков.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Фонетический разбор слова. Орфоэпические словари.</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Графика как раздел науки о языке. Обозначение звуков речи на письме; алфавит. Рукописные и печатные буквы; прописные и строчные. Каллиграфия.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Звуковое значение букв е, ё, ю, я. Обозначение мягкости согласных. Мягкий знак для обозначения мягкости согласных. Опознавательные признаки орфограмм.</w:t>
      </w:r>
    </w:p>
    <w:p w:rsidR="00811335" w:rsidRPr="00496232" w:rsidRDefault="00811335" w:rsidP="00811335">
      <w:pPr>
        <w:spacing w:after="0" w:line="360" w:lineRule="auto"/>
        <w:ind w:right="-1"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Орфографический разбор. Орфографические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соблюдать основные правила литературного произношения в рамках требований учебника; произносить гласные и согласные перед гласным 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находить справки о произношении слов в различных словарях (в том числе орфоэпических).</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Типы текстов. Повествование. Описание (предмета), отбор языковых средств в зависимости от темы, цели, адресата высказывания.</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Лексика.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Лексика как раздел науки о языке. Слово как единица языка. Слово и его лексическое значение. Многозначные и однозначные слова. Прямое и переносное значения слов. Омонимы. Синонимы. Антонимы. Толковые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en-US"/>
        </w:rPr>
        <w:t>III</w:t>
      </w:r>
      <w:r w:rsidRPr="00984247">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Умение пользоваться толковым словарем, словарем антонимов и другими школьными словарями. Умение употреблять слова в свойственном им значении.</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Ш. Создание текста на основе исходного (подробное изложение), членение его на части. Описание изображенного на картине с использованием необходимых языковых средств.</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Морфемика. Орфография. Культура речи </w:t>
      </w:r>
    </w:p>
    <w:p w:rsidR="00811335" w:rsidRPr="00496232" w:rsidRDefault="00811335" w:rsidP="00AF29B8">
      <w:pPr>
        <w:numPr>
          <w:ilvl w:val="1"/>
          <w:numId w:val="97"/>
        </w:numPr>
        <w:tabs>
          <w:tab w:val="left" w:pos="117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Морфемика как раздел науки о языке. Морфема как минимальная значимая часть слов. Изменение и образование слов. Однокоренные слова. Основа и окончание в самостоятельных словах. Нулевое окончание. Роль окончаний в словах. Корень, суффикс, приставка; их назначение в слове. Чередование гласных и согласных в слове. Варианты морфем. Морфемный разбор слов. Морфемные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Орфография как раздел науки о языке. Орфографическое правило.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и согласных в приставках; буквы з и сна конце приставок. Правописание чередующихся гласных о и а в корнях -лож-</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 -лаг-, -рос- - -раст-. Буквы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шипящих в корне.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 после ц.</w:t>
      </w:r>
    </w:p>
    <w:p w:rsidR="00811335" w:rsidRPr="00496232" w:rsidRDefault="00811335" w:rsidP="00AF29B8">
      <w:pPr>
        <w:numPr>
          <w:ilvl w:val="1"/>
          <w:numId w:val="98"/>
        </w:numPr>
        <w:tabs>
          <w:tab w:val="left" w:pos="1323"/>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употреблять слова с разными приставками и суффиксами. Умение пользоваться орфографическими и морфемными словарями.</w:t>
      </w:r>
    </w:p>
    <w:p w:rsidR="00811335" w:rsidRPr="00496232" w:rsidRDefault="00811335" w:rsidP="00AF29B8">
      <w:pPr>
        <w:numPr>
          <w:ilvl w:val="1"/>
          <w:numId w:val="99"/>
        </w:numPr>
        <w:tabs>
          <w:tab w:val="left" w:pos="132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в повествовании. Рассуждение, его структура и разновидности.</w:t>
      </w:r>
    </w:p>
    <w:p w:rsidR="00811335" w:rsidRPr="00496232" w:rsidRDefault="00811335" w:rsidP="00811335">
      <w:pPr>
        <w:spacing w:after="0" w:line="360" w:lineRule="auto"/>
        <w:ind w:left="567" w:right="-1"/>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Морфолог</w:t>
      </w:r>
      <w:r>
        <w:rPr>
          <w:rFonts w:ascii="Times New Roman" w:eastAsia="Times New Roman" w:hAnsi="Times New Roman" w:cs="Times New Roman"/>
          <w:b/>
          <w:bCs/>
          <w:sz w:val="28"/>
          <w:szCs w:val="28"/>
        </w:rPr>
        <w:t xml:space="preserve">ия. Орфография. Культура речи. </w:t>
      </w:r>
      <w:r w:rsidRPr="00496232">
        <w:rPr>
          <w:rFonts w:ascii="Times New Roman" w:eastAsia="Times New Roman" w:hAnsi="Times New Roman" w:cs="Times New Roman"/>
          <w:b/>
          <w:bCs/>
          <w:sz w:val="28"/>
          <w:szCs w:val="28"/>
        </w:rPr>
        <w:t>Самостоятельные и служебные части речи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Место причастия, деепричастия, категории состояния в системе частей речи.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существительное </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Имя существительное как часть речи. Синтаксическая роль имени существительного в предложении.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одушевленные и неодушевленные (повторение). Существительные собственные и нарицательные. Большая буква в географическими названиях, в названиях улиц и площадей, в названиях исторических событий. Большая буква в названиях книг, газет, журналов, картин и кинофильмов, спектаклей, литературных и музыкальных произведений; выделение этих названий кавычками. Род существительных. Три склонения имен существительных: изменение существительных по падежам и числам.</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Существительные, имеющие форму только единственного или только множественного числа.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Морфологический разбор слов</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Буквы о и е после шипящих и ц в окончаниях существительных.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существительных на -ия, -ий, -ие. Правописание гласных в падежных окончаниях имен существительных.</w:t>
      </w:r>
    </w:p>
    <w:p w:rsidR="00811335" w:rsidRPr="00496232" w:rsidRDefault="00811335" w:rsidP="00AF29B8">
      <w:pPr>
        <w:numPr>
          <w:ilvl w:val="1"/>
          <w:numId w:val="100"/>
        </w:numPr>
        <w:tabs>
          <w:tab w:val="left" w:pos="1347"/>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прилагательные и глаголы прошедшего времени с существительными, род которых может быть определен неверно (например, фамилия, яблоко).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именительного (инженеры, выборы) и родительного (чулок, мест) падежей множественного числа.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использовать в речи существительные-синонимы для более точного выражения мыслей и для устранения неоправданного повтора одних и тех же слов.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Доказательства и объяснения в рассуждении.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прилагательное как часть речи. Синтаксическая роль имени прилагательного</w:t>
      </w:r>
      <w:r>
        <w:rPr>
          <w:rFonts w:ascii="Times New Roman" w:eastAsia="Times New Roman" w:hAnsi="Times New Roman" w:cs="Times New Roman"/>
          <w:sz w:val="28"/>
          <w:szCs w:val="28"/>
        </w:rPr>
        <w:t xml:space="preserve"> в </w:t>
      </w:r>
      <w:r w:rsidRPr="00496232">
        <w:rPr>
          <w:rFonts w:ascii="Times New Roman" w:eastAsia="Times New Roman" w:hAnsi="Times New Roman" w:cs="Times New Roman"/>
          <w:sz w:val="28"/>
          <w:szCs w:val="28"/>
        </w:rPr>
        <w:t>предложении.</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Полные и краткие прилагательные. Правописание гласных в падежных окончаниях прилагательных с основой на шипящую. Неупотребление буквы ь на конце кратких прилагательных с основой на шипящую.</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Изменение полных прилагательных по родам, падежам и числам, а кратких - по родам и числам.</w:t>
      </w:r>
    </w:p>
    <w:p w:rsidR="00811335" w:rsidRPr="00496232" w:rsidRDefault="00811335" w:rsidP="00AF29B8">
      <w:pPr>
        <w:numPr>
          <w:ilvl w:val="0"/>
          <w:numId w:val="101"/>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ставить ударение в краткой форме прилагательных (труден, трудна, трудно).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прилагательными-синонимами для более точного выражения мысли и для устранения неоправданных повторений одних и тех же слов.</w:t>
      </w:r>
    </w:p>
    <w:p w:rsidR="00811335" w:rsidRPr="00496232" w:rsidRDefault="00811335" w:rsidP="00AF29B8">
      <w:pPr>
        <w:numPr>
          <w:ilvl w:val="0"/>
          <w:numId w:val="102"/>
        </w:numPr>
        <w:tabs>
          <w:tab w:val="left" w:pos="145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животного. Структура текста данного жанра. Стилистические разновидности этого жанра.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Глагол как часть речи. Синтаксическая роль глагола в предложении. Неопределенная форма глагола (инфинитив на -ть (-ться), -ти (-тись), -чь (-чься).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-ться и -чь (-чься) в неопределенной форме (повторение).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Совершенный и несовершенный вид глагола; I и II спряжение. Правописание гласных в безударных личных окончаниях глаголов.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е</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корнях глаголов -бер- - -бир-, -дер- - -дир-, -мер- - -мир-, - nep- - -пир-, - тер- - - тир-, -стел- - -стил-. Правописание не с глаголами.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II. Соблюдение правильного ударения в глаголах, при произношении которых допускаются ошибки (начать, понять; начал, понял; начала, поняла; повторит, облегчит и др.).</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согласовывать глагол-сказуемое в прошедшем времени с подлежащим, выраженным существительным среднего рода и собирательным существительным. Умение употреблять при глаголах имена существительные в нужном падеже.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глаголы-синонимы (например, со значением высказывания, перемещения, нахождения) для более точного выражения мысли, для устранения неоправданного повтора слов.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Понятие о рассказе, об особенностях его структуры и стиля. Невыдуманный рассказ о себе. Рассказы по сюжетным картинкам.</w:t>
      </w:r>
    </w:p>
    <w:p w:rsidR="00811335"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6 </w:t>
      </w:r>
      <w:r w:rsidRPr="00CE6DFE">
        <w:rPr>
          <w:b/>
          <w:bCs/>
          <w:sz w:val="28"/>
          <w:szCs w:val="28"/>
        </w:rPr>
        <w:t>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Pr>
          <w:rFonts w:ascii="Times New Roman" w:eastAsia="Times New Roman" w:hAnsi="Times New Roman" w:cs="Times New Roman"/>
          <w:b/>
          <w:bCs/>
          <w:sz w:val="28"/>
          <w:szCs w:val="28"/>
        </w:rPr>
        <w:t>Русский язык –</w:t>
      </w:r>
      <w:r w:rsidRPr="00496232">
        <w:rPr>
          <w:rFonts w:ascii="Times New Roman" w:eastAsia="Times New Roman" w:hAnsi="Times New Roman" w:cs="Times New Roman"/>
          <w:b/>
          <w:bCs/>
          <w:sz w:val="28"/>
          <w:szCs w:val="28"/>
        </w:rPr>
        <w:t xml:space="preserve"> один из развитых языков мира </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 классе </w:t>
      </w:r>
    </w:p>
    <w:p w:rsidR="00811335" w:rsidRPr="00496232" w:rsidRDefault="00811335" w:rsidP="00811335">
      <w:pPr>
        <w:spacing w:after="0" w:line="360" w:lineRule="auto"/>
        <w:ind w:right="3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 xml:space="preserve">Деление текста на части; официально-деловой стиль, его языковые особенности. </w:t>
      </w:r>
      <w:r w:rsidRPr="00496232">
        <w:rPr>
          <w:rFonts w:ascii="Times New Roman" w:eastAsia="Times New Roman" w:hAnsi="Times New Roman" w:cs="Times New Roman"/>
          <w:b/>
          <w:bCs/>
          <w:sz w:val="28"/>
          <w:szCs w:val="28"/>
        </w:rPr>
        <w:t xml:space="preserve">Лексика и фразеология. Культура речи </w:t>
      </w:r>
    </w:p>
    <w:p w:rsidR="00811335" w:rsidRPr="00496232" w:rsidRDefault="00811335" w:rsidP="00811335">
      <w:pPr>
        <w:spacing w:after="0" w:line="360" w:lineRule="auto"/>
        <w:ind w:right="34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лексике в 5 классе.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Исконно русские слова. Заимствованные слова. Общеупотребительные слова. Профессионализмы, диалектизмы, жаргонизмы. Нейтральные и стилистически окрашенные слова. Устаревшие слова. Неологизмы.</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пути пополнения словарного состава русского языка.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Толковые словари иностранных слов, устаревших слов.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Фразеология как раздел науки о языке. Свободные сочетания слов и фразеологические обороты. Основные признаки фразеологизмов. Стилистически нейтральные и окрашенные фразеологизмы. Источники фразеологизмов. Использование фразеологизмов в речи. Фразеологический словарь.</w:t>
      </w:r>
    </w:p>
    <w:p w:rsidR="00811335" w:rsidRPr="00496232" w:rsidRDefault="00811335" w:rsidP="00AF29B8">
      <w:pPr>
        <w:numPr>
          <w:ilvl w:val="0"/>
          <w:numId w:val="103"/>
        </w:numPr>
        <w:tabs>
          <w:tab w:val="left" w:pos="1265"/>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определять по толковому словарю, из какого языка заимствовано слово, относится ли оно к устаревшим, диалектным или профессиональным словам.</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словарями иностранных слов, устаревших слов, фразеологическими словарями.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Сбор и анализ материалов к сочинению: рабочие материалы. Сжатый пересказ исходного текста.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Словообразование. Орфография. Культура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по морфемике в 5 классе.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Основные способы образования слов в русском языке: с помощью морфем (морфологический) - приставочный, суффиксальный, приставочно-суффиксальный, бессуффиксный; осново- и словосложение, сложение полных и сокращенных слов, аббревиация (сокращение слов и словосочетаний). Образование слов в результате слияния сочетаний слов в слово.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Понятие об этимологии и этимологическом разборе слов. Этимологические словари.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чередующихся гласных о и а в-' корнях -гор- - -гар-, -кос- - -кас-. Правописание гласных в приставках пре- и при-, буквы ы</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после приставок на согласные. Правописание соединительных гласных о и 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согласовывать со сложносокращенными словами прилагательные и глаголы в прошедшем времени.</w:t>
      </w:r>
    </w:p>
    <w:p w:rsidR="00811335" w:rsidRPr="00496232" w:rsidRDefault="00811335" w:rsidP="00AF29B8">
      <w:pPr>
        <w:numPr>
          <w:ilvl w:val="0"/>
          <w:numId w:val="104"/>
        </w:numPr>
        <w:tabs>
          <w:tab w:val="left" w:pos="1491"/>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помещения, структура этого текста, языковые особенности. Систематизация материала к сочинению; сложный план. Выборочный пересказ исходного текста.</w:t>
      </w:r>
    </w:p>
    <w:p w:rsidR="00811335" w:rsidRPr="00496232" w:rsidRDefault="00811335" w:rsidP="00811335">
      <w:pPr>
        <w:spacing w:after="0" w:line="360" w:lineRule="auto"/>
        <w:ind w:right="392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Орфография. Культура речи. Имя существительное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существительном, полученных в 5 классе. Склонение существительных на -мя. Несклоняемые существительные.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Текстообразующая роль существительных. Словообразование имен существительных. Не с существительными. Правописание гласных в суффиксах -ек, -ик; буквы о и е после шипящих и ц в суффиксах -ок (-ек), -онк, -онок. Согласные ч и щ в суффиксе -чик (-щик).</w:t>
      </w:r>
    </w:p>
    <w:p w:rsidR="00811335" w:rsidRPr="00496232" w:rsidRDefault="00811335" w:rsidP="00AF29B8">
      <w:pPr>
        <w:numPr>
          <w:ilvl w:val="0"/>
          <w:numId w:val="105"/>
        </w:numPr>
        <w:tabs>
          <w:tab w:val="left" w:pos="129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образовывать формы косвенных падежей существительных на -мя, правильно употреблять в речи несклоняемые существительные, согласовывать прилагательные и глаголы в форме прошедшего времени с существительными общего рода (например, белоручка, сирота и др.).</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определять значения суффиксов имен существительных (увеличительное, пренебрежительное и уменьшительно-ласкательное).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Различные сферы употребления устной публичной речи.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прилагательное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об имени прилагательном, полученных в 5 классе. Качественные, относительные и притяжательные прилагательные (обзорно). Степени сравнения прилагательных; образование степеней сравнения (обзорно). Словообразование имен прилагательных.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Не с именами прилагательными. Буквы о и е после шипящих и ц в суффиксах прилагательных; правописание гласных и согласных в суффиксах -ан- (-ян-), -ин-, - онн- (-енн-) в именах прилагательных; различение на письме суффиксов -к- и -ск-. Слитное и дефисное написание сложных прилагательных.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правильно образовывать степени сравнения прилагательных, соблюдать правильное ударение при образовании степеней сравнения, определять значение суффиксов в именах прилагательных (уменьшительно-ласкательное и неполноты качества).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в речи прилагательные в переносном значении.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III. Описание природы, структуры данного текста, его языковые особенности; описание предметов, находящихся вблизи и вдали. </w:t>
      </w:r>
      <w:r w:rsidRPr="00496232">
        <w:rPr>
          <w:rFonts w:ascii="Times New Roman" w:eastAsia="Times New Roman" w:hAnsi="Times New Roman" w:cs="Times New Roman"/>
          <w:sz w:val="28"/>
          <w:szCs w:val="28"/>
        </w:rPr>
        <w:lastRenderedPageBreak/>
        <w:t>Выборочный пересказ исходного текста с описанием природы. Описание пейзажа по картине.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о произведении народного промысла.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Имя числительное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Имя числительное как часть речи. Синтаксическая роль имен числительных в предложении. Числительные количественные и порядковые. Числительные простые и составные. Текстообразующая роль числительных (обзорно).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количественных числительных (обзорно). Правописание гласных в падежных окончаниях; буква ь в середине и на конце числительных. Слитное и раздельное написание числительных.</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Склонение порядковых числительных. Правописание гласных в падежных окончаниях порядковых числительных.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 Умение употреблять числительные для обозначения дат, правильно употреблять числительные двое, трое и др., числительные оба, обе в сочетании с существительными.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выражать приблизительное количество с помощью сочетания количественного числительного и существительного (например, минут пять, километров десять).</w:t>
      </w:r>
    </w:p>
    <w:p w:rsidR="00811335" w:rsidRPr="00496232" w:rsidRDefault="00811335" w:rsidP="00AF29B8">
      <w:pPr>
        <w:numPr>
          <w:ilvl w:val="0"/>
          <w:numId w:val="106"/>
        </w:numPr>
        <w:tabs>
          <w:tab w:val="left" w:pos="1433"/>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Публичное выступление - призыв, его структура, языковые особенности. Пересказ исходного текста с цифровым материалом.</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Местоимение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Местоимение как часть речи. Синтаксическая роль местоимений в предложении. Разряды местоимений (обзорно). Склонение местоимений. Текстообразующая роль местоимений.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Раздельное написание предлогов с местоимениями. Буква и в личных местоимениях 3-го лица после предлогов. Образование неопределенных местоимений. Дефис в неопределенных местоимениях перед суффиксами -то, - либо, -нибудь и после приставки кое-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Не в неопределенных местоимениях. Слитное и раздельное написание не и ни в отрицательных местоимениях.</w:t>
      </w:r>
    </w:p>
    <w:p w:rsidR="00811335" w:rsidRPr="00496232" w:rsidRDefault="00811335" w:rsidP="00AF29B8">
      <w:pPr>
        <w:numPr>
          <w:ilvl w:val="0"/>
          <w:numId w:val="107"/>
        </w:numPr>
        <w:tabs>
          <w:tab w:val="left" w:pos="127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личные местоимения 3-го лица в соответствии со смыслом предшествующего предложения. Умение правильно использовать местоимения как средство связи предложений и частей текста.</w:t>
      </w:r>
    </w:p>
    <w:p w:rsidR="00811335" w:rsidRPr="00496232" w:rsidRDefault="00811335" w:rsidP="00AF29B8">
      <w:pPr>
        <w:numPr>
          <w:ilvl w:val="0"/>
          <w:numId w:val="108"/>
        </w:numPr>
        <w:tabs>
          <w:tab w:val="left" w:pos="146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воображению, по сюжетным рисункам; строение, языковые особенности данных текстов.</w:t>
      </w:r>
    </w:p>
    <w:p w:rsidR="00811335" w:rsidRPr="00496232" w:rsidRDefault="00811335" w:rsidP="00811335">
      <w:pPr>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Рассуждение как тип текста, его строение (тезис, аргумент, вывод), языковые особенности.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Глагол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сведений о глаголе, полученных в 6 классе.</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Переходные и непереходные глаголы (обзорно). Изъявительное, условное и повелительное наклонения. Раздельное написание частицы бы (б) с глаголами в условном наклонении. Буквы ь</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и в глаголах в повелительном наклонении. Разноспрягаемые глаголы (обзорно). Безличные глаголы. Текстообразующая роль глаголов. Словообразование глаголов.</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Правописание гласных в суффиксах -ова(ть), -ева(ть) и -ыва(ть), -ива(ть).</w:t>
      </w:r>
    </w:p>
    <w:p w:rsidR="00811335" w:rsidRPr="00496232" w:rsidRDefault="00811335" w:rsidP="00AF29B8">
      <w:pPr>
        <w:numPr>
          <w:ilvl w:val="0"/>
          <w:numId w:val="109"/>
        </w:numPr>
        <w:tabs>
          <w:tab w:val="left" w:pos="1412"/>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употреблять формы одних наклонений в значении других и неопределенную форму (инфинитив) в значении разных наклонений (обзорно).</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Рассказ на основе услышанного, его строение, языковые особенности. Пересказ исходного текста от лица кого-либо из его героев. Рассказ по сюжетным картинкам с включением части готового текста.</w:t>
      </w:r>
    </w:p>
    <w:p w:rsidR="00811335" w:rsidRPr="00496232"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7 </w:t>
      </w:r>
      <w:r w:rsidRPr="00CE6DFE">
        <w:rPr>
          <w:b/>
          <w:bCs/>
          <w:sz w:val="28"/>
          <w:szCs w:val="28"/>
        </w:rPr>
        <w:t>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Русский язык как развивающееся явление </w:t>
      </w:r>
    </w:p>
    <w:p w:rsidR="00811335" w:rsidRPr="00496232" w:rsidRDefault="00811335" w:rsidP="00811335">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Повторение пройденного в 5-6 классах </w:t>
      </w:r>
    </w:p>
    <w:p w:rsidR="00811335" w:rsidRPr="00496232" w:rsidRDefault="00811335" w:rsidP="00811335">
      <w:pPr>
        <w:spacing w:after="0" w:line="360" w:lineRule="auto"/>
        <w:ind w:right="27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lastRenderedPageBreak/>
        <w:t>Морфология. Орфография. Культура речи</w:t>
      </w:r>
    </w:p>
    <w:p w:rsidR="00811335" w:rsidRPr="00496232" w:rsidRDefault="00811335" w:rsidP="00811335">
      <w:pPr>
        <w:spacing w:after="0" w:line="360" w:lineRule="auto"/>
        <w:ind w:right="2740"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Причастие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 Причастие. Свойства прилагательных и глаголов у причастия. Синтаксическая роль причастий в предложении. Действительные и страдательные причастия. Полные и краткие страдательные причастия. Причастный оборот; выделение запятыми причастного оборота. Текстообразующая роль причастий.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Склонение полных причастий и правописание гласных в падежных окончаниях причастий. Образование действительных и страдательных причастий настоящего и прошедшего времени (ознакомление).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причастиями.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Правописание гласных в суффиксах действительных и</w:t>
      </w:r>
      <w:r w:rsidRPr="00496232">
        <w:rPr>
          <w:rFonts w:ascii="Times New Roman" w:eastAsia="Times New Roman" w:hAnsi="Times New Roman" w:cs="Times New Roman"/>
          <w:i/>
          <w:iCs/>
          <w:sz w:val="28"/>
          <w:szCs w:val="28"/>
        </w:rPr>
        <w:t xml:space="preserve"> </w:t>
      </w:r>
      <w:r w:rsidRPr="00496232">
        <w:rPr>
          <w:rFonts w:ascii="Times New Roman" w:eastAsia="Times New Roman" w:hAnsi="Times New Roman" w:cs="Times New Roman"/>
          <w:sz w:val="28"/>
          <w:szCs w:val="28"/>
        </w:rPr>
        <w:t xml:space="preserve">страдательных причастий. Одна и две буквы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суффиксах полных причастий и прилагательных, образованных от глаголов. Одна буква </w:t>
      </w:r>
      <w:r w:rsidRPr="00496232">
        <w:rPr>
          <w:rFonts w:ascii="Times New Roman" w:eastAsia="Times New Roman" w:hAnsi="Times New Roman" w:cs="Times New Roman"/>
          <w:i/>
          <w:iCs/>
          <w:sz w:val="28"/>
          <w:szCs w:val="28"/>
        </w:rPr>
        <w:t>н</w:t>
      </w:r>
      <w:r w:rsidRPr="00496232">
        <w:rPr>
          <w:rFonts w:ascii="Times New Roman" w:eastAsia="Times New Roman" w:hAnsi="Times New Roman" w:cs="Times New Roman"/>
          <w:sz w:val="28"/>
          <w:szCs w:val="28"/>
        </w:rPr>
        <w:t xml:space="preserve"> в кратких причастиях.</w:t>
      </w:r>
    </w:p>
    <w:p w:rsidR="00811335" w:rsidRPr="00AD1885" w:rsidRDefault="00811335" w:rsidP="00AF29B8">
      <w:pPr>
        <w:numPr>
          <w:ilvl w:val="0"/>
          <w:numId w:val="110"/>
        </w:numPr>
        <w:tabs>
          <w:tab w:val="left" w:pos="1440"/>
        </w:tabs>
        <w:spacing w:after="0" w:line="360" w:lineRule="auto"/>
        <w:ind w:firstLine="567"/>
        <w:jc w:val="both"/>
        <w:rPr>
          <w:rFonts w:ascii="Times New Roman" w:eastAsia="Times New Roman" w:hAnsi="Times New Roman" w:cs="Times New Roman"/>
          <w:sz w:val="28"/>
          <w:szCs w:val="28"/>
        </w:rPr>
      </w:pPr>
      <w:r w:rsidRPr="00AD1885">
        <w:rPr>
          <w:rFonts w:ascii="Times New Roman" w:eastAsia="Times New Roman" w:hAnsi="Times New Roman" w:cs="Times New Roman"/>
          <w:sz w:val="28"/>
          <w:szCs w:val="28"/>
        </w:rPr>
        <w:t>Умение правильно ставить ударение</w:t>
      </w:r>
      <w:r>
        <w:rPr>
          <w:rFonts w:ascii="Times New Roman" w:eastAsia="Times New Roman" w:hAnsi="Times New Roman" w:cs="Times New Roman"/>
          <w:sz w:val="28"/>
          <w:szCs w:val="28"/>
        </w:rPr>
        <w:t xml:space="preserve"> </w:t>
      </w:r>
      <w:r w:rsidRPr="00AD1885">
        <w:rPr>
          <w:rFonts w:ascii="Times New Roman" w:eastAsia="Times New Roman" w:hAnsi="Times New Roman" w:cs="Times New Roman"/>
          <w:sz w:val="28"/>
          <w:szCs w:val="28"/>
        </w:rPr>
        <w:t xml:space="preserve">в полных и кратких страда тельных причастиях </w:t>
      </w:r>
      <w:r w:rsidRPr="00AD1885">
        <w:rPr>
          <w:rFonts w:ascii="Times New Roman" w:eastAsia="Times New Roman" w:hAnsi="Times New Roman" w:cs="Times New Roman"/>
          <w:i/>
          <w:iCs/>
          <w:sz w:val="28"/>
          <w:szCs w:val="28"/>
        </w:rPr>
        <w:t>(принесённый,</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принесён,</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принесена,</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принесено,</w:t>
      </w:r>
      <w:r w:rsidRPr="00AD1885">
        <w:rPr>
          <w:rFonts w:ascii="Times New Roman" w:eastAsia="Times New Roman" w:hAnsi="Times New Roman" w:cs="Times New Roman"/>
          <w:sz w:val="28"/>
          <w:szCs w:val="28"/>
        </w:rPr>
        <w:t xml:space="preserve"> </w:t>
      </w:r>
      <w:r w:rsidRPr="00AD1885">
        <w:rPr>
          <w:rFonts w:ascii="Times New Roman" w:eastAsia="Times New Roman" w:hAnsi="Times New Roman" w:cs="Times New Roman"/>
          <w:i/>
          <w:iCs/>
          <w:sz w:val="28"/>
          <w:szCs w:val="28"/>
        </w:rPr>
        <w:t xml:space="preserve">принесены), </w:t>
      </w:r>
      <w:r w:rsidRPr="00AD1885">
        <w:rPr>
          <w:rFonts w:ascii="Times New Roman" w:eastAsia="Times New Roman" w:hAnsi="Times New Roman" w:cs="Times New Roman"/>
          <w:sz w:val="28"/>
          <w:szCs w:val="28"/>
        </w:rPr>
        <w:t>правильно употреблять причастия с суффиксом</w:t>
      </w:r>
      <w:r w:rsidRPr="00AD1885">
        <w:rPr>
          <w:rFonts w:ascii="Times New Roman" w:eastAsia="Times New Roman" w:hAnsi="Times New Roman" w:cs="Times New Roman"/>
          <w:i/>
          <w:iCs/>
          <w:sz w:val="28"/>
          <w:szCs w:val="28"/>
        </w:rPr>
        <w:t xml:space="preserve"> -ся, </w:t>
      </w:r>
      <w:r w:rsidRPr="00AD1885">
        <w:rPr>
          <w:rFonts w:ascii="Times New Roman" w:eastAsia="Times New Roman" w:hAnsi="Times New Roman" w:cs="Times New Roman"/>
          <w:sz w:val="28"/>
          <w:szCs w:val="28"/>
        </w:rPr>
        <w:t>согласовывать причастия с</w:t>
      </w:r>
      <w:r w:rsidRPr="00AD1885">
        <w:rPr>
          <w:rFonts w:ascii="Times New Roman" w:eastAsia="Times New Roman" w:hAnsi="Times New Roman" w:cs="Times New Roman"/>
          <w:i/>
          <w:iCs/>
          <w:sz w:val="28"/>
          <w:szCs w:val="28"/>
        </w:rPr>
        <w:t xml:space="preserve"> </w:t>
      </w:r>
      <w:r w:rsidRPr="00AD1885">
        <w:rPr>
          <w:rFonts w:ascii="Times New Roman" w:eastAsia="Times New Roman" w:hAnsi="Times New Roman" w:cs="Times New Roman"/>
          <w:sz w:val="28"/>
          <w:szCs w:val="28"/>
        </w:rPr>
        <w:t>определяемыми существительными, строить предложения с причастным оборотом.</w:t>
      </w:r>
    </w:p>
    <w:p w:rsidR="00811335" w:rsidRPr="00496232" w:rsidRDefault="00811335" w:rsidP="00AF29B8">
      <w:pPr>
        <w:numPr>
          <w:ilvl w:val="0"/>
          <w:numId w:val="111"/>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Описание внешности человека: структура текста, языковые особенности (в том числе специальные «портретные» слова). Устный пересказ исходного текста с описанием внешности. Выборочное изложение текста с описанием внешности. Описание внешности знакомого по личным впечатлениям, по фотографии.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Виды публичных общественно-политических выступлений. Их структура.</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Деепричастие </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 Повторение пройденного о глаголе в V и VI классах.</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Деепричастие. Глагольные и наречные свойства деепричастия. Синтаксическая роль деепричастий в предложении. Текстообразующая роль </w:t>
      </w:r>
      <w:r w:rsidRPr="00496232">
        <w:rPr>
          <w:rFonts w:ascii="Times New Roman" w:eastAsia="Times New Roman" w:hAnsi="Times New Roman" w:cs="Times New Roman"/>
          <w:sz w:val="28"/>
          <w:szCs w:val="28"/>
        </w:rPr>
        <w:lastRenderedPageBreak/>
        <w:t>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совершенного и несовершенного вида и их образование.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i/>
          <w:iCs/>
          <w:sz w:val="28"/>
          <w:szCs w:val="28"/>
        </w:rPr>
        <w:t xml:space="preserve">Не </w:t>
      </w:r>
      <w:r w:rsidRPr="00496232">
        <w:rPr>
          <w:rFonts w:ascii="Times New Roman" w:eastAsia="Times New Roman" w:hAnsi="Times New Roman" w:cs="Times New Roman"/>
          <w:sz w:val="28"/>
          <w:szCs w:val="28"/>
        </w:rPr>
        <w:t>с деепричастиями.</w:t>
      </w:r>
    </w:p>
    <w:p w:rsidR="00811335" w:rsidRPr="00496232" w:rsidRDefault="00811335" w:rsidP="00AF29B8">
      <w:pPr>
        <w:numPr>
          <w:ilvl w:val="0"/>
          <w:numId w:val="11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строить предложение с деепричастным оборотом.</w:t>
      </w:r>
    </w:p>
    <w:p w:rsidR="00811335" w:rsidRPr="00496232" w:rsidRDefault="00811335" w:rsidP="00AF29B8">
      <w:pPr>
        <w:numPr>
          <w:ilvl w:val="0"/>
          <w:numId w:val="113"/>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Рассказ по картине.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Наречие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Наречие как часть речи. Синтаксическая роль наречий в предложении. Степени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сравнения</w:t>
      </w:r>
      <w:r>
        <w:rPr>
          <w:rFonts w:ascii="Times New Roman" w:eastAsia="Times New Roman" w:hAnsi="Times New Roman" w:cs="Times New Roman"/>
          <w:sz w:val="28"/>
          <w:szCs w:val="28"/>
        </w:rPr>
        <w:t xml:space="preserve"> наречий </w:t>
      </w:r>
      <w:r w:rsidRPr="00496232">
        <w:rPr>
          <w:rFonts w:ascii="Times New Roman" w:eastAsia="Times New Roman" w:hAnsi="Times New Roman" w:cs="Times New Roman"/>
          <w:sz w:val="28"/>
          <w:szCs w:val="28"/>
        </w:rPr>
        <w:t>и</w:t>
      </w:r>
      <w:r>
        <w:rPr>
          <w:rFonts w:ascii="Times New Roman" w:eastAsia="Times New Roman" w:hAnsi="Times New Roman" w:cs="Times New Roman"/>
          <w:sz w:val="28"/>
          <w:szCs w:val="28"/>
        </w:rPr>
        <w:t xml:space="preserve"> их образование. </w:t>
      </w:r>
      <w:r w:rsidRPr="00496232">
        <w:rPr>
          <w:rFonts w:ascii="Times New Roman" w:eastAsia="Times New Roman" w:hAnsi="Times New Roman" w:cs="Times New Roman"/>
          <w:sz w:val="28"/>
          <w:szCs w:val="28"/>
        </w:rPr>
        <w:t>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наречий.</w:t>
      </w:r>
    </w:p>
    <w:p w:rsidR="00811335" w:rsidRPr="00496232" w:rsidRDefault="00811335" w:rsidP="00811335">
      <w:pPr>
        <w:tabs>
          <w:tab w:val="left" w:pos="232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Словообразование</w:t>
      </w:r>
      <w:r w:rsidRPr="00496232">
        <w:rPr>
          <w:rFonts w:ascii="Times New Roman" w:eastAsia="Times New Roman" w:hAnsi="Times New Roman" w:cs="Times New Roman"/>
          <w:sz w:val="28"/>
          <w:szCs w:val="28"/>
        </w:rPr>
        <w:tab/>
        <w:t>наречий.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 наречиями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в наречиях. Одна и две буквы я в наречиях на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Буквы </w:t>
      </w:r>
      <w:r w:rsidRPr="00496232">
        <w:rPr>
          <w:rFonts w:ascii="Times New Roman" w:eastAsia="Times New Roman" w:hAnsi="Times New Roman" w:cs="Times New Roman"/>
          <w:b/>
          <w:bCs/>
          <w:i/>
          <w:iCs/>
          <w:sz w:val="28"/>
          <w:szCs w:val="28"/>
        </w:rPr>
        <w:t>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е</w:t>
      </w:r>
      <w:r w:rsidRPr="00496232">
        <w:rPr>
          <w:rFonts w:ascii="Times New Roman" w:eastAsia="Times New Roman" w:hAnsi="Times New Roman" w:cs="Times New Roman"/>
          <w:sz w:val="28"/>
          <w:szCs w:val="28"/>
        </w:rPr>
        <w:t xml:space="preserve"> после шипящих на конце наречий. Суффиксы </w:t>
      </w:r>
      <w:r w:rsidRPr="00496232">
        <w:rPr>
          <w:rFonts w:ascii="Times New Roman" w:eastAsia="Times New Roman" w:hAnsi="Times New Roman" w:cs="Times New Roman"/>
          <w:i/>
          <w:iCs/>
          <w:sz w:val="28"/>
          <w:szCs w:val="28"/>
        </w:rPr>
        <w:t>-о</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-а</w:t>
      </w:r>
      <w:r w:rsidRPr="00496232">
        <w:rPr>
          <w:rFonts w:ascii="Times New Roman" w:eastAsia="Times New Roman" w:hAnsi="Times New Roman" w:cs="Times New Roman"/>
          <w:sz w:val="28"/>
          <w:szCs w:val="28"/>
        </w:rPr>
        <w:t xml:space="preserve"> на конце наречий. Дефис между частями слова в наречиях. Слитные и раздельные написания наречий. Буква</w:t>
      </w:r>
      <w:r w:rsidRPr="00496232">
        <w:rPr>
          <w:rFonts w:ascii="Times New Roman" w:hAnsi="Times New Roman" w:cs="Times New Roman"/>
          <w:sz w:val="28"/>
          <w:szCs w:val="28"/>
        </w:rPr>
        <w:t xml:space="preserve"> Ъ </w:t>
      </w:r>
      <w:r w:rsidRPr="00496232">
        <w:rPr>
          <w:rFonts w:ascii="Times New Roman" w:eastAsia="Times New Roman" w:hAnsi="Times New Roman" w:cs="Times New Roman"/>
          <w:sz w:val="28"/>
          <w:szCs w:val="28"/>
        </w:rPr>
        <w:t>после шипящих на конце наречий.</w:t>
      </w:r>
    </w:p>
    <w:p w:rsidR="00811335" w:rsidRPr="00496232" w:rsidRDefault="00811335" w:rsidP="00811335">
      <w:pPr>
        <w:tabs>
          <w:tab w:val="left" w:pos="1660"/>
          <w:tab w:val="left" w:pos="3100"/>
          <w:tab w:val="left" w:pos="4820"/>
          <w:tab w:val="left" w:pos="6240"/>
          <w:tab w:val="left" w:pos="7840"/>
          <w:tab w:val="left" w:pos="86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II.</w:t>
      </w:r>
      <w:r w:rsidRPr="00496232">
        <w:rPr>
          <w:rFonts w:ascii="Times New Roman" w:hAnsi="Times New Roman" w:cs="Times New Roman"/>
          <w:sz w:val="28"/>
          <w:szCs w:val="28"/>
        </w:rPr>
        <w:tab/>
      </w:r>
      <w:r w:rsidRPr="00496232">
        <w:rPr>
          <w:rFonts w:ascii="Times New Roman" w:eastAsia="Times New Roman" w:hAnsi="Times New Roman" w:cs="Times New Roman"/>
          <w:sz w:val="28"/>
          <w:szCs w:val="28"/>
        </w:rPr>
        <w:t>Умение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правильно</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ставить</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ударение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в</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наречиях.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наречия-синонимы и антонимы.</w:t>
      </w:r>
    </w:p>
    <w:p w:rsidR="00811335" w:rsidRPr="00496232" w:rsidRDefault="00811335" w:rsidP="00AF29B8">
      <w:pPr>
        <w:numPr>
          <w:ilvl w:val="0"/>
          <w:numId w:val="114"/>
        </w:numPr>
        <w:tabs>
          <w:tab w:val="left" w:pos="1676"/>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Описание действий как вид текста: структура текста, его языковые особенности. Пересказ исходного текста с описанием действий.</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Категория состояния </w:t>
      </w:r>
    </w:p>
    <w:p w:rsidR="00811335" w:rsidRPr="00496232" w:rsidRDefault="00811335" w:rsidP="00AF29B8">
      <w:pPr>
        <w:numPr>
          <w:ilvl w:val="0"/>
          <w:numId w:val="115"/>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Категория состояния как часть речи. Ее отличие от наречий. Синтаксическая роль слов категории состояния.</w:t>
      </w:r>
    </w:p>
    <w:p w:rsidR="00811335" w:rsidRPr="00B93F76" w:rsidRDefault="00811335" w:rsidP="00AF29B8">
      <w:pPr>
        <w:numPr>
          <w:ilvl w:val="0"/>
          <w:numId w:val="116"/>
        </w:numPr>
        <w:tabs>
          <w:tab w:val="left" w:pos="1680"/>
        </w:tabs>
        <w:spacing w:after="0" w:line="360" w:lineRule="auto"/>
        <w:ind w:firstLine="567"/>
        <w:jc w:val="both"/>
        <w:rPr>
          <w:rFonts w:ascii="Times New Roman" w:eastAsia="Times New Roman" w:hAnsi="Times New Roman" w:cs="Times New Roman"/>
          <w:sz w:val="28"/>
          <w:szCs w:val="28"/>
        </w:rPr>
      </w:pPr>
      <w:r w:rsidRPr="00B93F76">
        <w:rPr>
          <w:rFonts w:ascii="Times New Roman" w:eastAsia="Times New Roman" w:hAnsi="Times New Roman" w:cs="Times New Roman"/>
          <w:sz w:val="28"/>
          <w:szCs w:val="28"/>
        </w:rPr>
        <w:t xml:space="preserve">Выборочное изложение текста с описанием </w:t>
      </w:r>
      <w:r>
        <w:rPr>
          <w:rFonts w:ascii="Times New Roman" w:eastAsia="Times New Roman" w:hAnsi="Times New Roman" w:cs="Times New Roman"/>
          <w:sz w:val="28"/>
          <w:szCs w:val="28"/>
        </w:rPr>
        <w:t xml:space="preserve">состояния </w:t>
      </w:r>
      <w:r w:rsidRPr="00B93F76">
        <w:rPr>
          <w:rFonts w:ascii="Times New Roman" w:eastAsia="Times New Roman" w:hAnsi="Times New Roman" w:cs="Times New Roman"/>
          <w:sz w:val="28"/>
          <w:szCs w:val="28"/>
        </w:rPr>
        <w:t>человека или природы.</w:t>
      </w:r>
    </w:p>
    <w:p w:rsidR="00811335" w:rsidRPr="00496232" w:rsidRDefault="00811335" w:rsidP="00811335">
      <w:pPr>
        <w:spacing w:after="0" w:line="360" w:lineRule="auto"/>
        <w:ind w:right="3140"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Служебные части речи. Культура речи </w:t>
      </w:r>
    </w:p>
    <w:p w:rsidR="00811335" w:rsidRPr="00496232" w:rsidRDefault="00811335" w:rsidP="00811335">
      <w:pPr>
        <w:spacing w:after="0" w:line="360" w:lineRule="auto"/>
        <w:ind w:right="3140"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Предлог </w:t>
      </w:r>
    </w:p>
    <w:p w:rsidR="00811335" w:rsidRPr="00496232" w:rsidRDefault="00811335" w:rsidP="00AF29B8">
      <w:pPr>
        <w:numPr>
          <w:ilvl w:val="0"/>
          <w:numId w:val="117"/>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Предлог как служебная часть речи. Синтаксическая роль предлогов в предложении. Непроизводные и производные предлоги. Простые и составные предлоги.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Текстообразующая роль предлогов.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предлогов </w:t>
      </w:r>
      <w:r w:rsidRPr="00496232">
        <w:rPr>
          <w:rFonts w:ascii="Times New Roman" w:eastAsia="Times New Roman" w:hAnsi="Times New Roman" w:cs="Times New Roman"/>
          <w:b/>
          <w:bCs/>
          <w:sz w:val="28"/>
          <w:szCs w:val="28"/>
        </w:rPr>
        <w:t>(в</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течение,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ввиду,</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в следствие</w:t>
      </w:r>
      <w:r w:rsidRPr="00496232">
        <w:rPr>
          <w:rFonts w:ascii="Times New Roman" w:eastAsia="Times New Roman" w:hAnsi="Times New Roman" w:cs="Times New Roman"/>
          <w:sz w:val="28"/>
          <w:szCs w:val="28"/>
        </w:rPr>
        <w:t xml:space="preserve"> и др.).</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Дефис в предлогах </w:t>
      </w:r>
      <w:r w:rsidRPr="00496232">
        <w:rPr>
          <w:rFonts w:ascii="Times New Roman" w:eastAsia="Times New Roman" w:hAnsi="Times New Roman" w:cs="Times New Roman"/>
          <w:b/>
          <w:bCs/>
          <w:i/>
          <w:iCs/>
          <w:sz w:val="28"/>
          <w:szCs w:val="28"/>
        </w:rPr>
        <w:t>из-за,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из-под.</w:t>
      </w:r>
    </w:p>
    <w:p w:rsidR="00811335" w:rsidRPr="00496232" w:rsidRDefault="00811335" w:rsidP="00AF29B8">
      <w:pPr>
        <w:numPr>
          <w:ilvl w:val="0"/>
          <w:numId w:val="118"/>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Умение правильно употреблять предлоги </w:t>
      </w:r>
      <w:r w:rsidRPr="00496232">
        <w:rPr>
          <w:rFonts w:ascii="Times New Roman" w:eastAsia="Times New Roman" w:hAnsi="Times New Roman" w:cs="Times New Roman"/>
          <w:i/>
          <w:iCs/>
          <w:sz w:val="28"/>
          <w:szCs w:val="28"/>
        </w:rPr>
        <w:t>в</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i/>
          <w:iCs/>
          <w:sz w:val="28"/>
          <w:szCs w:val="28"/>
        </w:rPr>
        <w:t>на,</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из.</w:t>
      </w:r>
      <w:r w:rsidRPr="00496232">
        <w:rPr>
          <w:rFonts w:ascii="Times New Roman" w:eastAsia="Times New Roman" w:hAnsi="Times New Roman" w:cs="Times New Roman"/>
          <w:sz w:val="28"/>
          <w:szCs w:val="28"/>
        </w:rPr>
        <w:t xml:space="preserve"> Умение правильно употреблять существительные с предлогами </w:t>
      </w:r>
      <w:r w:rsidRPr="00496232">
        <w:rPr>
          <w:rFonts w:ascii="Times New Roman" w:eastAsia="Times New Roman" w:hAnsi="Times New Roman" w:cs="Times New Roman"/>
          <w:b/>
          <w:bCs/>
          <w:i/>
          <w:iCs/>
          <w:sz w:val="28"/>
          <w:szCs w:val="28"/>
        </w:rPr>
        <w:t>по,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благодаря,</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согласно,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i/>
          <w:iCs/>
          <w:sz w:val="28"/>
          <w:szCs w:val="28"/>
        </w:rPr>
        <w:t>вопреки.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предлогами-синонимами.</w:t>
      </w:r>
    </w:p>
    <w:p w:rsidR="00811335" w:rsidRPr="00496232" w:rsidRDefault="00811335" w:rsidP="00AF29B8">
      <w:pPr>
        <w:numPr>
          <w:ilvl w:val="0"/>
          <w:numId w:val="119"/>
        </w:numPr>
        <w:tabs>
          <w:tab w:val="left" w:pos="1676"/>
        </w:tabs>
        <w:spacing w:after="0" w:line="360" w:lineRule="auto"/>
        <w:ind w:right="20"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от своего имени на основе прочитанного. Рассказ на основе увиденного на картине.</w:t>
      </w:r>
    </w:p>
    <w:p w:rsidR="00811335" w:rsidRPr="00496232" w:rsidRDefault="00811335" w:rsidP="00811335">
      <w:pPr>
        <w:spacing w:after="0" w:line="360" w:lineRule="auto"/>
        <w:ind w:firstLine="567"/>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Союз </w:t>
      </w:r>
    </w:p>
    <w:p w:rsidR="00811335" w:rsidRPr="00496232" w:rsidRDefault="00811335" w:rsidP="00AF29B8">
      <w:pPr>
        <w:numPr>
          <w:ilvl w:val="0"/>
          <w:numId w:val="120"/>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Союз как служебная часть речи. Синтаксическая роль союзов в предложении. Простые и составе союзы. Союзы сочинительные и подчинительные; сочинительные союзы — соединительные, разделительные и противительные. Употребление сочинительных союзов в простом и сложном предложениях; употребление подчинительных союзов в сложном предложении. Текстообразующая роль союзов.</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Слитные и раздельные написания союзов. Отличие на письме союзов </w:t>
      </w:r>
      <w:r w:rsidRPr="00496232">
        <w:rPr>
          <w:rFonts w:ascii="Times New Roman" w:eastAsia="Times New Roman" w:hAnsi="Times New Roman" w:cs="Times New Roman"/>
          <w:b/>
          <w:bCs/>
          <w:i/>
          <w:iCs/>
          <w:sz w:val="28"/>
          <w:szCs w:val="28"/>
        </w:rPr>
        <w:t>зато,</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тоже,</w:t>
      </w:r>
      <w:r w:rsidRPr="00496232">
        <w:rPr>
          <w:rFonts w:ascii="Times New Roman" w:eastAsia="Times New Roman" w:hAnsi="Times New Roman" w:cs="Times New Roman"/>
          <w:sz w:val="28"/>
          <w:szCs w:val="28"/>
        </w:rPr>
        <w:t xml:space="preserve"> </w:t>
      </w:r>
      <w:r w:rsidRPr="00496232">
        <w:rPr>
          <w:rFonts w:ascii="Times New Roman" w:eastAsia="Times New Roman" w:hAnsi="Times New Roman" w:cs="Times New Roman"/>
          <w:b/>
          <w:bCs/>
          <w:i/>
          <w:iCs/>
          <w:sz w:val="28"/>
          <w:szCs w:val="28"/>
        </w:rPr>
        <w:t xml:space="preserve">чтобы </w:t>
      </w:r>
      <w:r w:rsidRPr="00496232">
        <w:rPr>
          <w:rFonts w:ascii="Times New Roman" w:eastAsia="Times New Roman" w:hAnsi="Times New Roman" w:cs="Times New Roman"/>
          <w:sz w:val="28"/>
          <w:szCs w:val="28"/>
        </w:rPr>
        <w:t>от местоимений с предлогом и частицами и союза</w:t>
      </w:r>
      <w:r w:rsidRPr="00496232">
        <w:rPr>
          <w:rFonts w:ascii="Times New Roman" w:eastAsia="Times New Roman" w:hAnsi="Times New Roman" w:cs="Times New Roman"/>
          <w:b/>
          <w:bCs/>
          <w:i/>
          <w:iCs/>
          <w:sz w:val="28"/>
          <w:szCs w:val="28"/>
        </w:rPr>
        <w:t xml:space="preserve"> также </w:t>
      </w:r>
      <w:r w:rsidRPr="00496232">
        <w:rPr>
          <w:rFonts w:ascii="Times New Roman" w:eastAsia="Times New Roman" w:hAnsi="Times New Roman" w:cs="Times New Roman"/>
          <w:sz w:val="28"/>
          <w:szCs w:val="28"/>
        </w:rPr>
        <w:t>от наречия</w:t>
      </w:r>
      <w:r w:rsidRPr="00496232">
        <w:rPr>
          <w:rFonts w:ascii="Times New Roman" w:eastAsia="Times New Roman" w:hAnsi="Times New Roman" w:cs="Times New Roman"/>
          <w:b/>
          <w:bCs/>
          <w:i/>
          <w:iCs/>
          <w:sz w:val="28"/>
          <w:szCs w:val="28"/>
        </w:rPr>
        <w:t xml:space="preserve"> так </w:t>
      </w:r>
      <w:r w:rsidRPr="00496232">
        <w:rPr>
          <w:rFonts w:ascii="Times New Roman" w:eastAsia="Times New Roman" w:hAnsi="Times New Roman" w:cs="Times New Roman"/>
          <w:sz w:val="28"/>
          <w:szCs w:val="28"/>
        </w:rPr>
        <w:t>с</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частицей </w:t>
      </w:r>
      <w:r w:rsidRPr="00496232">
        <w:rPr>
          <w:rFonts w:ascii="Times New Roman" w:eastAsia="Times New Roman" w:hAnsi="Times New Roman" w:cs="Times New Roman"/>
          <w:i/>
          <w:iCs/>
          <w:sz w:val="28"/>
          <w:szCs w:val="28"/>
        </w:rPr>
        <w:t>же.</w:t>
      </w:r>
    </w:p>
    <w:p w:rsidR="00811335" w:rsidRPr="00496232" w:rsidRDefault="00811335" w:rsidP="00AF29B8">
      <w:pPr>
        <w:numPr>
          <w:ilvl w:val="0"/>
          <w:numId w:val="121"/>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пользоваться в речи союзами-синонимами.</w:t>
      </w:r>
    </w:p>
    <w:p w:rsidR="00811335" w:rsidRPr="00496232" w:rsidRDefault="00811335" w:rsidP="00AF29B8">
      <w:pPr>
        <w:numPr>
          <w:ilvl w:val="0"/>
          <w:numId w:val="122"/>
        </w:numPr>
        <w:tabs>
          <w:tab w:val="left" w:pos="1680"/>
        </w:tabs>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Устное рассуждение на дискуссионную тему; его языковые особенности.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Частица </w:t>
      </w:r>
    </w:p>
    <w:p w:rsidR="00811335" w:rsidRPr="00496232" w:rsidRDefault="00811335" w:rsidP="00AF29B8">
      <w:pPr>
        <w:numPr>
          <w:ilvl w:val="0"/>
          <w:numId w:val="123"/>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Частица как служебная часть речи. Синтаксическая роль частиц в предложении. Формообразующие и смысловые частицы. Текстообразующая роль частиц.</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Различение на письме частиц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Правописание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ни</w:t>
      </w:r>
      <w:r w:rsidRPr="00496232">
        <w:rPr>
          <w:rFonts w:ascii="Times New Roman" w:eastAsia="Times New Roman" w:hAnsi="Times New Roman" w:cs="Times New Roman"/>
          <w:sz w:val="28"/>
          <w:szCs w:val="28"/>
        </w:rPr>
        <w:t xml:space="preserve"> с различными частями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речи.</w:t>
      </w:r>
    </w:p>
    <w:p w:rsidR="00811335" w:rsidRPr="00496232" w:rsidRDefault="00811335" w:rsidP="00AF29B8">
      <w:pPr>
        <w:numPr>
          <w:ilvl w:val="0"/>
          <w:numId w:val="124"/>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модальными частицами.</w:t>
      </w:r>
    </w:p>
    <w:p w:rsidR="00811335" w:rsidRPr="00496232" w:rsidRDefault="00811335" w:rsidP="00AF29B8">
      <w:pPr>
        <w:numPr>
          <w:ilvl w:val="0"/>
          <w:numId w:val="125"/>
        </w:numPr>
        <w:tabs>
          <w:tab w:val="left" w:pos="1680"/>
        </w:tabs>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sz w:val="28"/>
          <w:szCs w:val="28"/>
        </w:rPr>
        <w:t>Рассказ по данному сюжету.</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Междометие. Звукоподражательные слова </w:t>
      </w:r>
    </w:p>
    <w:p w:rsidR="00811335" w:rsidRPr="00496232" w:rsidRDefault="00811335" w:rsidP="00AF29B8">
      <w:pPr>
        <w:numPr>
          <w:ilvl w:val="0"/>
          <w:numId w:val="126"/>
        </w:numPr>
        <w:tabs>
          <w:tab w:val="left" w:pos="1676"/>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Междометие как часть речи. Синтаксическая роль междометий в предложении.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Звукоподражательные слова и их отличие от междометий. Дефис в междометиях. Интонационное выделение междометий. Запятая и восклицательный знак при междометиях.</w:t>
      </w:r>
    </w:p>
    <w:p w:rsidR="00811335" w:rsidRPr="00496232" w:rsidRDefault="00811335" w:rsidP="00AF29B8">
      <w:pPr>
        <w:numPr>
          <w:ilvl w:val="0"/>
          <w:numId w:val="127"/>
        </w:numPr>
        <w:tabs>
          <w:tab w:val="left" w:pos="168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выразительно читать предложения с междометиями.</w:t>
      </w:r>
    </w:p>
    <w:p w:rsidR="00811335" w:rsidRPr="00496232" w:rsidRDefault="00811335" w:rsidP="00811335">
      <w:pPr>
        <w:spacing w:after="0" w:line="360" w:lineRule="auto"/>
        <w:ind w:right="-259"/>
        <w:jc w:val="center"/>
        <w:rPr>
          <w:rFonts w:ascii="Times New Roman" w:eastAsia="Times New Roman" w:hAnsi="Times New Roman" w:cs="Times New Roman"/>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8 </w:t>
      </w:r>
      <w:r w:rsidRPr="00CE6DFE">
        <w:rPr>
          <w:b/>
          <w:bCs/>
          <w:sz w:val="28"/>
          <w:szCs w:val="28"/>
        </w:rPr>
        <w:t>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Содержание, обеспечивающее формирование коммуникативной компетенции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Речевая деятельность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Говорение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Продуцирование устных монологических высказываний на социально-культурные, нравственно-этические, социально-бытовые, учебные и др. темы. Участие в диалогах различных видов.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Чтение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Культура работы с книгой и другими источниками информации.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разными видами чтения (ознакомительным, изучающим, просмотровым), приёмами работы с учебной книгой и другими информационными источниками, включая СМИ и ресурсы Интернета.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Письмо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Овладение умениями адекватно передавать содержание прослушанного или</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 xml:space="preserve">прочитанного текста в письменной форме с заданной степенью свернутости (изложение подробное, сжатое, выборочное; </w:t>
      </w:r>
      <w:r w:rsidRPr="00496232">
        <w:rPr>
          <w:rFonts w:ascii="Times New Roman" w:eastAsia="Times New Roman" w:hAnsi="Times New Roman" w:cs="Times New Roman"/>
          <w:i/>
          <w:iCs/>
          <w:sz w:val="28"/>
          <w:szCs w:val="28"/>
        </w:rPr>
        <w:t>тезисы</w:t>
      </w:r>
      <w:r w:rsidRPr="00496232">
        <w:rPr>
          <w:rFonts w:ascii="Times New Roman" w:eastAsia="Times New Roman" w:hAnsi="Times New Roman" w:cs="Times New Roman"/>
          <w:sz w:val="28"/>
          <w:szCs w:val="28"/>
        </w:rPr>
        <w:t>, конспект, аннотация). Создание собственных письменных текстов на актуальные социально-культурные, нравственно-этические, социально-</w:t>
      </w:r>
      <w:r w:rsidRPr="00496232">
        <w:rPr>
          <w:rFonts w:ascii="Times New Roman" w:eastAsia="Times New Roman" w:hAnsi="Times New Roman" w:cs="Times New Roman"/>
          <w:sz w:val="28"/>
          <w:szCs w:val="28"/>
        </w:rPr>
        <w:lastRenderedPageBreak/>
        <w:t>бытовые, учебные и др. темы на основе отбора необходимой информации. Написание сочинений (в том числе отзывов и рецензий) различных функциональных стилей с использованием разных функционально-смысловых типов речи и их комбинаций.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Функциональные разновидности языка</w:t>
      </w:r>
    </w:p>
    <w:p w:rsidR="00811335" w:rsidRPr="00496232" w:rsidRDefault="00811335" w:rsidP="00811335">
      <w:pPr>
        <w:tabs>
          <w:tab w:val="left" w:pos="2220"/>
          <w:tab w:val="left" w:pos="3920"/>
          <w:tab w:val="left" w:pos="4780"/>
          <w:tab w:val="left" w:pos="6260"/>
          <w:tab w:val="left" w:pos="7000"/>
          <w:tab w:val="left" w:pos="8940"/>
        </w:tabs>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разновидности</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языка:</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разговорный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язык, функциональные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стили:</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научный, публицистический, официально-деловой; язык художественной литературы</w:t>
      </w:r>
      <w:r>
        <w:rPr>
          <w:rFonts w:ascii="Times New Roman" w:eastAsia="Times New Roman" w:hAnsi="Times New Roman" w:cs="Times New Roman"/>
          <w:sz w:val="28"/>
          <w:szCs w:val="28"/>
        </w:rPr>
        <w:t>.</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Культура речи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о культуре речи. Нормативность, уместность, эффективность, соответствие нормам речевого поведения – основные составляющие культуры речи.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Выбор и организация языковых средств в соответствии со сферой, ситуацией и условиями речевого общения как необходимое условие достижения нормативности, эффективности, этичности речевого общения.</w:t>
      </w:r>
    </w:p>
    <w:p w:rsidR="00811335" w:rsidRPr="00496232" w:rsidRDefault="00811335" w:rsidP="00811335">
      <w:pPr>
        <w:spacing w:after="0" w:line="360" w:lineRule="auto"/>
        <w:ind w:right="-239"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 обеспечивающее формирование языковой и лингвистической</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(языковедческой) компетенций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русском языке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Язык как основное средство общения в определенном национальном коллективе. Русский язык – национальный язык русского народа.</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Понятие государственного языка. Русский язык как государственный язык Российской Федерации. Русский язык как средство межнационального общения народов России и стран Содружества Независимых Государств.</w:t>
      </w:r>
    </w:p>
    <w:p w:rsidR="00811335" w:rsidRPr="00496232" w:rsidRDefault="00811335" w:rsidP="00811335">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Система языка</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Грамматика</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Морфология </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Определение принадлежности слова к определенной части речи по его грамматическим признакам. Применение знаний и умений по морфологии в практике правописания и проведения синтаксического анализа предложения.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Синтаксис </w:t>
      </w:r>
    </w:p>
    <w:p w:rsidR="00811335" w:rsidRPr="00496232" w:rsidRDefault="00811335" w:rsidP="00811335">
      <w:pPr>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sz w:val="28"/>
          <w:szCs w:val="28"/>
        </w:rPr>
        <w:lastRenderedPageBreak/>
        <w:t xml:space="preserve">Связь синтаксиса и морфологии. Виды и средства синтаксической связи. </w:t>
      </w:r>
      <w:r w:rsidRPr="00496232">
        <w:rPr>
          <w:rFonts w:ascii="Times New Roman" w:eastAsia="Times New Roman" w:hAnsi="Times New Roman" w:cs="Times New Roman"/>
          <w:b/>
          <w:bCs/>
          <w:sz w:val="28"/>
          <w:szCs w:val="28"/>
        </w:rPr>
        <w:t>Словосочетание</w:t>
      </w:r>
      <w:r w:rsidRPr="00496232">
        <w:rPr>
          <w:rFonts w:ascii="Times New Roman" w:eastAsia="Times New Roman" w:hAnsi="Times New Roman" w:cs="Times New Roman"/>
          <w:b/>
          <w:bCs/>
          <w:i/>
          <w:iCs/>
          <w:sz w:val="28"/>
          <w:szCs w:val="28"/>
        </w:rPr>
        <w:t xml:space="preserve">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Основные виды словосочетаний по морфологическим свойствам</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главного слова: именные, глагольные, наречные. Типы связи слов в словосочетании: согласование, управление, примыкание (ознакомительно). Нормы сочетания слов и их нарушения в речи. Выбор падежной формы управляемого слова, предложно-падежной формы управляемого существительного.</w:t>
      </w:r>
    </w:p>
    <w:p w:rsidR="00811335" w:rsidRPr="00496232" w:rsidRDefault="00811335" w:rsidP="00811335">
      <w:pPr>
        <w:spacing w:after="0" w:line="360" w:lineRule="auto"/>
        <w:ind w:firstLine="567"/>
        <w:jc w:val="both"/>
        <w:rPr>
          <w:rFonts w:ascii="Times New Roman" w:eastAsia="Times New Roman" w:hAnsi="Times New Roman" w:cs="Times New Roman"/>
          <w:b/>
          <w:bCs/>
          <w:sz w:val="28"/>
          <w:szCs w:val="28"/>
        </w:rPr>
      </w:pPr>
      <w:r w:rsidRPr="00496232">
        <w:rPr>
          <w:rFonts w:ascii="Times New Roman" w:eastAsia="Times New Roman" w:hAnsi="Times New Roman" w:cs="Times New Roman"/>
          <w:b/>
          <w:bCs/>
          <w:sz w:val="28"/>
          <w:szCs w:val="28"/>
        </w:rPr>
        <w:t xml:space="preserve">Простое предложение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Способы выражения подлежащего.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Виды сказуемого</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(ознакомительно): простое глагольное, составное глагольное, составное именное сказуемое, способы их выражения. Особенности связи подлежащего и сказуемого.</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Второстепенные члены предложения: определение (согласованное, ознакомительно несогласованное; ознакомительно приложение как разновидность определения), дополнение (ознакомительно прямое и косвенное), обстоятельство. Способы выражения второстепенных членов предложения. Трудные случаи согласования определений с определяемым словом.</w:t>
      </w:r>
    </w:p>
    <w:p w:rsidR="00811335" w:rsidRPr="00496232" w:rsidRDefault="00811335" w:rsidP="00811335">
      <w:pPr>
        <w:tabs>
          <w:tab w:val="left" w:pos="1980"/>
          <w:tab w:val="left" w:pos="3560"/>
          <w:tab w:val="left" w:pos="4600"/>
          <w:tab w:val="left" w:pos="5220"/>
          <w:tab w:val="left" w:pos="6980"/>
          <w:tab w:val="left" w:pos="856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Односоставные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Главный</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член односоставного предложения.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Основные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группы односоставных предложений ознакомительно: определенно-личные, неопределенно-личные, безличные, назывные. Их структурные и смысловые особенности. Вопрос об обобщенно-личных предложениях ознакомительно. Наблюдение за особенностями употребления односоставных предложений в устной и письменной речи. Синонимия односоставных и двусоставных предложений.</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полные и неполные. Наблюдение за употреблением неполных предложений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 xml:space="preserve">Предложения с однородными членами. Средства связи однородных членов предложения. Интонационные и пунктуационные особенности предложений с однородными членами. Однородные и неоднородные </w:t>
      </w:r>
      <w:r w:rsidRPr="00496232">
        <w:rPr>
          <w:rFonts w:ascii="Times New Roman" w:eastAsia="Times New Roman" w:hAnsi="Times New Roman" w:cs="Times New Roman"/>
          <w:sz w:val="28"/>
          <w:szCs w:val="28"/>
        </w:rPr>
        <w:lastRenderedPageBreak/>
        <w:t>определения ознакомительно. Стилистические особенности предложений с однородными членами. Синонимия простых предложений с однородными членами и сложносочиненных предложений. Употребление сказуемого при однородных подлежащих. Нормы сочетания однородных членов.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Предложения с обособленными членами. Обособленное определение и приложение ознакомительно. Обособленное обстоятельство ознакомительно. Правильное построение предложений с причастным и деепричастным оборотами практически. Уточняющие, поясняющие, присоединительные члены предложения, их смысловые и интонационные особенности. Наблюдение над употреблением предложений с обособленными членами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Обращение, его функции и способы выражения. Интонация предложений с обращением. Наблюдение за употреблением обращений в разговорной речи, языке художественной литературы и официально-деловом стиле.</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Вводные конструкции (слова, словосочетания, предложения). Группы вводных конструкций по значению ознакомительно. Синонимия вводных конструкций. Использование вводных слов как средства связи предложений и смысловых частей текста практически. Наблюдение за использованием вводных конструкций в устных и письменных текстах.</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Вставные конструкции практически. Особенности употребления вставных конструкций практически.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Текст </w:t>
      </w:r>
    </w:p>
    <w:p w:rsidR="00811335" w:rsidRPr="00496232" w:rsidRDefault="00811335" w:rsidP="00811335">
      <w:pPr>
        <w:tabs>
          <w:tab w:val="left" w:pos="1500"/>
        </w:tabs>
        <w:spacing w:after="0" w:line="360" w:lineRule="auto"/>
        <w:ind w:firstLine="567"/>
        <w:jc w:val="both"/>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sz w:val="28"/>
          <w:szCs w:val="28"/>
        </w:rPr>
        <w:t>Основные</w:t>
      </w:r>
      <w:r>
        <w:rPr>
          <w:rFonts w:ascii="Times New Roman" w:eastAsia="Times New Roman" w:hAnsi="Times New Roman" w:cs="Times New Roman"/>
          <w:b/>
          <w:bCs/>
          <w:sz w:val="28"/>
          <w:szCs w:val="28"/>
        </w:rPr>
        <w:t xml:space="preserve"> </w:t>
      </w:r>
      <w:r w:rsidRPr="00496232">
        <w:rPr>
          <w:rFonts w:ascii="Times New Roman" w:eastAsia="Times New Roman" w:hAnsi="Times New Roman" w:cs="Times New Roman"/>
          <w:b/>
          <w:bCs/>
          <w:sz w:val="28"/>
          <w:szCs w:val="28"/>
        </w:rPr>
        <w:t>выразительные средства синтаксиса</w:t>
      </w:r>
    </w:p>
    <w:p w:rsidR="00811335" w:rsidRPr="00496232" w:rsidRDefault="00811335" w:rsidP="00811335">
      <w:pPr>
        <w:tabs>
          <w:tab w:val="left" w:pos="1500"/>
        </w:tabs>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Использование различных</w:t>
      </w:r>
      <w:r w:rsidRPr="00496232">
        <w:rPr>
          <w:rFonts w:ascii="Times New Roman" w:eastAsia="Times New Roman" w:hAnsi="Times New Roman" w:cs="Times New Roman"/>
          <w:b/>
          <w:bCs/>
          <w:i/>
          <w:iCs/>
          <w:sz w:val="28"/>
          <w:szCs w:val="28"/>
        </w:rPr>
        <w:t xml:space="preserve"> </w:t>
      </w:r>
      <w:r w:rsidRPr="00496232">
        <w:rPr>
          <w:rFonts w:ascii="Times New Roman" w:eastAsia="Times New Roman" w:hAnsi="Times New Roman" w:cs="Times New Roman"/>
          <w:sz w:val="28"/>
          <w:szCs w:val="28"/>
        </w:rPr>
        <w:t>синтаксических конструкций как средства усиления выразительности речи (восклицательные предложения, обращения, предложения с однородными членами и т.д.)</w:t>
      </w:r>
    </w:p>
    <w:p w:rsidR="00811335" w:rsidRPr="00496232" w:rsidRDefault="00811335" w:rsidP="00811335">
      <w:pPr>
        <w:spacing w:after="0" w:line="360" w:lineRule="auto"/>
        <w:ind w:right="-259"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Правописание: орфография и пунктуация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Орфография</w:t>
      </w:r>
    </w:p>
    <w:p w:rsidR="00811335" w:rsidRPr="00496232" w:rsidRDefault="00811335" w:rsidP="00811335">
      <w:pPr>
        <w:tabs>
          <w:tab w:val="left" w:pos="460"/>
        </w:tabs>
        <w:spacing w:after="0" w:line="360" w:lineRule="auto"/>
        <w:ind w:left="567"/>
        <w:rPr>
          <w:rFonts w:ascii="Times New Roman" w:eastAsia="Times New Roman" w:hAnsi="Times New Roman" w:cs="Times New Roman"/>
          <w:b/>
          <w:bCs/>
          <w:i/>
          <w:iCs/>
          <w:sz w:val="28"/>
          <w:szCs w:val="28"/>
        </w:rPr>
      </w:pPr>
      <w:r w:rsidRPr="00496232">
        <w:rPr>
          <w:rFonts w:ascii="Times New Roman" w:eastAsia="Times New Roman" w:hAnsi="Times New Roman" w:cs="Times New Roman"/>
          <w:b/>
          <w:bCs/>
          <w:i/>
          <w:iCs/>
          <w:sz w:val="28"/>
          <w:szCs w:val="28"/>
        </w:rPr>
        <w:t>н</w:t>
      </w:r>
      <w:r w:rsidRPr="00496232">
        <w:rPr>
          <w:rFonts w:ascii="Times New Roman" w:eastAsia="Times New Roman" w:hAnsi="Times New Roman" w:cs="Times New Roman"/>
          <w:sz w:val="28"/>
          <w:szCs w:val="28"/>
        </w:rPr>
        <w:t xml:space="preserve"> и </w:t>
      </w:r>
      <w:r w:rsidRPr="00496232">
        <w:rPr>
          <w:rFonts w:ascii="Times New Roman" w:eastAsia="Times New Roman" w:hAnsi="Times New Roman" w:cs="Times New Roman"/>
          <w:b/>
          <w:bCs/>
          <w:i/>
          <w:iCs/>
          <w:sz w:val="28"/>
          <w:szCs w:val="28"/>
        </w:rPr>
        <w:t>нн</w:t>
      </w:r>
      <w:r w:rsidRPr="00496232">
        <w:rPr>
          <w:rFonts w:ascii="Times New Roman" w:eastAsia="Times New Roman" w:hAnsi="Times New Roman" w:cs="Times New Roman"/>
          <w:sz w:val="28"/>
          <w:szCs w:val="28"/>
        </w:rPr>
        <w:t xml:space="preserve"> в словах разных частей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 xml:space="preserve">Слитное и раздельное написание </w:t>
      </w:r>
      <w:r w:rsidRPr="00496232">
        <w:rPr>
          <w:rFonts w:ascii="Times New Roman" w:eastAsia="Times New Roman" w:hAnsi="Times New Roman" w:cs="Times New Roman"/>
          <w:b/>
          <w:bCs/>
          <w:i/>
          <w:iCs/>
          <w:sz w:val="28"/>
          <w:szCs w:val="28"/>
        </w:rPr>
        <w:t>не</w:t>
      </w:r>
      <w:r w:rsidRPr="00496232">
        <w:rPr>
          <w:rFonts w:ascii="Times New Roman" w:eastAsia="Times New Roman" w:hAnsi="Times New Roman" w:cs="Times New Roman"/>
          <w:sz w:val="28"/>
          <w:szCs w:val="28"/>
        </w:rPr>
        <w:t xml:space="preserve"> со словами разных частей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i/>
          <w:iCs/>
          <w:sz w:val="28"/>
          <w:szCs w:val="28"/>
        </w:rPr>
        <w:t>Пунктуация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конце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простом предложении (ознакомительно тире между подлежащим и сказуемым, тире в неполном предложении и др.).</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однородными членами и обособленными членами предложения (ознакомительно); в предложениях со словами, грамматически не связанными с членами предложения.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Знаки препинания в предложениях с прямой речью.</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Сочетание знаков препинания. Вариативность в использовании пунктуационных знаков.</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b/>
          <w:bCs/>
          <w:sz w:val="28"/>
          <w:szCs w:val="28"/>
        </w:rPr>
        <w:t>Содержание,</w:t>
      </w:r>
      <w:r w:rsidRPr="00496232">
        <w:rPr>
          <w:rFonts w:ascii="Times New Roman" w:hAnsi="Times New Roman" w:cs="Times New Roman"/>
          <w:sz w:val="28"/>
          <w:szCs w:val="28"/>
        </w:rPr>
        <w:t xml:space="preserve"> </w:t>
      </w:r>
      <w:r w:rsidRPr="00496232">
        <w:rPr>
          <w:rFonts w:ascii="Times New Roman" w:eastAsia="Times New Roman" w:hAnsi="Times New Roman" w:cs="Times New Roman"/>
          <w:b/>
          <w:bCs/>
          <w:sz w:val="28"/>
          <w:szCs w:val="28"/>
        </w:rPr>
        <w:t>обеспечивающее формирование культуроведческой компетенции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Язык и культура</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Русский речевой этикет.</w:t>
      </w:r>
    </w:p>
    <w:p w:rsidR="00811335" w:rsidRPr="00496232"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 xml:space="preserve">Содержание курса </w:t>
      </w:r>
      <w:r>
        <w:rPr>
          <w:b/>
          <w:bCs/>
          <w:sz w:val="28"/>
          <w:szCs w:val="28"/>
        </w:rPr>
        <w:t>русского языка</w:t>
      </w:r>
      <w:r w:rsidRPr="00CE6DFE">
        <w:rPr>
          <w:b/>
          <w:bCs/>
          <w:sz w:val="28"/>
          <w:szCs w:val="28"/>
        </w:rPr>
        <w:t xml:space="preserve"> </w:t>
      </w:r>
      <w:r>
        <w:rPr>
          <w:b/>
          <w:bCs/>
          <w:sz w:val="28"/>
          <w:szCs w:val="28"/>
        </w:rPr>
        <w:t xml:space="preserve">9 </w:t>
      </w:r>
      <w:r w:rsidRPr="00CE6DFE">
        <w:rPr>
          <w:b/>
          <w:bCs/>
          <w:sz w:val="28"/>
          <w:szCs w:val="28"/>
        </w:rPr>
        <w:t>КЛАСС (</w:t>
      </w:r>
      <w:r>
        <w:rPr>
          <w:b/>
          <w:bCs/>
          <w:sz w:val="28"/>
          <w:szCs w:val="28"/>
        </w:rPr>
        <w:t>пятый</w:t>
      </w:r>
      <w:r w:rsidRPr="00CE6DFE">
        <w:rPr>
          <w:b/>
          <w:bCs/>
          <w:sz w:val="28"/>
          <w:szCs w:val="28"/>
        </w:rPr>
        <w:t xml:space="preserve"> год обучения на уровне основного общего образования)</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Международное значение русского языка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Повторение пройденного в 5 - 8 классах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sz w:val="28"/>
          <w:szCs w:val="28"/>
        </w:rPr>
        <w:t>Анализ текста, его стиля, средств связи его частей.</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Сложное предложение. Культура речи</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Союзные сложные предложения. </w:t>
      </w:r>
    </w:p>
    <w:p w:rsidR="00811335" w:rsidRPr="00496232" w:rsidRDefault="00811335" w:rsidP="00811335">
      <w:pPr>
        <w:spacing w:after="0" w:line="360" w:lineRule="auto"/>
        <w:ind w:firstLine="567"/>
        <w:rPr>
          <w:rFonts w:ascii="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Сложносочиненные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Сложносочиненное предложение и его особенности. Сложносочиненные предложения с союзами (соединительными, противительными, разделительными). Разделительные знаки препинания между частями сложносочиненного предложения.</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lastRenderedPageBreak/>
        <w:t>Синтаксические синонимы сложносочиненных предложений, их текстообразующая</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роль.</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Авторское употребление знаков препинания.</w:t>
      </w:r>
    </w:p>
    <w:p w:rsidR="00811335" w:rsidRPr="00496232" w:rsidRDefault="00811335" w:rsidP="00AF29B8">
      <w:pPr>
        <w:numPr>
          <w:ilvl w:val="0"/>
          <w:numId w:val="128"/>
        </w:numPr>
        <w:tabs>
          <w:tab w:val="left" w:pos="1240"/>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интонационно правильно произносить сложносочиненные предложения.</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Рецензия на литературное произведение, спектакль, кинофильм.</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Сложноподчиненные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Сложноподчиненное предложение и его особенности. Главное и придаточные</w:t>
      </w:r>
      <w:r>
        <w:rPr>
          <w:rFonts w:ascii="Times New Roman" w:eastAsia="Times New Roman" w:hAnsi="Times New Roman" w:cs="Times New Roman"/>
          <w:sz w:val="28"/>
          <w:szCs w:val="28"/>
        </w:rPr>
        <w:t xml:space="preserve"> </w:t>
      </w:r>
      <w:r w:rsidRPr="00496232">
        <w:rPr>
          <w:rFonts w:ascii="Times New Roman" w:eastAsia="Times New Roman" w:hAnsi="Times New Roman" w:cs="Times New Roman"/>
          <w:sz w:val="28"/>
          <w:szCs w:val="28"/>
        </w:rPr>
        <w:t>предложения. Союзы и союзные слова как средство связи придаточного предложения с главным. Указательные слова в главном предложении. Место придаточного предложения по отношению к главному. Разделительные знаки препинания между главным и придаточным предложениями. Виды придаточных предложений.</w:t>
      </w:r>
      <w:r w:rsidRPr="00496232">
        <w:rPr>
          <w:rFonts w:ascii="Times New Roman" w:hAnsi="Times New Roman" w:cs="Times New Roman"/>
          <w:sz w:val="28"/>
          <w:szCs w:val="28"/>
        </w:rPr>
        <w:t xml:space="preserve"> </w:t>
      </w:r>
      <w:r w:rsidRPr="00496232">
        <w:rPr>
          <w:rFonts w:ascii="Times New Roman" w:eastAsia="Times New Roman" w:hAnsi="Times New Roman" w:cs="Times New Roman"/>
          <w:sz w:val="28"/>
          <w:szCs w:val="28"/>
        </w:rPr>
        <w:t>Типичные речевые сферы применения сложноподчиненных предложений. Сложноподчиненные предложения с несколькими придаточными; знаки препинания в них.</w:t>
      </w:r>
    </w:p>
    <w:p w:rsidR="00811335" w:rsidRPr="00496232" w:rsidRDefault="00811335" w:rsidP="00811335">
      <w:pPr>
        <w:spacing w:after="0" w:line="360" w:lineRule="auto"/>
        <w:ind w:right="20"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сложноподчиненных предложений, их текстообразующая роль.</w:t>
      </w:r>
    </w:p>
    <w:p w:rsidR="00811335" w:rsidRPr="00496232" w:rsidRDefault="00811335" w:rsidP="00AF29B8">
      <w:pPr>
        <w:numPr>
          <w:ilvl w:val="0"/>
          <w:numId w:val="129"/>
        </w:numPr>
        <w:tabs>
          <w:tab w:val="left" w:pos="1308"/>
        </w:tabs>
        <w:spacing w:after="0" w:line="360" w:lineRule="auto"/>
        <w:ind w:right="20"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использовать в речи сложноподчиненные предложения и простые с обособленными второстепенными членами как синтаксические синонимы.</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Академическое красноречие и его виды, строение и языковые особенности. Сообщение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Деловые документы (автобиография, заявление).</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Бессоюзные сложные предложения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 Бессоюзное сложное предложение и его особенности. Смысловые взаимоотношения между частями бессоюзного сложного предложения. Разделительные знаки препинания в бессоюзном сложном предложении.</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Синтаксические синонимы бессоюзных сложных предложений, их текстообразующая роль.</w:t>
      </w:r>
    </w:p>
    <w:p w:rsidR="00811335" w:rsidRPr="00496232" w:rsidRDefault="00811335" w:rsidP="00AF29B8">
      <w:pPr>
        <w:numPr>
          <w:ilvl w:val="0"/>
          <w:numId w:val="130"/>
        </w:numPr>
        <w:tabs>
          <w:tab w:val="left" w:pos="1282"/>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Умение передавать с помощью интонации различные смысловые отношения между частями бессоюзного сложного предложения. Умение пользоваться синонимическими союзными и бессоюзными сложными предложениями.</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Реферат небольшой статьи (фрагмента статьи)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Сложные предложения с различными видами связи </w:t>
      </w:r>
    </w:p>
    <w:p w:rsidR="00811335" w:rsidRPr="00496232" w:rsidRDefault="00811335" w:rsidP="00811335">
      <w:pPr>
        <w:spacing w:after="0" w:line="360" w:lineRule="auto"/>
        <w:ind w:firstLine="567"/>
        <w:jc w:val="both"/>
        <w:rPr>
          <w:rFonts w:ascii="Times New Roman" w:hAnsi="Times New Roman" w:cs="Times New Roman"/>
          <w:sz w:val="28"/>
          <w:szCs w:val="28"/>
        </w:rPr>
      </w:pPr>
      <w:r w:rsidRPr="00496232">
        <w:rPr>
          <w:rFonts w:ascii="Times New Roman" w:eastAsia="Times New Roman" w:hAnsi="Times New Roman" w:cs="Times New Roman"/>
          <w:sz w:val="28"/>
          <w:szCs w:val="28"/>
        </w:rPr>
        <w:t>I</w:t>
      </w:r>
      <w:r w:rsidRPr="00496232">
        <w:rPr>
          <w:rFonts w:ascii="Times New Roman" w:eastAsia="Times New Roman" w:hAnsi="Times New Roman" w:cs="Times New Roman"/>
          <w:color w:val="00B050"/>
          <w:sz w:val="28"/>
          <w:szCs w:val="28"/>
        </w:rPr>
        <w:t xml:space="preserve">. </w:t>
      </w:r>
      <w:r w:rsidRPr="00496232">
        <w:rPr>
          <w:rFonts w:ascii="Times New Roman" w:eastAsia="Times New Roman" w:hAnsi="Times New Roman" w:cs="Times New Roman"/>
          <w:sz w:val="28"/>
          <w:szCs w:val="28"/>
        </w:rPr>
        <w:t>Различные виды сложных предложений с союзной и бессоюзной связью; разделительные знаки препинания в них. Сочетание знаков препинания.</w:t>
      </w:r>
    </w:p>
    <w:p w:rsidR="00811335" w:rsidRPr="00496232" w:rsidRDefault="00811335" w:rsidP="00AF29B8">
      <w:pPr>
        <w:numPr>
          <w:ilvl w:val="0"/>
          <w:numId w:val="131"/>
        </w:numPr>
        <w:tabs>
          <w:tab w:val="left" w:pos="1304"/>
        </w:tabs>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Умение правильно употреблять в речи сложные предложения с различными видами связи.</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III. Конспект статьи (фрагмента статьи) на лингвистическую тему.</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Общие сведения о языке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Роль языка в жизни общества. Язык как развивающееся явление. Языковые контакты русского языка.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 xml:space="preserve">Русский язык </w:t>
      </w:r>
      <w:r>
        <w:rPr>
          <w:rFonts w:ascii="Times New Roman" w:eastAsia="Times New Roman" w:hAnsi="Times New Roman" w:cs="Times New Roman"/>
          <w:sz w:val="28"/>
          <w:szCs w:val="28"/>
        </w:rPr>
        <w:t>–</w:t>
      </w:r>
      <w:r w:rsidRPr="00496232">
        <w:rPr>
          <w:rFonts w:ascii="Times New Roman" w:eastAsia="Times New Roman" w:hAnsi="Times New Roman" w:cs="Times New Roman"/>
          <w:sz w:val="28"/>
          <w:szCs w:val="28"/>
        </w:rPr>
        <w:t xml:space="preserve"> первоэлемент великой русской литературы. Русский литературный язык и его стили. Богатство, красота, выразительность русского языка.</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t>Русский язык как национальный язык русского народа, государственный язык РФ и язык межнационального общения. Место русского языка среди языков мира. Русский язык как один из индоевропейских языков. Русский язык среди славянских языков. Роль старославянского языка в развитии русского языка. Значение письменности; русская письменность. Наука о русском языке и ее разделы. видные ученые-русисты, исследовавшие русский язык.</w:t>
      </w:r>
    </w:p>
    <w:p w:rsidR="00811335" w:rsidRPr="00496232" w:rsidRDefault="00811335" w:rsidP="00811335">
      <w:pPr>
        <w:spacing w:after="0" w:line="360" w:lineRule="auto"/>
        <w:ind w:firstLine="567"/>
        <w:rPr>
          <w:rFonts w:ascii="Times New Roman" w:eastAsia="Times New Roman" w:hAnsi="Times New Roman" w:cs="Times New Roman"/>
          <w:sz w:val="28"/>
          <w:szCs w:val="28"/>
        </w:rPr>
      </w:pPr>
      <w:r w:rsidRPr="00496232">
        <w:rPr>
          <w:rFonts w:ascii="Times New Roman" w:eastAsia="Times New Roman" w:hAnsi="Times New Roman" w:cs="Times New Roman"/>
          <w:b/>
          <w:bCs/>
          <w:sz w:val="28"/>
          <w:szCs w:val="28"/>
        </w:rPr>
        <w:t xml:space="preserve">Систематизация изученного по фонетике, лексике, грамматике и правописанию, культуре речи </w:t>
      </w:r>
    </w:p>
    <w:p w:rsidR="00811335" w:rsidRPr="00496232" w:rsidRDefault="00811335" w:rsidP="00811335">
      <w:pPr>
        <w:spacing w:after="0" w:line="360" w:lineRule="auto"/>
        <w:ind w:firstLine="567"/>
        <w:jc w:val="both"/>
        <w:rPr>
          <w:rFonts w:ascii="Times New Roman" w:eastAsia="Times New Roman" w:hAnsi="Times New Roman" w:cs="Times New Roman"/>
          <w:sz w:val="28"/>
          <w:szCs w:val="28"/>
        </w:rPr>
      </w:pPr>
      <w:r w:rsidRPr="00496232">
        <w:rPr>
          <w:rFonts w:ascii="Times New Roman" w:eastAsia="Times New Roman" w:hAnsi="Times New Roman" w:cs="Times New Roman"/>
          <w:sz w:val="28"/>
          <w:szCs w:val="28"/>
        </w:rPr>
        <w:lastRenderedPageBreak/>
        <w:t>Систематизация сведений о признаках текста, теме и основной мысли связного высказывания, средствах связи частей текста, о повествовании, описании, рассуждении; о стилях речи.</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Русский язык</w:t>
      </w:r>
      <w:r w:rsidRPr="0005491D">
        <w:rPr>
          <w:rFonts w:ascii="Times New Roman" w:eastAsia="Times New Roman" w:hAnsi="Times New Roman" w:cs="Times New Roman"/>
          <w:b/>
          <w:bCs/>
          <w:sz w:val="28"/>
          <w:szCs w:val="28"/>
        </w:rPr>
        <w:t>»</w:t>
      </w:r>
    </w:p>
    <w:p w:rsidR="00811335" w:rsidRPr="0051406E" w:rsidRDefault="00811335" w:rsidP="00811335">
      <w:pPr>
        <w:spacing w:after="0" w:line="360" w:lineRule="auto"/>
        <w:ind w:firstLine="709"/>
        <w:jc w:val="both"/>
        <w:rPr>
          <w:rFonts w:ascii="Times New Roman" w:hAnsi="Times New Roman" w:cs="Times New Roman"/>
          <w:sz w:val="28"/>
          <w:szCs w:val="28"/>
        </w:rPr>
      </w:pPr>
      <w:r w:rsidRPr="00C53862">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русского языка</w:t>
      </w:r>
      <w:r w:rsidRPr="00C53862">
        <w:rPr>
          <w:rFonts w:ascii="Times New Roman" w:hAnsi="Times New Roman" w:cs="Times New Roman"/>
          <w:sz w:val="28"/>
          <w:szCs w:val="28"/>
        </w:rPr>
        <w:t xml:space="preserve"> определяется их особыми образовательными потребностями. </w:t>
      </w:r>
      <w:r>
        <w:rPr>
          <w:rFonts w:ascii="Times New Roman" w:hAnsi="Times New Roman" w:cs="Times New Roman"/>
          <w:sz w:val="28"/>
          <w:szCs w:val="28"/>
        </w:rPr>
        <w:t>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 Для развития умения делать выводы</w:t>
      </w:r>
      <w:r>
        <w:rPr>
          <w:rFonts w:ascii="Times New Roman" w:hAnsi="Times New Roman" w:cs="Times New Roman"/>
          <w:sz w:val="28"/>
          <w:szCs w:val="28"/>
        </w:rPr>
        <w:t xml:space="preserve"> обучающимися с ЗПР</w:t>
      </w:r>
      <w:r w:rsidRPr="00C53862">
        <w:rPr>
          <w:rFonts w:ascii="Times New Roman" w:hAnsi="Times New Roman" w:cs="Times New Roman"/>
          <w:sz w:val="28"/>
          <w:szCs w:val="28"/>
        </w:rPr>
        <w:t xml:space="preserve"> необходимо использовать опорные слова и клише. </w:t>
      </w:r>
      <w:r>
        <w:rPr>
          <w:rFonts w:ascii="Times New Roman" w:hAnsi="Times New Roman" w:cs="Times New Roman"/>
          <w:sz w:val="28"/>
          <w:szCs w:val="28"/>
        </w:rPr>
        <w:t xml:space="preserve">Необходимо обучать подростков составлению тезисов и конспектов. </w:t>
      </w:r>
      <w:r w:rsidRPr="002D72BB">
        <w:rPr>
          <w:rFonts w:ascii="Times New Roman" w:hAnsi="Times New Roman" w:cs="Times New Roman"/>
          <w:sz w:val="28"/>
          <w:szCs w:val="28"/>
        </w:rPr>
        <w:t>При закреплении изученных тем полезно использовать такие виды деятельности как моделирование ситуаций социального взаимодействия,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11335" w:rsidRDefault="00811335" w:rsidP="00811335">
      <w:pPr>
        <w:spacing w:after="0" w:line="360" w:lineRule="auto"/>
        <w:ind w:firstLine="709"/>
        <w:jc w:val="both"/>
        <w:rPr>
          <w:rFonts w:ascii="Times New Roman" w:hAnsi="Times New Roman"/>
          <w:sz w:val="28"/>
          <w:szCs w:val="28"/>
        </w:rPr>
      </w:pPr>
      <w:r w:rsidRPr="00C53862">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0B3D4B">
        <w:rPr>
          <w:rStyle w:val="c2"/>
          <w:rFonts w:ascii="Times New Roman" w:hAnsi="Times New Roman" w:cs="Times New Roman"/>
          <w:sz w:val="28"/>
          <w:szCs w:val="28"/>
        </w:rPr>
        <w:t xml:space="preserve">При </w:t>
      </w:r>
      <w:r w:rsidRPr="000B3D4B">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0B3D4B">
        <w:rPr>
          <w:rStyle w:val="c2"/>
          <w:rFonts w:ascii="Times New Roman" w:hAnsi="Times New Roman" w:cs="Times New Roman"/>
          <w:sz w:val="28"/>
          <w:szCs w:val="28"/>
        </w:rPr>
        <w:t>(раскрытие значений новых слов, уточнение или расширение значений уже известных лексических единиц)</w:t>
      </w:r>
      <w:r>
        <w:rPr>
          <w:rStyle w:val="c2"/>
          <w:rFonts w:ascii="Times New Roman" w:hAnsi="Times New Roman" w:cs="Times New Roman"/>
          <w:sz w:val="28"/>
          <w:szCs w:val="28"/>
        </w:rPr>
        <w:t xml:space="preserve"> </w:t>
      </w:r>
      <w:r w:rsidRPr="000B3D4B">
        <w:rPr>
          <w:rStyle w:val="c5"/>
          <w:rFonts w:ascii="Times New Roman" w:hAnsi="Times New Roman" w:cs="Times New Roman"/>
          <w:bCs/>
          <w:iCs/>
          <w:sz w:val="28"/>
          <w:szCs w:val="28"/>
        </w:rPr>
        <w:t xml:space="preserve">необходимо включение слова в контекст. </w:t>
      </w:r>
      <w:r w:rsidRPr="000B3D4B">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Pr>
          <w:rFonts w:ascii="Times New Roman" w:hAnsi="Times New Roman"/>
          <w:sz w:val="28"/>
          <w:szCs w:val="28"/>
        </w:rPr>
        <w:t>О</w:t>
      </w:r>
      <w:r w:rsidRPr="005D708F">
        <w:rPr>
          <w:rFonts w:ascii="Times New Roman" w:hAnsi="Times New Roman"/>
          <w:sz w:val="28"/>
          <w:szCs w:val="28"/>
        </w:rPr>
        <w:t>бязательна визуальная поддержка, алгоритмы работы с определением, опорные схемы для актуализации терминологии</w:t>
      </w:r>
      <w:r>
        <w:rPr>
          <w:rFonts w:ascii="Times New Roman" w:hAnsi="Times New Roman"/>
          <w:sz w:val="28"/>
          <w:szCs w:val="28"/>
        </w:rPr>
        <w:t>.</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496232" w:rsidRDefault="00811335" w:rsidP="00811335">
      <w:pPr>
        <w:spacing w:after="0" w:line="360" w:lineRule="auto"/>
        <w:ind w:firstLine="708"/>
        <w:jc w:val="both"/>
        <w:rPr>
          <w:rFonts w:ascii="Times New Roman" w:hAnsi="Times New Roman" w:cs="Times New Roman"/>
          <w:sz w:val="28"/>
          <w:szCs w:val="28"/>
        </w:rPr>
      </w:pPr>
      <w:r w:rsidRPr="00496232">
        <w:rPr>
          <w:rFonts w:ascii="Times New Roman" w:hAnsi="Times New Roman" w:cs="Times New Roman"/>
          <w:sz w:val="28"/>
          <w:szCs w:val="28"/>
        </w:rPr>
        <w:t>Специальные условия проведения текущей</w:t>
      </w:r>
      <w:r>
        <w:rPr>
          <w:rFonts w:ascii="Times New Roman" w:hAnsi="Times New Roman" w:cs="Times New Roman"/>
          <w:sz w:val="28"/>
          <w:szCs w:val="28"/>
        </w:rPr>
        <w:t xml:space="preserve"> и</w:t>
      </w:r>
      <w:r w:rsidRPr="00496232">
        <w:rPr>
          <w:rFonts w:ascii="Times New Roman" w:hAnsi="Times New Roman" w:cs="Times New Roman"/>
          <w:sz w:val="28"/>
          <w:szCs w:val="28"/>
        </w:rPr>
        <w:t xml:space="preserve"> промежуточной аттестации обучающихся с ЗПР</w:t>
      </w:r>
      <w:r>
        <w:rPr>
          <w:rFonts w:ascii="Times New Roman" w:hAnsi="Times New Roman" w:cs="Times New Roman"/>
          <w:sz w:val="28"/>
          <w:szCs w:val="28"/>
        </w:rPr>
        <w:t xml:space="preserve"> по учебному предмету «Русский язык»</w:t>
      </w:r>
      <w:r w:rsidRPr="00496232">
        <w:rPr>
          <w:rFonts w:ascii="Times New Roman" w:hAnsi="Times New Roman" w:cs="Times New Roman"/>
          <w:sz w:val="28"/>
          <w:szCs w:val="28"/>
        </w:rPr>
        <w:t xml:space="preserve"> включают:</w:t>
      </w:r>
      <w:r>
        <w:rPr>
          <w:rFonts w:ascii="Times New Roman" w:hAnsi="Times New Roman" w:cs="Times New Roman"/>
          <w:sz w:val="28"/>
          <w:szCs w:val="28"/>
        </w:rPr>
        <w:t xml:space="preserve"> </w:t>
      </w:r>
      <w:r w:rsidRPr="00496232">
        <w:rPr>
          <w:rFonts w:ascii="Times New Roman" w:hAnsi="Times New Roman" w:cs="Times New Roman"/>
          <w:sz w:val="28"/>
          <w:szCs w:val="28"/>
        </w:rPr>
        <w:t xml:space="preserve">наличие привычных для обучающихся мнестических опор: </w:t>
      </w:r>
      <w:r w:rsidRPr="00496232">
        <w:rPr>
          <w:rFonts w:ascii="Times New Roman" w:hAnsi="Times New Roman" w:cs="Times New Roman"/>
          <w:sz w:val="28"/>
          <w:szCs w:val="28"/>
        </w:rPr>
        <w:lastRenderedPageBreak/>
        <w:t>наглядных схем, шаблонов общего хода выполнения заданий;</w:t>
      </w:r>
      <w:r>
        <w:rPr>
          <w:rFonts w:ascii="Times New Roman" w:hAnsi="Times New Roman" w:cs="Times New Roman"/>
          <w:sz w:val="28"/>
          <w:szCs w:val="28"/>
        </w:rPr>
        <w:t xml:space="preserve"> </w:t>
      </w:r>
      <w:r w:rsidRPr="00496232">
        <w:rPr>
          <w:rFonts w:ascii="Times New Roman" w:hAnsi="Times New Roman" w:cs="Times New Roman"/>
          <w:sz w:val="28"/>
          <w:szCs w:val="28"/>
        </w:rPr>
        <w:t>упрощение формулировок по грамматическому и семантическому оформлению; упрощение многозвеньевой инструкции посредством деления ее на короткие смысловые единицы, задающие поэтапность (пошаговость) выполнения задания; при необходимости адаптирование текста задания с учетом особых образовательных потребностей и индивидуальных трудностей обучающихся с ЗПР (более крупный шрифт, четкое отграничение одного задания от другого; упрощение формулировок задания по грамматическому и семантическому оформлению и др.);</w:t>
      </w:r>
      <w:r>
        <w:rPr>
          <w:rFonts w:ascii="Times New Roman" w:hAnsi="Times New Roman" w:cs="Times New Roman"/>
          <w:sz w:val="28"/>
          <w:szCs w:val="28"/>
        </w:rPr>
        <w:t xml:space="preserve"> увеличение времени на выполнение задания.</w:t>
      </w:r>
    </w:p>
    <w:p w:rsidR="00811335" w:rsidRPr="00496232" w:rsidRDefault="00811335" w:rsidP="00811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w:t>
      </w:r>
      <w:r w:rsidRPr="00496232">
        <w:rPr>
          <w:rFonts w:ascii="Times New Roman" w:hAnsi="Times New Roman" w:cs="Times New Roman"/>
          <w:sz w:val="28"/>
          <w:szCs w:val="28"/>
        </w:rPr>
        <w:t xml:space="preserve">ри проверке письменных работ исправляются, но не всегда учитываются </w:t>
      </w:r>
      <w:r>
        <w:rPr>
          <w:rFonts w:ascii="Times New Roman" w:hAnsi="Times New Roman" w:cs="Times New Roman"/>
          <w:sz w:val="28"/>
          <w:szCs w:val="28"/>
        </w:rPr>
        <w:t>при выставлении оценки специфические</w:t>
      </w:r>
      <w:r w:rsidRPr="00496232">
        <w:rPr>
          <w:rFonts w:ascii="Times New Roman" w:hAnsi="Times New Roman" w:cs="Times New Roman"/>
          <w:sz w:val="28"/>
          <w:szCs w:val="28"/>
        </w:rPr>
        <w:t xml:space="preserve"> виды ошибок, связан</w:t>
      </w:r>
      <w:r>
        <w:rPr>
          <w:rFonts w:ascii="Times New Roman" w:hAnsi="Times New Roman" w:cs="Times New Roman"/>
          <w:sz w:val="28"/>
          <w:szCs w:val="28"/>
        </w:rPr>
        <w:t>ные</w:t>
      </w:r>
      <w:r w:rsidRPr="00496232">
        <w:rPr>
          <w:rFonts w:ascii="Times New Roman" w:hAnsi="Times New Roman" w:cs="Times New Roman"/>
          <w:sz w:val="28"/>
          <w:szCs w:val="28"/>
        </w:rPr>
        <w:t xml:space="preserve"> с нарушениями слухового восприятия и зрительных анализаторов</w:t>
      </w:r>
      <w:r>
        <w:rPr>
          <w:rFonts w:ascii="Times New Roman" w:hAnsi="Times New Roman" w:cs="Times New Roman"/>
          <w:sz w:val="28"/>
          <w:szCs w:val="28"/>
        </w:rPr>
        <w:t xml:space="preserve"> (</w:t>
      </w:r>
      <w:r w:rsidRPr="00496232">
        <w:rPr>
          <w:rFonts w:ascii="Times New Roman" w:hAnsi="Times New Roman" w:cs="Times New Roman"/>
          <w:sz w:val="28"/>
          <w:szCs w:val="28"/>
        </w:rPr>
        <w:t>логопедические ошибки, грамматические ошибки</w:t>
      </w:r>
      <w:r>
        <w:rPr>
          <w:rFonts w:ascii="Times New Roman" w:hAnsi="Times New Roman" w:cs="Times New Roman"/>
          <w:sz w:val="28"/>
          <w:szCs w:val="28"/>
        </w:rPr>
        <w:t>)</w:t>
      </w:r>
      <w:r w:rsidRPr="00496232">
        <w:rPr>
          <w:rFonts w:ascii="Times New Roman" w:hAnsi="Times New Roman" w:cs="Times New Roman"/>
          <w:sz w:val="28"/>
          <w:szCs w:val="28"/>
        </w:rPr>
        <w:t xml:space="preserve">: пропуск слов; замена букв; перестановка букв; недописывание; наращивание слов; разделение слов (нас тупила); нарушение смягчения (василки); </w:t>
      </w:r>
      <w:r>
        <w:rPr>
          <w:rFonts w:ascii="Times New Roman" w:hAnsi="Times New Roman" w:cs="Times New Roman"/>
          <w:sz w:val="28"/>
          <w:szCs w:val="28"/>
        </w:rPr>
        <w:t>отсутствие</w:t>
      </w:r>
      <w:r w:rsidRPr="00496232">
        <w:rPr>
          <w:rFonts w:ascii="Times New Roman" w:hAnsi="Times New Roman" w:cs="Times New Roman"/>
          <w:sz w:val="28"/>
          <w:szCs w:val="28"/>
        </w:rPr>
        <w:t xml:space="preserve"> конца предложения; повторы слов; замена ударной гласной а на о и наоборот (застовила вместо заставила); недописывание сложных пол элементам написания букв (лехал вместо лежал); ошибочное словообразование (пондравился, каждный); ошибочное образование форм слова (в падеже, в форме числа, в роде, в употреблении глагольных форм); ошибки в согласовании и управлении; ошибки в употреблении причастных и деепричастных оборотов; ошибки в построении сложных предложений; смешение прямой и косвенной речи. При сохранении данных специфических ошибок в письменной речи, педагогу следует </w:t>
      </w:r>
      <w:r>
        <w:rPr>
          <w:rFonts w:ascii="Times New Roman" w:hAnsi="Times New Roman" w:cs="Times New Roman"/>
          <w:sz w:val="28"/>
          <w:szCs w:val="28"/>
        </w:rPr>
        <w:t>обратиться к</w:t>
      </w:r>
      <w:r w:rsidRPr="00496232">
        <w:rPr>
          <w:rFonts w:ascii="Times New Roman" w:hAnsi="Times New Roman" w:cs="Times New Roman"/>
          <w:sz w:val="28"/>
          <w:szCs w:val="28"/>
        </w:rPr>
        <w:t xml:space="preserve"> учител</w:t>
      </w:r>
      <w:r>
        <w:rPr>
          <w:rFonts w:ascii="Times New Roman" w:hAnsi="Times New Roman" w:cs="Times New Roman"/>
          <w:sz w:val="28"/>
          <w:szCs w:val="28"/>
        </w:rPr>
        <w:t>ю</w:t>
      </w:r>
      <w:r w:rsidRPr="00496232">
        <w:rPr>
          <w:rFonts w:ascii="Times New Roman" w:hAnsi="Times New Roman" w:cs="Times New Roman"/>
          <w:sz w:val="28"/>
          <w:szCs w:val="28"/>
        </w:rPr>
        <w:t>-логопед</w:t>
      </w:r>
      <w:r>
        <w:rPr>
          <w:rFonts w:ascii="Times New Roman" w:hAnsi="Times New Roman" w:cs="Times New Roman"/>
          <w:sz w:val="28"/>
          <w:szCs w:val="28"/>
        </w:rPr>
        <w:t>у для выработки согласованных действий в части коррекционной помощи</w:t>
      </w:r>
      <w:r w:rsidRPr="00496232">
        <w:rPr>
          <w:rFonts w:ascii="Times New Roman" w:hAnsi="Times New Roman" w:cs="Times New Roman"/>
          <w:sz w:val="28"/>
          <w:szCs w:val="28"/>
        </w:rPr>
        <w:t xml:space="preserve">. </w:t>
      </w:r>
    </w:p>
    <w:p w:rsidR="00811335" w:rsidRDefault="00811335" w:rsidP="00811335">
      <w:pPr>
        <w:spacing w:after="0" w:line="360" w:lineRule="auto"/>
        <w:jc w:val="center"/>
        <w:rPr>
          <w:rFonts w:ascii="Times New Roman" w:eastAsia="Times New Roman" w:hAnsi="Times New Roman" w:cs="Times New Roman"/>
          <w:b/>
          <w:bCs/>
          <w:sz w:val="28"/>
          <w:szCs w:val="28"/>
        </w:rPr>
      </w:pPr>
    </w:p>
    <w:p w:rsidR="00811335" w:rsidRPr="002D176F" w:rsidRDefault="00811335" w:rsidP="00811335">
      <w:pPr>
        <w:spacing w:after="0" w:line="360" w:lineRule="auto"/>
        <w:jc w:val="both"/>
        <w:rPr>
          <w:rFonts w:ascii="Times New Roman" w:eastAsia="Times New Roman" w:hAnsi="Times New Roman" w:cs="Times New Roman"/>
          <w:b/>
          <w:bCs/>
          <w:i/>
          <w:sz w:val="28"/>
          <w:szCs w:val="28"/>
        </w:rPr>
      </w:pPr>
      <w:r w:rsidRPr="002D176F">
        <w:rPr>
          <w:rFonts w:ascii="Times New Roman" w:eastAsia="Times New Roman" w:hAnsi="Times New Roman" w:cs="Times New Roman"/>
          <w:b/>
          <w:bCs/>
          <w:sz w:val="28"/>
          <w:szCs w:val="28"/>
        </w:rPr>
        <w:t>Примерные контрольно-измерительные материалы по русскому языку</w:t>
      </w:r>
      <w:r w:rsidRPr="002D176F">
        <w:rPr>
          <w:rFonts w:ascii="Times New Roman" w:eastAsia="Times New Roman" w:hAnsi="Times New Roman" w:cs="Times New Roman"/>
          <w:bCs/>
          <w:sz w:val="28"/>
          <w:szCs w:val="28"/>
        </w:rPr>
        <w:t xml:space="preserve"> </w:t>
      </w:r>
      <w:r w:rsidRPr="0030323B">
        <w:rPr>
          <w:rFonts w:ascii="Times New Roman" w:eastAsia="Times New Roman" w:hAnsi="Times New Roman" w:cs="Times New Roman"/>
          <w:b/>
          <w:bCs/>
          <w:sz w:val="28"/>
          <w:szCs w:val="28"/>
        </w:rPr>
        <w:t>5 класс</w:t>
      </w:r>
    </w:p>
    <w:tbl>
      <w:tblPr>
        <w:tblStyle w:val="af2"/>
        <w:tblW w:w="0" w:type="auto"/>
        <w:tblLook w:val="04A0" w:firstRow="1" w:lastRow="0" w:firstColumn="1" w:lastColumn="0" w:noHBand="0" w:noVBand="1"/>
      </w:tblPr>
      <w:tblGrid>
        <w:gridCol w:w="2437"/>
        <w:gridCol w:w="2465"/>
        <w:gridCol w:w="2359"/>
        <w:gridCol w:w="2310"/>
      </w:tblGrid>
      <w:tr w:rsidR="00811335" w:rsidRPr="002D176F" w:rsidTr="002D7406">
        <w:tc>
          <w:tcPr>
            <w:tcW w:w="2437"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Раздел </w:t>
            </w:r>
          </w:p>
        </w:tc>
        <w:tc>
          <w:tcPr>
            <w:tcW w:w="2465"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Контрольные работы</w:t>
            </w:r>
          </w:p>
        </w:tc>
        <w:tc>
          <w:tcPr>
            <w:tcW w:w="2359"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Сочинение </w:t>
            </w:r>
          </w:p>
        </w:tc>
        <w:tc>
          <w:tcPr>
            <w:tcW w:w="2310" w:type="dxa"/>
          </w:tcPr>
          <w:p w:rsidR="00811335" w:rsidRPr="002D176F" w:rsidRDefault="00811335" w:rsidP="002D7406">
            <w:pPr>
              <w:ind w:right="20"/>
              <w:jc w:val="center"/>
              <w:rPr>
                <w:rFonts w:ascii="Times New Roman" w:hAnsi="Times New Roman" w:cs="Times New Roman"/>
                <w:sz w:val="24"/>
                <w:szCs w:val="24"/>
              </w:rPr>
            </w:pPr>
            <w:r w:rsidRPr="002D176F">
              <w:rPr>
                <w:rFonts w:ascii="Times New Roman" w:hAnsi="Times New Roman" w:cs="Times New Roman"/>
                <w:sz w:val="24"/>
                <w:szCs w:val="24"/>
              </w:rPr>
              <w:t xml:space="preserve">Изложение </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Повторение</w:t>
            </w:r>
            <w:r>
              <w:rPr>
                <w:rFonts w:ascii="Times New Roman" w:hAnsi="Times New Roman" w:cs="Times New Roman"/>
                <w:sz w:val="24"/>
                <w:szCs w:val="24"/>
              </w:rPr>
              <w:t xml:space="preserve"> </w:t>
            </w:r>
            <w:r w:rsidRPr="002D176F">
              <w:rPr>
                <w:rFonts w:ascii="Times New Roman" w:hAnsi="Times New Roman" w:cs="Times New Roman"/>
                <w:sz w:val="24"/>
                <w:szCs w:val="24"/>
              </w:rPr>
              <w:t>материала,</w:t>
            </w:r>
            <w:r>
              <w:rPr>
                <w:rFonts w:ascii="Times New Roman" w:hAnsi="Times New Roman" w:cs="Times New Roman"/>
                <w:sz w:val="24"/>
                <w:szCs w:val="24"/>
              </w:rPr>
              <w:t xml:space="preserve"> </w:t>
            </w:r>
            <w:r w:rsidRPr="002D176F">
              <w:rPr>
                <w:rFonts w:ascii="Times New Roman" w:hAnsi="Times New Roman" w:cs="Times New Roman"/>
                <w:sz w:val="24"/>
                <w:szCs w:val="24"/>
              </w:rPr>
              <w:t>изученного</w:t>
            </w:r>
            <w:r>
              <w:rPr>
                <w:rFonts w:ascii="Times New Roman" w:hAnsi="Times New Roman" w:cs="Times New Roman"/>
                <w:sz w:val="24"/>
                <w:szCs w:val="24"/>
              </w:rPr>
              <w:t xml:space="preserve"> в </w:t>
            </w:r>
            <w:r w:rsidRPr="002D176F">
              <w:rPr>
                <w:rFonts w:ascii="Times New Roman" w:hAnsi="Times New Roman" w:cs="Times New Roman"/>
                <w:sz w:val="24"/>
                <w:szCs w:val="24"/>
              </w:rPr>
              <w:t>начальных</w:t>
            </w:r>
            <w:r>
              <w:rPr>
                <w:rFonts w:ascii="Times New Roman" w:hAnsi="Times New Roman" w:cs="Times New Roman"/>
                <w:sz w:val="24"/>
                <w:szCs w:val="24"/>
              </w:rPr>
              <w:t xml:space="preserve"> </w:t>
            </w:r>
            <w:r w:rsidRPr="002D176F">
              <w:rPr>
                <w:rFonts w:ascii="Times New Roman" w:hAnsi="Times New Roman" w:cs="Times New Roman"/>
                <w:sz w:val="24"/>
                <w:szCs w:val="24"/>
              </w:rPr>
              <w:t>классах</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«Повторение материала,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изученного в 1-4 классах».</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Синтаксис.</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Пунктуация</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w:t>
            </w:r>
            <w:r w:rsidRPr="002D176F">
              <w:rPr>
                <w:rFonts w:ascii="Times New Roman" w:hAnsi="Times New Roman" w:cs="Times New Roman"/>
                <w:sz w:val="24"/>
                <w:szCs w:val="24"/>
              </w:rPr>
              <w:tab/>
              <w:t xml:space="preserve"> тестирование: пунктуация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простого и</w:t>
            </w:r>
            <w:r>
              <w:rPr>
                <w:rFonts w:ascii="Times New Roman" w:hAnsi="Times New Roman" w:cs="Times New Roman"/>
                <w:sz w:val="24"/>
                <w:szCs w:val="24"/>
              </w:rPr>
              <w:t xml:space="preserve"> </w:t>
            </w:r>
            <w:r w:rsidRPr="002D176F">
              <w:rPr>
                <w:rFonts w:ascii="Times New Roman" w:hAnsi="Times New Roman" w:cs="Times New Roman"/>
                <w:sz w:val="24"/>
                <w:szCs w:val="24"/>
              </w:rPr>
              <w:t>сложного</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предложения</w:t>
            </w:r>
            <w:r w:rsidRPr="002D176F">
              <w:rPr>
                <w:rFonts w:ascii="Times New Roman" w:hAnsi="Times New Roman" w:cs="Times New Roman"/>
                <w:sz w:val="24"/>
                <w:szCs w:val="24"/>
              </w:rPr>
              <w:tab/>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Сжатое изложение.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«Старый пень»</w:t>
            </w:r>
          </w:p>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Pr>
                <w:rFonts w:ascii="Times New Roman" w:hAnsi="Times New Roman" w:cs="Times New Roman"/>
                <w:sz w:val="24"/>
                <w:szCs w:val="24"/>
              </w:rPr>
              <w:t xml:space="preserve"> </w:t>
            </w:r>
            <w:r w:rsidRPr="002D176F">
              <w:rPr>
                <w:rFonts w:ascii="Times New Roman" w:hAnsi="Times New Roman" w:cs="Times New Roman"/>
                <w:sz w:val="24"/>
                <w:szCs w:val="24"/>
              </w:rPr>
              <w:t>диктант.</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 Графика»: изменение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звуков в речевом потоке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w:t>
            </w:r>
            <w:r w:rsidRPr="002D176F">
              <w:rPr>
                <w:rFonts w:ascii="Times New Roman" w:hAnsi="Times New Roman" w:cs="Times New Roman"/>
                <w:sz w:val="24"/>
                <w:szCs w:val="24"/>
              </w:rPr>
              <w:t>описание предмета</w:t>
            </w: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w:t>
            </w:r>
            <w:r w:rsidRPr="002D176F">
              <w:rPr>
                <w:rFonts w:ascii="Times New Roman" w:hAnsi="Times New Roman" w:cs="Times New Roman"/>
                <w:sz w:val="24"/>
                <w:szCs w:val="24"/>
              </w:rPr>
              <w:tab/>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Орфоэпия</w:t>
            </w:r>
            <w:r w:rsidRPr="002D176F">
              <w:rPr>
                <w:rFonts w:ascii="Times New Roman" w:hAnsi="Times New Roman" w:cs="Times New Roman"/>
                <w:sz w:val="24"/>
                <w:szCs w:val="24"/>
              </w:rPr>
              <w:tab/>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Контрольное тестирование</w:t>
            </w:r>
            <w:r w:rsidRPr="002D176F">
              <w:rPr>
                <w:rFonts w:ascii="Times New Roman" w:hAnsi="Times New Roman" w:cs="Times New Roman"/>
                <w:sz w:val="24"/>
                <w:szCs w:val="24"/>
              </w:rPr>
              <w:tab/>
              <w:t>по теме</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«Фонетика. Орфоэпия.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Орфография»: правописание</w:t>
            </w:r>
            <w:r>
              <w:rPr>
                <w:rFonts w:ascii="Times New Roman" w:hAnsi="Times New Roman" w:cs="Times New Roman"/>
                <w:sz w:val="24"/>
                <w:szCs w:val="24"/>
              </w:rPr>
              <w:t xml:space="preserve"> </w:t>
            </w:r>
            <w:r w:rsidRPr="002D176F">
              <w:rPr>
                <w:rFonts w:ascii="Times New Roman" w:hAnsi="Times New Roman" w:cs="Times New Roman"/>
                <w:sz w:val="24"/>
                <w:szCs w:val="24"/>
              </w:rPr>
              <w:t>гласных и согласных в корне слова</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 по картине Ф.Толстого «Цветы, птица»</w:t>
            </w:r>
          </w:p>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 за 1 полугодие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Сочинение</w:t>
            </w:r>
            <w:r>
              <w:rPr>
                <w:rFonts w:ascii="Times New Roman" w:hAnsi="Times New Roman" w:cs="Times New Roman"/>
                <w:sz w:val="24"/>
                <w:szCs w:val="24"/>
              </w:rPr>
              <w:t xml:space="preserve"> </w:t>
            </w:r>
            <w:r w:rsidRPr="002D176F">
              <w:rPr>
                <w:rFonts w:ascii="Times New Roman" w:hAnsi="Times New Roman" w:cs="Times New Roman"/>
                <w:sz w:val="24"/>
                <w:szCs w:val="24"/>
              </w:rPr>
              <w:t>по</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картине</w:t>
            </w:r>
            <w:r>
              <w:rPr>
                <w:rFonts w:ascii="Times New Roman" w:hAnsi="Times New Roman" w:cs="Times New Roman"/>
                <w:sz w:val="24"/>
                <w:szCs w:val="24"/>
              </w:rPr>
              <w:t xml:space="preserve"> </w:t>
            </w:r>
            <w:r w:rsidRPr="002D176F">
              <w:rPr>
                <w:rFonts w:ascii="Times New Roman" w:hAnsi="Times New Roman" w:cs="Times New Roman"/>
                <w:sz w:val="24"/>
                <w:szCs w:val="24"/>
              </w:rPr>
              <w:t xml:space="preserve"> И.Э.Грабаря</w:t>
            </w:r>
            <w:r>
              <w:rPr>
                <w:rFonts w:ascii="Times New Roman" w:hAnsi="Times New Roman" w:cs="Times New Roman"/>
                <w:sz w:val="24"/>
                <w:szCs w:val="24"/>
              </w:rPr>
              <w:t xml:space="preserve"> </w:t>
            </w:r>
            <w:r w:rsidRPr="002D176F">
              <w:rPr>
                <w:rFonts w:ascii="Times New Roman" w:hAnsi="Times New Roman" w:cs="Times New Roman"/>
                <w:sz w:val="24"/>
                <w:szCs w:val="24"/>
              </w:rPr>
              <w:t>«Февральская</w:t>
            </w:r>
            <w:r>
              <w:rPr>
                <w:rFonts w:ascii="Times New Roman" w:hAnsi="Times New Roman" w:cs="Times New Roman"/>
                <w:sz w:val="24"/>
                <w:szCs w:val="24"/>
              </w:rPr>
              <w:t xml:space="preserve"> </w:t>
            </w:r>
            <w:r w:rsidRPr="002D176F">
              <w:rPr>
                <w:rFonts w:ascii="Times New Roman" w:hAnsi="Times New Roman" w:cs="Times New Roman"/>
                <w:sz w:val="24"/>
                <w:szCs w:val="24"/>
              </w:rPr>
              <w:t>лазурь»</w:t>
            </w: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Лексикология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как</w:t>
            </w:r>
            <w:r>
              <w:rPr>
                <w:rFonts w:ascii="Times New Roman" w:hAnsi="Times New Roman" w:cs="Times New Roman"/>
                <w:sz w:val="24"/>
                <w:szCs w:val="24"/>
              </w:rPr>
              <w:t xml:space="preserve"> </w:t>
            </w:r>
            <w:r w:rsidRPr="002D176F">
              <w:rPr>
                <w:rFonts w:ascii="Times New Roman" w:hAnsi="Times New Roman" w:cs="Times New Roman"/>
                <w:sz w:val="24"/>
                <w:szCs w:val="24"/>
              </w:rPr>
              <w:t>раздел</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науки о языке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w:t>
            </w:r>
            <w:r w:rsidRPr="002D176F">
              <w:rPr>
                <w:rFonts w:ascii="Times New Roman" w:hAnsi="Times New Roman" w:cs="Times New Roman"/>
                <w:sz w:val="24"/>
                <w:szCs w:val="24"/>
              </w:rPr>
              <w:tab/>
              <w:t>тест по разделу «Лексикология»</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Изложение «Первый снег»</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 xml:space="preserve">Морфемика </w:t>
            </w:r>
            <w:r w:rsidRPr="002D176F">
              <w:rPr>
                <w:rFonts w:ascii="Times New Roman" w:hAnsi="Times New Roman" w:cs="Times New Roman"/>
                <w:sz w:val="24"/>
                <w:szCs w:val="24"/>
              </w:rPr>
              <w:t>как</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раздел</w:t>
            </w:r>
            <w:r w:rsidRPr="002D176F">
              <w:rPr>
                <w:rFonts w:ascii="Times New Roman" w:hAnsi="Times New Roman" w:cs="Times New Roman"/>
                <w:sz w:val="24"/>
                <w:szCs w:val="24"/>
              </w:rPr>
              <w:tab/>
              <w:t xml:space="preserve"> лингвистики. Орфоэпия</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Контрольный диктант</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Имя существительное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по</w:t>
            </w:r>
          </w:p>
          <w:p w:rsidR="00811335" w:rsidRPr="002D176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 xml:space="preserve">теме: </w:t>
            </w:r>
            <w:r w:rsidRPr="002D176F">
              <w:rPr>
                <w:rFonts w:ascii="Times New Roman" w:hAnsi="Times New Roman" w:cs="Times New Roman"/>
                <w:sz w:val="24"/>
                <w:szCs w:val="24"/>
              </w:rPr>
              <w:t>«Имя существительное»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Подробное изложение с </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элементами описания</w:t>
            </w: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Имя прилагательное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теме</w:t>
            </w:r>
            <w:r>
              <w:rPr>
                <w:rFonts w:ascii="Times New Roman" w:hAnsi="Times New Roman" w:cs="Times New Roman"/>
                <w:sz w:val="24"/>
                <w:szCs w:val="24"/>
              </w:rPr>
              <w:t xml:space="preserve"> </w:t>
            </w:r>
            <w:r w:rsidRPr="002D176F">
              <w:rPr>
                <w:rFonts w:ascii="Times New Roman" w:hAnsi="Times New Roman" w:cs="Times New Roman"/>
                <w:sz w:val="24"/>
                <w:szCs w:val="24"/>
              </w:rPr>
              <w:t>«Имя прилагательное»</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restart"/>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Глагол</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 работа по теме «Глагол»</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Merge/>
            <w:vAlign w:val="center"/>
          </w:tcPr>
          <w:p w:rsidR="00811335" w:rsidRPr="002D176F" w:rsidRDefault="00811335" w:rsidP="002D7406">
            <w:pPr>
              <w:ind w:right="20"/>
              <w:jc w:val="both"/>
              <w:rPr>
                <w:rFonts w:ascii="Times New Roman" w:hAnsi="Times New Roman" w:cs="Times New Roman"/>
                <w:sz w:val="24"/>
                <w:szCs w:val="24"/>
              </w:rPr>
            </w:pP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Контрольная</w:t>
            </w:r>
            <w:r w:rsidRPr="002D176F">
              <w:rPr>
                <w:rFonts w:ascii="Times New Roman" w:hAnsi="Times New Roman" w:cs="Times New Roman"/>
                <w:sz w:val="24"/>
                <w:szCs w:val="24"/>
              </w:rPr>
              <w:tab/>
              <w:t>работа за</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полугодие</w:t>
            </w:r>
            <w:r w:rsidRPr="002D176F">
              <w:rPr>
                <w:rFonts w:ascii="Times New Roman" w:hAnsi="Times New Roman" w:cs="Times New Roman"/>
                <w:sz w:val="24"/>
                <w:szCs w:val="24"/>
              </w:rPr>
              <w:tab/>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r w:rsidR="00811335" w:rsidRPr="002D176F" w:rsidTr="002D7406">
        <w:tc>
          <w:tcPr>
            <w:tcW w:w="2437"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 xml:space="preserve">Систематизация и </w:t>
            </w:r>
            <w:r w:rsidRPr="002D176F">
              <w:rPr>
                <w:rFonts w:ascii="Times New Roman" w:hAnsi="Times New Roman" w:cs="Times New Roman"/>
                <w:sz w:val="24"/>
                <w:szCs w:val="24"/>
              </w:rPr>
              <w:lastRenderedPageBreak/>
              <w:t>обобщение изученного материала в 5 классе</w:t>
            </w:r>
          </w:p>
        </w:tc>
        <w:tc>
          <w:tcPr>
            <w:tcW w:w="2465" w:type="dxa"/>
            <w:vAlign w:val="center"/>
          </w:tcPr>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lastRenderedPageBreak/>
              <w:t xml:space="preserve">Итоговая </w:t>
            </w:r>
            <w:r w:rsidRPr="002D176F">
              <w:rPr>
                <w:rFonts w:ascii="Times New Roman" w:hAnsi="Times New Roman" w:cs="Times New Roman"/>
                <w:sz w:val="24"/>
                <w:szCs w:val="24"/>
              </w:rPr>
              <w:lastRenderedPageBreak/>
              <w:t>контрольная</w:t>
            </w:r>
          </w:p>
          <w:p w:rsidR="00811335" w:rsidRPr="002D176F" w:rsidRDefault="00811335" w:rsidP="002D7406">
            <w:pPr>
              <w:ind w:right="20"/>
              <w:jc w:val="both"/>
              <w:rPr>
                <w:rFonts w:ascii="Times New Roman" w:hAnsi="Times New Roman" w:cs="Times New Roman"/>
                <w:sz w:val="24"/>
                <w:szCs w:val="24"/>
              </w:rPr>
            </w:pPr>
            <w:r w:rsidRPr="002D176F">
              <w:rPr>
                <w:rFonts w:ascii="Times New Roman" w:hAnsi="Times New Roman" w:cs="Times New Roman"/>
                <w:sz w:val="24"/>
                <w:szCs w:val="24"/>
              </w:rPr>
              <w:t>работа за курс 5 класса</w:t>
            </w:r>
          </w:p>
        </w:tc>
        <w:tc>
          <w:tcPr>
            <w:tcW w:w="2359" w:type="dxa"/>
            <w:vAlign w:val="center"/>
          </w:tcPr>
          <w:p w:rsidR="00811335" w:rsidRPr="002D176F" w:rsidRDefault="00811335" w:rsidP="002D7406">
            <w:pPr>
              <w:ind w:right="20"/>
              <w:jc w:val="both"/>
              <w:rPr>
                <w:rFonts w:ascii="Times New Roman" w:hAnsi="Times New Roman" w:cs="Times New Roman"/>
                <w:sz w:val="24"/>
                <w:szCs w:val="24"/>
              </w:rPr>
            </w:pPr>
          </w:p>
        </w:tc>
        <w:tc>
          <w:tcPr>
            <w:tcW w:w="2310" w:type="dxa"/>
            <w:vAlign w:val="center"/>
          </w:tcPr>
          <w:p w:rsidR="00811335" w:rsidRPr="002D176F" w:rsidRDefault="00811335" w:rsidP="002D7406">
            <w:pPr>
              <w:ind w:right="20"/>
              <w:jc w:val="both"/>
              <w:rPr>
                <w:rFonts w:ascii="Times New Roman" w:hAnsi="Times New Roman" w:cs="Times New Roman"/>
                <w:sz w:val="24"/>
                <w:szCs w:val="24"/>
              </w:rPr>
            </w:pPr>
          </w:p>
        </w:tc>
      </w:tr>
    </w:tbl>
    <w:p w:rsidR="00811335" w:rsidRPr="00496232" w:rsidRDefault="00811335" w:rsidP="00811335">
      <w:pPr>
        <w:spacing w:after="0" w:line="360" w:lineRule="auto"/>
        <w:rPr>
          <w:rFonts w:ascii="Times New Roman" w:hAnsi="Times New Roman" w:cs="Times New Roman"/>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6 класс</w:t>
      </w:r>
    </w:p>
    <w:tbl>
      <w:tblPr>
        <w:tblStyle w:val="af2"/>
        <w:tblW w:w="9918" w:type="dxa"/>
        <w:tblLook w:val="04A0" w:firstRow="1" w:lastRow="0" w:firstColumn="1" w:lastColumn="0" w:noHBand="0" w:noVBand="1"/>
      </w:tblPr>
      <w:tblGrid>
        <w:gridCol w:w="2547"/>
        <w:gridCol w:w="2410"/>
        <w:gridCol w:w="2409"/>
        <w:gridCol w:w="2552"/>
      </w:tblGrid>
      <w:tr w:rsidR="00811335" w:rsidRPr="0007294F" w:rsidTr="002D7406">
        <w:tc>
          <w:tcPr>
            <w:tcW w:w="2547" w:type="dxa"/>
          </w:tcPr>
          <w:p w:rsidR="00811335" w:rsidRPr="0007294F" w:rsidRDefault="00811335" w:rsidP="002D7406">
            <w:pPr>
              <w:ind w:right="20"/>
              <w:jc w:val="center"/>
              <w:rPr>
                <w:rFonts w:ascii="Times New Roman" w:hAnsi="Times New Roman" w:cs="Times New Roman"/>
                <w:sz w:val="24"/>
                <w:szCs w:val="24"/>
              </w:rPr>
            </w:pPr>
            <w:bookmarkStart w:id="138" w:name="_Hlk55684220"/>
            <w:r w:rsidRPr="0007294F">
              <w:rPr>
                <w:rFonts w:ascii="Times New Roman" w:hAnsi="Times New Roman" w:cs="Times New Roman"/>
                <w:sz w:val="24"/>
                <w:szCs w:val="24"/>
              </w:rPr>
              <w:t xml:space="preserve">Раздел </w:t>
            </w:r>
          </w:p>
        </w:tc>
        <w:tc>
          <w:tcPr>
            <w:tcW w:w="2410"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Сочинение </w:t>
            </w: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5 классе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Pr>
                <w:rFonts w:ascii="Times New Roman" w:hAnsi="Times New Roman" w:cs="Times New Roman"/>
                <w:sz w:val="24"/>
                <w:szCs w:val="24"/>
              </w:rPr>
              <w:t>Контрольная</w:t>
            </w:r>
            <w:r w:rsidRPr="0007294F">
              <w:rPr>
                <w:rFonts w:ascii="Times New Roman" w:hAnsi="Times New Roman" w:cs="Times New Roman"/>
                <w:sz w:val="24"/>
                <w:szCs w:val="24"/>
              </w:rPr>
              <w:t xml:space="preserve"> работа (тест) по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Теме «Повторение».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 фразеология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диктант по теме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«Лексикология»</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Словообразование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w:t>
            </w:r>
            <w:r w:rsidRPr="0007294F">
              <w:rPr>
                <w:rFonts w:ascii="Times New Roman" w:hAnsi="Times New Roman" w:cs="Times New Roman"/>
                <w:sz w:val="24"/>
                <w:szCs w:val="24"/>
              </w:rPr>
              <w:tab/>
              <w:t>по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теме</w:t>
            </w:r>
            <w:r>
              <w:rPr>
                <w:rFonts w:ascii="Times New Roman" w:hAnsi="Times New Roman" w:cs="Times New Roman"/>
                <w:sz w:val="24"/>
                <w:szCs w:val="24"/>
              </w:rPr>
              <w:t xml:space="preserve"> </w:t>
            </w:r>
            <w:r w:rsidRPr="0007294F">
              <w:rPr>
                <w:rFonts w:ascii="Times New Roman" w:hAnsi="Times New Roman" w:cs="Times New Roman"/>
                <w:sz w:val="24"/>
                <w:szCs w:val="24"/>
              </w:rPr>
              <w:t>«Словообразование»</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Подробное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Сочинение–описание по картине Т.Н.Яблонской «Утро»</w:t>
            </w:r>
          </w:p>
        </w:tc>
      </w:tr>
      <w:tr w:rsidR="00811335" w:rsidRPr="0007294F" w:rsidTr="002D7406">
        <w:tc>
          <w:tcPr>
            <w:tcW w:w="2547" w:type="dxa"/>
            <w:vMerge w:val="restart"/>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«Имя существительное»</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Сочинение–рассуждение на</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основе прочитанного</w:t>
            </w: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(тест) по теме «Глагол»</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6 классе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6 класса</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bl>
    <w:p w:rsidR="00811335" w:rsidRPr="00496232" w:rsidRDefault="00811335" w:rsidP="00811335">
      <w:pPr>
        <w:spacing w:after="0" w:line="360" w:lineRule="auto"/>
        <w:ind w:right="20"/>
        <w:jc w:val="center"/>
        <w:rPr>
          <w:rFonts w:ascii="Times New Roman" w:eastAsia="Times New Roman" w:hAnsi="Times New Roman" w:cs="Times New Roman"/>
          <w:b/>
          <w:bCs/>
          <w:sz w:val="28"/>
          <w:szCs w:val="28"/>
        </w:rPr>
      </w:pPr>
      <w:bookmarkStart w:id="139" w:name="_Hlk55684923"/>
      <w:bookmarkEnd w:id="138"/>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7 класс</w:t>
      </w:r>
    </w:p>
    <w:tbl>
      <w:tblPr>
        <w:tblStyle w:val="af2"/>
        <w:tblW w:w="9918" w:type="dxa"/>
        <w:tblLook w:val="04A0" w:firstRow="1" w:lastRow="0" w:firstColumn="1" w:lastColumn="0" w:noHBand="0" w:noVBand="1"/>
      </w:tblPr>
      <w:tblGrid>
        <w:gridCol w:w="2547"/>
        <w:gridCol w:w="2410"/>
        <w:gridCol w:w="2409"/>
        <w:gridCol w:w="2552"/>
      </w:tblGrid>
      <w:tr w:rsidR="00811335" w:rsidRPr="0007294F" w:rsidTr="002D7406">
        <w:tc>
          <w:tcPr>
            <w:tcW w:w="2547"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Раздел </w:t>
            </w:r>
          </w:p>
        </w:tc>
        <w:tc>
          <w:tcPr>
            <w:tcW w:w="2410"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Контрольные работы</w:t>
            </w:r>
          </w:p>
        </w:tc>
        <w:tc>
          <w:tcPr>
            <w:tcW w:w="2409"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Изложение </w:t>
            </w:r>
          </w:p>
        </w:tc>
        <w:tc>
          <w:tcPr>
            <w:tcW w:w="2552" w:type="dxa"/>
          </w:tcPr>
          <w:p w:rsidR="00811335" w:rsidRPr="0007294F" w:rsidRDefault="00811335" w:rsidP="002D7406">
            <w:pPr>
              <w:ind w:right="20"/>
              <w:jc w:val="center"/>
              <w:rPr>
                <w:rFonts w:ascii="Times New Roman" w:hAnsi="Times New Roman" w:cs="Times New Roman"/>
                <w:sz w:val="24"/>
                <w:szCs w:val="24"/>
              </w:rPr>
            </w:pPr>
            <w:r w:rsidRPr="0007294F">
              <w:rPr>
                <w:rFonts w:ascii="Times New Roman" w:hAnsi="Times New Roman" w:cs="Times New Roman"/>
                <w:sz w:val="24"/>
                <w:szCs w:val="24"/>
              </w:rPr>
              <w:t xml:space="preserve">Урок-зачет </w:t>
            </w: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пройденного в</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5 -6 классах</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«Морфология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орфография»</w:t>
            </w:r>
            <w:r w:rsidRPr="0007294F">
              <w:rPr>
                <w:rFonts w:ascii="Times New Roman" w:hAnsi="Times New Roman" w:cs="Times New Roman"/>
                <w:sz w:val="24"/>
                <w:szCs w:val="24"/>
              </w:rPr>
              <w:tab/>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Морфология. Причастие</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«Правописание причастий»</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Выборочное изложение</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Морфология. Деепричастие. </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«Деепричастие»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restart"/>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Самостоятельные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служебные части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речи.</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«Предлог»</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Уроки-зачеты по теме «Служебные части речи»</w:t>
            </w: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 xml:space="preserve">Контрольный диктант по теме </w:t>
            </w:r>
            <w:r w:rsidRPr="0007294F">
              <w:rPr>
                <w:rFonts w:ascii="Times New Roman" w:hAnsi="Times New Roman" w:cs="Times New Roman"/>
                <w:sz w:val="24"/>
                <w:szCs w:val="24"/>
              </w:rPr>
              <w:lastRenderedPageBreak/>
              <w:t>«Союз»</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Merge/>
            <w:vAlign w:val="center"/>
          </w:tcPr>
          <w:p w:rsidR="00811335" w:rsidRPr="0007294F" w:rsidRDefault="00811335" w:rsidP="002D7406">
            <w:pPr>
              <w:ind w:right="20"/>
              <w:jc w:val="both"/>
              <w:rPr>
                <w:rFonts w:ascii="Times New Roman" w:hAnsi="Times New Roman" w:cs="Times New Roman"/>
                <w:sz w:val="24"/>
                <w:szCs w:val="24"/>
              </w:rPr>
            </w:pP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Контрольная работа по теме</w:t>
            </w:r>
            <w:r>
              <w:rPr>
                <w:rFonts w:ascii="Times New Roman" w:hAnsi="Times New Roman" w:cs="Times New Roman"/>
                <w:sz w:val="24"/>
                <w:szCs w:val="24"/>
              </w:rPr>
              <w:t xml:space="preserve"> </w:t>
            </w:r>
            <w:r w:rsidRPr="0007294F">
              <w:rPr>
                <w:rFonts w:ascii="Times New Roman" w:hAnsi="Times New Roman" w:cs="Times New Roman"/>
                <w:sz w:val="24"/>
                <w:szCs w:val="24"/>
              </w:rPr>
              <w:t>«Служебные части речи»</w:t>
            </w:r>
          </w:p>
        </w:tc>
        <w:tc>
          <w:tcPr>
            <w:tcW w:w="2409" w:type="dxa"/>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Контрольное изложение по тексту Гиляровского</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«Москва и москвичи»</w:t>
            </w: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Повторение, обобщение знаний по теме «Синтаксис и пунктуация».</w:t>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Контрольный диктант по теме «Словосочетание и</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предложение»</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tr w:rsidR="00811335" w:rsidRPr="0007294F" w:rsidTr="002D7406">
        <w:tc>
          <w:tcPr>
            <w:tcW w:w="2547"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Систематизация и обобщение изученного материала в 7 классе</w:t>
            </w:r>
            <w:r w:rsidRPr="0007294F">
              <w:rPr>
                <w:rFonts w:ascii="Times New Roman" w:hAnsi="Times New Roman" w:cs="Times New Roman"/>
                <w:sz w:val="24"/>
                <w:szCs w:val="24"/>
              </w:rPr>
              <w:tab/>
            </w:r>
          </w:p>
        </w:tc>
        <w:tc>
          <w:tcPr>
            <w:tcW w:w="2410" w:type="dxa"/>
            <w:vAlign w:val="center"/>
          </w:tcPr>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Итоговая контрольная</w:t>
            </w:r>
          </w:p>
          <w:p w:rsidR="00811335" w:rsidRPr="0007294F" w:rsidRDefault="00811335" w:rsidP="002D7406">
            <w:pPr>
              <w:ind w:right="20"/>
              <w:jc w:val="both"/>
              <w:rPr>
                <w:rFonts w:ascii="Times New Roman" w:hAnsi="Times New Roman" w:cs="Times New Roman"/>
                <w:sz w:val="24"/>
                <w:szCs w:val="24"/>
              </w:rPr>
            </w:pPr>
            <w:r w:rsidRPr="0007294F">
              <w:rPr>
                <w:rFonts w:ascii="Times New Roman" w:hAnsi="Times New Roman" w:cs="Times New Roman"/>
                <w:sz w:val="24"/>
                <w:szCs w:val="24"/>
              </w:rPr>
              <w:t>работа за курс 7 класса</w:t>
            </w:r>
          </w:p>
        </w:tc>
        <w:tc>
          <w:tcPr>
            <w:tcW w:w="2409" w:type="dxa"/>
          </w:tcPr>
          <w:p w:rsidR="00811335" w:rsidRPr="0007294F" w:rsidRDefault="00811335" w:rsidP="002D7406">
            <w:pPr>
              <w:ind w:right="20"/>
              <w:jc w:val="both"/>
              <w:rPr>
                <w:rFonts w:ascii="Times New Roman" w:hAnsi="Times New Roman" w:cs="Times New Roman"/>
                <w:sz w:val="24"/>
                <w:szCs w:val="24"/>
              </w:rPr>
            </w:pPr>
          </w:p>
        </w:tc>
        <w:tc>
          <w:tcPr>
            <w:tcW w:w="2552" w:type="dxa"/>
            <w:vAlign w:val="center"/>
          </w:tcPr>
          <w:p w:rsidR="00811335" w:rsidRPr="0007294F" w:rsidRDefault="00811335" w:rsidP="002D7406">
            <w:pPr>
              <w:ind w:right="20"/>
              <w:jc w:val="both"/>
              <w:rPr>
                <w:rFonts w:ascii="Times New Roman" w:hAnsi="Times New Roman" w:cs="Times New Roman"/>
                <w:sz w:val="24"/>
                <w:szCs w:val="24"/>
              </w:rPr>
            </w:pPr>
          </w:p>
        </w:tc>
      </w:tr>
      <w:bookmarkEnd w:id="139"/>
    </w:tbl>
    <w:p w:rsidR="00811335" w:rsidRPr="00496232" w:rsidRDefault="00811335" w:rsidP="00811335">
      <w:pPr>
        <w:spacing w:after="0" w:line="360" w:lineRule="auto"/>
        <w:rPr>
          <w:rFonts w:ascii="Times New Roman" w:hAnsi="Times New Roman" w:cs="Times New Roman"/>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8 класс</w:t>
      </w:r>
    </w:p>
    <w:tbl>
      <w:tblPr>
        <w:tblStyle w:val="af2"/>
        <w:tblW w:w="9918" w:type="dxa"/>
        <w:tblLook w:val="04A0" w:firstRow="1" w:lastRow="0" w:firstColumn="1" w:lastColumn="0" w:noHBand="0" w:noVBand="1"/>
      </w:tblPr>
      <w:tblGrid>
        <w:gridCol w:w="2547"/>
        <w:gridCol w:w="2410"/>
        <w:gridCol w:w="2409"/>
        <w:gridCol w:w="2552"/>
      </w:tblGrid>
      <w:tr w:rsidR="00811335" w:rsidRPr="003A2B70" w:rsidTr="002D7406">
        <w:tc>
          <w:tcPr>
            <w:tcW w:w="2547" w:type="dxa"/>
          </w:tcPr>
          <w:p w:rsidR="00811335" w:rsidRPr="003A2B70" w:rsidRDefault="00811335" w:rsidP="002D7406">
            <w:pPr>
              <w:ind w:right="20"/>
              <w:jc w:val="center"/>
              <w:rPr>
                <w:rFonts w:ascii="Times New Roman" w:hAnsi="Times New Roman" w:cs="Times New Roman"/>
                <w:sz w:val="24"/>
                <w:szCs w:val="24"/>
              </w:rPr>
            </w:pPr>
            <w:bookmarkStart w:id="140" w:name="_Hlk55685548"/>
            <w:r w:rsidRPr="003A2B70">
              <w:rPr>
                <w:rFonts w:ascii="Times New Roman" w:hAnsi="Times New Roman" w:cs="Times New Roman"/>
                <w:sz w:val="24"/>
                <w:szCs w:val="24"/>
              </w:rPr>
              <w:t xml:space="preserve">Раздел </w:t>
            </w:r>
          </w:p>
        </w:tc>
        <w:tc>
          <w:tcPr>
            <w:tcW w:w="2410"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Контрольные работы</w:t>
            </w:r>
          </w:p>
        </w:tc>
        <w:tc>
          <w:tcPr>
            <w:tcW w:w="2409"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Изложение </w:t>
            </w:r>
          </w:p>
        </w:tc>
        <w:tc>
          <w:tcPr>
            <w:tcW w:w="2552" w:type="dxa"/>
          </w:tcPr>
          <w:p w:rsidR="00811335" w:rsidRPr="003A2B70" w:rsidRDefault="00811335" w:rsidP="002D7406">
            <w:pPr>
              <w:ind w:right="20"/>
              <w:jc w:val="center"/>
              <w:rPr>
                <w:rFonts w:ascii="Times New Roman" w:hAnsi="Times New Roman" w:cs="Times New Roman"/>
                <w:sz w:val="24"/>
                <w:szCs w:val="24"/>
              </w:rPr>
            </w:pPr>
            <w:r w:rsidRPr="003A2B70">
              <w:rPr>
                <w:rFonts w:ascii="Times New Roman" w:hAnsi="Times New Roman" w:cs="Times New Roman"/>
                <w:sz w:val="24"/>
                <w:szCs w:val="24"/>
              </w:rPr>
              <w:t xml:space="preserve">Урок-зачет </w:t>
            </w: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Повторение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пройденного в 7 классе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темам 7 класса</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 с элементами</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сочинения</w:t>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restart"/>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Двусоставное</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«Главные члены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ign w:val="center"/>
          </w:tcPr>
          <w:p w:rsidR="00811335" w:rsidRPr="003A2B70" w:rsidRDefault="00811335" w:rsidP="002D7406">
            <w:pPr>
              <w:ind w:right="20"/>
              <w:jc w:val="both"/>
              <w:rPr>
                <w:rFonts w:ascii="Times New Roman" w:hAnsi="Times New Roman" w:cs="Times New Roman"/>
                <w:sz w:val="24"/>
                <w:szCs w:val="24"/>
              </w:rPr>
            </w:pP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«Второстепенные члены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Простое осложненное предложение</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Зачетная работа «Основа предложения»</w:t>
            </w: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Сжатое изложение (однородные члены</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Обособленные члены предложения</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p>
        </w:tc>
        <w:tc>
          <w:tcPr>
            <w:tcW w:w="2409" w:type="dxa"/>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Изложение</w:t>
            </w:r>
            <w:r w:rsidRPr="003A2B70">
              <w:rPr>
                <w:rFonts w:ascii="Times New Roman" w:hAnsi="Times New Roman" w:cs="Times New Roman"/>
                <w:sz w:val="24"/>
                <w:szCs w:val="24"/>
              </w:rPr>
              <w:tab/>
              <w:t>с элементами сочинения</w:t>
            </w:r>
            <w:r w:rsidRPr="003A2B70">
              <w:rPr>
                <w:rFonts w:ascii="Times New Roman" w:hAnsi="Times New Roman" w:cs="Times New Roman"/>
                <w:sz w:val="24"/>
                <w:szCs w:val="24"/>
              </w:rPr>
              <w:tab/>
            </w: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restart"/>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Слова, грамматически не связанные с членами</w:t>
            </w:r>
          </w:p>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предложения</w:t>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Контрольный диктант по теме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Merge/>
            <w:vAlign w:val="center"/>
          </w:tcPr>
          <w:p w:rsidR="00811335" w:rsidRPr="003A2B70" w:rsidRDefault="00811335" w:rsidP="002D7406">
            <w:pPr>
              <w:ind w:right="20"/>
              <w:jc w:val="both"/>
              <w:rPr>
                <w:rFonts w:ascii="Times New Roman" w:hAnsi="Times New Roman" w:cs="Times New Roman"/>
                <w:sz w:val="24"/>
                <w:szCs w:val="24"/>
              </w:rPr>
            </w:pP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Контрольная работа по теме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tr w:rsidR="00811335" w:rsidRPr="003A2B70" w:rsidTr="002D7406">
        <w:tc>
          <w:tcPr>
            <w:tcW w:w="2547"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Систематизация и обобщение изученного материала в 8 классе</w:t>
            </w:r>
            <w:r w:rsidRPr="003A2B70">
              <w:rPr>
                <w:rFonts w:ascii="Times New Roman" w:hAnsi="Times New Roman" w:cs="Times New Roman"/>
                <w:sz w:val="24"/>
                <w:szCs w:val="24"/>
              </w:rPr>
              <w:tab/>
            </w:r>
          </w:p>
        </w:tc>
        <w:tc>
          <w:tcPr>
            <w:tcW w:w="2410" w:type="dxa"/>
            <w:vAlign w:val="center"/>
          </w:tcPr>
          <w:p w:rsidR="00811335" w:rsidRPr="003A2B70" w:rsidRDefault="00811335" w:rsidP="002D7406">
            <w:pPr>
              <w:ind w:right="20"/>
              <w:jc w:val="both"/>
              <w:rPr>
                <w:rFonts w:ascii="Times New Roman" w:hAnsi="Times New Roman" w:cs="Times New Roman"/>
                <w:sz w:val="24"/>
                <w:szCs w:val="24"/>
              </w:rPr>
            </w:pPr>
            <w:r w:rsidRPr="003A2B70">
              <w:rPr>
                <w:rFonts w:ascii="Times New Roman" w:hAnsi="Times New Roman" w:cs="Times New Roman"/>
                <w:sz w:val="24"/>
                <w:szCs w:val="24"/>
              </w:rPr>
              <w:t>Итоговая контрольная работа «Синтаксис и пунктуация»</w:t>
            </w:r>
          </w:p>
        </w:tc>
        <w:tc>
          <w:tcPr>
            <w:tcW w:w="2409" w:type="dxa"/>
          </w:tcPr>
          <w:p w:rsidR="00811335" w:rsidRPr="003A2B70" w:rsidRDefault="00811335" w:rsidP="002D7406">
            <w:pPr>
              <w:ind w:right="20"/>
              <w:jc w:val="both"/>
              <w:rPr>
                <w:rFonts w:ascii="Times New Roman" w:hAnsi="Times New Roman" w:cs="Times New Roman"/>
                <w:sz w:val="24"/>
                <w:szCs w:val="24"/>
              </w:rPr>
            </w:pPr>
          </w:p>
        </w:tc>
        <w:tc>
          <w:tcPr>
            <w:tcW w:w="2552" w:type="dxa"/>
            <w:vAlign w:val="center"/>
          </w:tcPr>
          <w:p w:rsidR="00811335" w:rsidRPr="003A2B70" w:rsidRDefault="00811335" w:rsidP="002D7406">
            <w:pPr>
              <w:ind w:right="20"/>
              <w:jc w:val="both"/>
              <w:rPr>
                <w:rFonts w:ascii="Times New Roman" w:hAnsi="Times New Roman" w:cs="Times New Roman"/>
                <w:sz w:val="24"/>
                <w:szCs w:val="24"/>
              </w:rPr>
            </w:pPr>
          </w:p>
        </w:tc>
      </w:tr>
      <w:bookmarkEnd w:id="140"/>
    </w:tbl>
    <w:p w:rsidR="00811335" w:rsidRPr="00496232" w:rsidRDefault="00811335" w:rsidP="00811335">
      <w:pPr>
        <w:spacing w:after="0" w:line="360" w:lineRule="auto"/>
        <w:jc w:val="center"/>
        <w:rPr>
          <w:rFonts w:ascii="Times New Roman" w:hAnsi="Times New Roman" w:cs="Times New Roman"/>
          <w:b/>
          <w:bCs/>
          <w:sz w:val="28"/>
          <w:szCs w:val="28"/>
        </w:rPr>
      </w:pPr>
    </w:p>
    <w:p w:rsidR="00811335" w:rsidRPr="0030323B" w:rsidRDefault="00811335" w:rsidP="00811335">
      <w:pPr>
        <w:spacing w:after="0" w:line="360" w:lineRule="auto"/>
        <w:ind w:right="20"/>
        <w:jc w:val="both"/>
        <w:rPr>
          <w:rFonts w:ascii="Times New Roman" w:eastAsia="Times New Roman" w:hAnsi="Times New Roman" w:cs="Times New Roman"/>
          <w:b/>
          <w:bCs/>
          <w:sz w:val="28"/>
          <w:szCs w:val="28"/>
        </w:rPr>
      </w:pPr>
      <w:r w:rsidRPr="0030323B">
        <w:rPr>
          <w:rFonts w:ascii="Times New Roman" w:eastAsia="Times New Roman" w:hAnsi="Times New Roman" w:cs="Times New Roman"/>
          <w:b/>
          <w:bCs/>
          <w:sz w:val="28"/>
          <w:szCs w:val="28"/>
        </w:rPr>
        <w:t>9 класс</w:t>
      </w:r>
    </w:p>
    <w:tbl>
      <w:tblPr>
        <w:tblStyle w:val="af2"/>
        <w:tblW w:w="9747" w:type="dxa"/>
        <w:tblLayout w:type="fixed"/>
        <w:tblLook w:val="04A0" w:firstRow="1" w:lastRow="0" w:firstColumn="1" w:lastColumn="0" w:noHBand="0" w:noVBand="1"/>
      </w:tblPr>
      <w:tblGrid>
        <w:gridCol w:w="1951"/>
        <w:gridCol w:w="1985"/>
        <w:gridCol w:w="1984"/>
        <w:gridCol w:w="1985"/>
        <w:gridCol w:w="1842"/>
      </w:tblGrid>
      <w:tr w:rsidR="00811335" w:rsidRPr="000213E7" w:rsidTr="002D7406">
        <w:tc>
          <w:tcPr>
            <w:tcW w:w="1951"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lastRenderedPageBreak/>
              <w:t xml:space="preserve">Раздел </w:t>
            </w:r>
          </w:p>
        </w:tc>
        <w:tc>
          <w:tcPr>
            <w:tcW w:w="1985"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Контрольные работы</w:t>
            </w:r>
          </w:p>
        </w:tc>
        <w:tc>
          <w:tcPr>
            <w:tcW w:w="1984" w:type="dxa"/>
          </w:tcPr>
          <w:p w:rsidR="00811335" w:rsidRPr="00535263" w:rsidRDefault="00811335" w:rsidP="002D7406">
            <w:pPr>
              <w:ind w:right="20"/>
              <w:jc w:val="center"/>
              <w:rPr>
                <w:rFonts w:ascii="Times New Roman" w:hAnsi="Times New Roman" w:cs="Times New Roman"/>
                <w:sz w:val="24"/>
                <w:szCs w:val="24"/>
              </w:rPr>
            </w:pPr>
            <w:r w:rsidRPr="00535263">
              <w:rPr>
                <w:rFonts w:ascii="Times New Roman" w:hAnsi="Times New Roman" w:cs="Times New Roman"/>
                <w:sz w:val="24"/>
                <w:szCs w:val="24"/>
              </w:rPr>
              <w:t xml:space="preserve">Изложение </w:t>
            </w:r>
          </w:p>
        </w:tc>
        <w:tc>
          <w:tcPr>
            <w:tcW w:w="1985" w:type="dxa"/>
          </w:tcPr>
          <w:p w:rsidR="00811335" w:rsidRPr="00535263" w:rsidRDefault="00811335" w:rsidP="002D7406">
            <w:pPr>
              <w:ind w:right="467"/>
              <w:jc w:val="center"/>
              <w:rPr>
                <w:rFonts w:ascii="Times New Roman" w:hAnsi="Times New Roman" w:cs="Times New Roman"/>
                <w:sz w:val="24"/>
                <w:szCs w:val="24"/>
              </w:rPr>
            </w:pPr>
            <w:r w:rsidRPr="00535263">
              <w:rPr>
                <w:rFonts w:ascii="Times New Roman" w:hAnsi="Times New Roman" w:cs="Times New Roman"/>
                <w:sz w:val="24"/>
                <w:szCs w:val="24"/>
              </w:rPr>
              <w:t xml:space="preserve">Сочинение  </w:t>
            </w:r>
          </w:p>
        </w:tc>
        <w:tc>
          <w:tcPr>
            <w:tcW w:w="1842" w:type="dxa"/>
          </w:tcPr>
          <w:p w:rsidR="00811335" w:rsidRPr="00535263" w:rsidRDefault="00811335" w:rsidP="002D7406">
            <w:pPr>
              <w:spacing w:line="360" w:lineRule="auto"/>
              <w:ind w:right="20"/>
              <w:jc w:val="center"/>
              <w:rPr>
                <w:rFonts w:ascii="Times New Roman" w:hAnsi="Times New Roman" w:cs="Times New Roman"/>
                <w:sz w:val="24"/>
                <w:szCs w:val="24"/>
              </w:rPr>
            </w:pPr>
            <w:r>
              <w:rPr>
                <w:rFonts w:ascii="Times New Roman" w:hAnsi="Times New Roman" w:cs="Times New Roman"/>
                <w:sz w:val="24"/>
                <w:szCs w:val="24"/>
              </w:rPr>
              <w:t>Урок-зачет</w:t>
            </w: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Повторение</w:t>
            </w:r>
            <w:r>
              <w:rPr>
                <w:rFonts w:ascii="Times New Roman" w:hAnsi="Times New Roman" w:cs="Times New Roman"/>
                <w:sz w:val="24"/>
                <w:szCs w:val="24"/>
              </w:rPr>
              <w:t xml:space="preserve"> </w:t>
            </w:r>
            <w:r w:rsidRPr="00535263">
              <w:rPr>
                <w:rFonts w:ascii="Times New Roman" w:hAnsi="Times New Roman" w:cs="Times New Roman"/>
                <w:sz w:val="24"/>
                <w:szCs w:val="24"/>
              </w:rPr>
              <w:t>пройденного в 5-8</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грамматическим заданием</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союзные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на лингвистическую тему</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«Сложносочиненное предложение»</w:t>
            </w:r>
          </w:p>
        </w:tc>
      </w:tr>
      <w:tr w:rsidR="00811335" w:rsidRPr="000213E7" w:rsidTr="002D7406">
        <w:tc>
          <w:tcPr>
            <w:tcW w:w="1951" w:type="dxa"/>
            <w:vMerge w:val="restart"/>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Контрольный тест</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«Сложноподчиненное предложение</w:t>
            </w:r>
            <w:r>
              <w:rPr>
                <w:rFonts w:ascii="Times New Roman" w:hAnsi="Times New Roman" w:cs="Times New Roman"/>
                <w:sz w:val="24"/>
                <w:szCs w:val="24"/>
              </w:rPr>
              <w:t>»</w:t>
            </w: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Лингвистическое изложение в</w:t>
            </w:r>
            <w:r>
              <w:rPr>
                <w:rFonts w:ascii="Times New Roman" w:hAnsi="Times New Roman" w:cs="Times New Roman"/>
                <w:sz w:val="24"/>
                <w:szCs w:val="24"/>
              </w:rPr>
              <w:t xml:space="preserve"> </w:t>
            </w:r>
            <w:r w:rsidRPr="00535263">
              <w:rPr>
                <w:rFonts w:ascii="Times New Roman" w:hAnsi="Times New Roman" w:cs="Times New Roman"/>
                <w:sz w:val="24"/>
                <w:szCs w:val="24"/>
              </w:rPr>
              <w:t>научном стиле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w:t>
            </w:r>
            <w:r>
              <w:rPr>
                <w:rFonts w:ascii="Times New Roman" w:hAnsi="Times New Roman" w:cs="Times New Roman"/>
                <w:sz w:val="24"/>
                <w:szCs w:val="24"/>
              </w:rPr>
              <w:t xml:space="preserve"> </w:t>
            </w:r>
            <w:r w:rsidRPr="00535263">
              <w:rPr>
                <w:rFonts w:ascii="Times New Roman" w:hAnsi="Times New Roman" w:cs="Times New Roman"/>
                <w:sz w:val="24"/>
                <w:szCs w:val="24"/>
              </w:rPr>
              <w:t>по интерпретации</w:t>
            </w:r>
            <w:r>
              <w:rPr>
                <w:rFonts w:ascii="Times New Roman" w:hAnsi="Times New Roman" w:cs="Times New Roman"/>
                <w:sz w:val="24"/>
                <w:szCs w:val="24"/>
              </w:rPr>
              <w:t xml:space="preserve"> </w:t>
            </w:r>
            <w:r w:rsidRPr="00535263">
              <w:rPr>
                <w:rFonts w:ascii="Times New Roman" w:hAnsi="Times New Roman" w:cs="Times New Roman"/>
                <w:sz w:val="24"/>
                <w:szCs w:val="24"/>
              </w:rPr>
              <w:t>текста</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«Сложноподчиненное предложение»</w:t>
            </w:r>
          </w:p>
        </w:tc>
      </w:tr>
      <w:tr w:rsidR="00811335" w:rsidRPr="000213E7" w:rsidTr="002D7406">
        <w:tc>
          <w:tcPr>
            <w:tcW w:w="1951" w:type="dxa"/>
            <w:vMerge/>
            <w:vAlign w:val="center"/>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Сочинение-</w:t>
            </w:r>
            <w:r>
              <w:rPr>
                <w:rFonts w:ascii="Times New Roman" w:hAnsi="Times New Roman" w:cs="Times New Roman"/>
                <w:sz w:val="24"/>
                <w:szCs w:val="24"/>
              </w:rPr>
              <w:t xml:space="preserve"> </w:t>
            </w:r>
            <w:r w:rsidRPr="00535263">
              <w:rPr>
                <w:rFonts w:ascii="Times New Roman" w:hAnsi="Times New Roman" w:cs="Times New Roman"/>
                <w:sz w:val="24"/>
                <w:szCs w:val="24"/>
              </w:rPr>
              <w:t>рассуждение о</w:t>
            </w:r>
            <w:r>
              <w:rPr>
                <w:rFonts w:ascii="Times New Roman" w:hAnsi="Times New Roman" w:cs="Times New Roman"/>
                <w:sz w:val="24"/>
                <w:szCs w:val="24"/>
              </w:rPr>
              <w:t xml:space="preserve"> </w:t>
            </w:r>
            <w:r w:rsidRPr="00535263">
              <w:rPr>
                <w:rFonts w:ascii="Times New Roman" w:hAnsi="Times New Roman" w:cs="Times New Roman"/>
                <w:sz w:val="24"/>
                <w:szCs w:val="24"/>
              </w:rPr>
              <w:t>природе</w:t>
            </w:r>
            <w:r>
              <w:rPr>
                <w:rFonts w:ascii="Times New Roman" w:hAnsi="Times New Roman" w:cs="Times New Roman"/>
                <w:sz w:val="24"/>
                <w:szCs w:val="24"/>
              </w:rPr>
              <w:t xml:space="preserve"> </w:t>
            </w:r>
            <w:r w:rsidRPr="00535263">
              <w:rPr>
                <w:rFonts w:ascii="Times New Roman" w:hAnsi="Times New Roman" w:cs="Times New Roman"/>
                <w:sz w:val="24"/>
                <w:szCs w:val="24"/>
              </w:rPr>
              <w:t>родного края</w:t>
            </w: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Merge w:val="restart"/>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w:t>
            </w:r>
            <w:r>
              <w:rPr>
                <w:rFonts w:ascii="Times New Roman" w:hAnsi="Times New Roman" w:cs="Times New Roman"/>
                <w:sz w:val="24"/>
                <w:szCs w:val="24"/>
              </w:rPr>
              <w:t xml:space="preserve"> </w:t>
            </w:r>
            <w:r w:rsidRPr="00535263">
              <w:rPr>
                <w:rFonts w:ascii="Times New Roman" w:hAnsi="Times New Roman" w:cs="Times New Roman"/>
                <w:sz w:val="24"/>
                <w:szCs w:val="24"/>
              </w:rPr>
              <w:t>сложное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w:t>
            </w:r>
            <w:r>
              <w:rPr>
                <w:rFonts w:ascii="Times New Roman" w:hAnsi="Times New Roman" w:cs="Times New Roman"/>
                <w:sz w:val="24"/>
                <w:szCs w:val="24"/>
              </w:rPr>
              <w:t xml:space="preserve"> </w:t>
            </w:r>
            <w:r w:rsidRPr="00535263">
              <w:rPr>
                <w:rFonts w:ascii="Times New Roman" w:hAnsi="Times New Roman" w:cs="Times New Roman"/>
                <w:sz w:val="24"/>
                <w:szCs w:val="24"/>
              </w:rPr>
              <w:t>элементами</w:t>
            </w:r>
            <w:r>
              <w:rPr>
                <w:rFonts w:ascii="Times New Roman" w:hAnsi="Times New Roman" w:cs="Times New Roman"/>
                <w:sz w:val="24"/>
                <w:szCs w:val="24"/>
              </w:rPr>
              <w:t xml:space="preserve"> </w:t>
            </w:r>
            <w:r w:rsidRPr="00535263">
              <w:rPr>
                <w:rFonts w:ascii="Times New Roman" w:hAnsi="Times New Roman" w:cs="Times New Roman"/>
                <w:sz w:val="24"/>
                <w:szCs w:val="24"/>
              </w:rPr>
              <w:t>сочинения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Зачет по теме</w:t>
            </w:r>
          </w:p>
          <w:p w:rsidR="00811335" w:rsidRPr="00535263" w:rsidRDefault="00811335" w:rsidP="002D7406">
            <w:pPr>
              <w:spacing w:line="360" w:lineRule="auto"/>
              <w:ind w:right="20"/>
              <w:jc w:val="both"/>
              <w:rPr>
                <w:rFonts w:ascii="Times New Roman" w:hAnsi="Times New Roman" w:cs="Times New Roman"/>
                <w:sz w:val="24"/>
                <w:szCs w:val="24"/>
              </w:rPr>
            </w:pPr>
            <w:r w:rsidRPr="00535263">
              <w:rPr>
                <w:rFonts w:ascii="Times New Roman" w:hAnsi="Times New Roman" w:cs="Times New Roman"/>
                <w:sz w:val="24"/>
                <w:szCs w:val="24"/>
              </w:rPr>
              <w:t>«Бессоюзное сложное предложение»</w:t>
            </w:r>
          </w:p>
        </w:tc>
      </w:tr>
      <w:tr w:rsidR="00811335" w:rsidRPr="000213E7" w:rsidTr="002D7406">
        <w:tc>
          <w:tcPr>
            <w:tcW w:w="1951" w:type="dxa"/>
            <w:vMerge/>
            <w:vAlign w:val="center"/>
          </w:tcPr>
          <w:p w:rsidR="00811335" w:rsidRPr="00535263" w:rsidRDefault="00811335" w:rsidP="002D7406">
            <w:pPr>
              <w:ind w:right="20"/>
              <w:jc w:val="both"/>
              <w:rPr>
                <w:rFonts w:ascii="Times New Roman" w:hAnsi="Times New Roman" w:cs="Times New Roman"/>
                <w:sz w:val="24"/>
                <w:szCs w:val="24"/>
              </w:rPr>
            </w:pP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Сжатое изложение на лингвистическу</w:t>
            </w:r>
            <w:r>
              <w:rPr>
                <w:rFonts w:ascii="Times New Roman" w:hAnsi="Times New Roman" w:cs="Times New Roman"/>
                <w:sz w:val="24"/>
                <w:szCs w:val="24"/>
              </w:rPr>
              <w:t>ю</w:t>
            </w:r>
            <w:r w:rsidRPr="00535263">
              <w:rPr>
                <w:rFonts w:ascii="Times New Roman" w:hAnsi="Times New Roman" w:cs="Times New Roman"/>
                <w:sz w:val="24"/>
                <w:szCs w:val="24"/>
              </w:rPr>
              <w:t xml:space="preserve"> тему</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Сложные</w:t>
            </w:r>
            <w:r>
              <w:rPr>
                <w:rFonts w:ascii="Times New Roman" w:hAnsi="Times New Roman" w:cs="Times New Roman"/>
                <w:sz w:val="24"/>
                <w:szCs w:val="24"/>
              </w:rPr>
              <w:t xml:space="preserve"> </w:t>
            </w:r>
            <w:r w:rsidRPr="00535263">
              <w:rPr>
                <w:rFonts w:ascii="Times New Roman" w:hAnsi="Times New Roman" w:cs="Times New Roman"/>
                <w:sz w:val="24"/>
                <w:szCs w:val="24"/>
              </w:rPr>
              <w:t>предложения</w:t>
            </w:r>
            <w:r>
              <w:rPr>
                <w:rFonts w:ascii="Times New Roman" w:hAnsi="Times New Roman" w:cs="Times New Roman"/>
                <w:sz w:val="24"/>
                <w:szCs w:val="24"/>
              </w:rPr>
              <w:t xml:space="preserve"> с </w:t>
            </w:r>
            <w:r w:rsidRPr="00535263">
              <w:rPr>
                <w:rFonts w:ascii="Times New Roman" w:hAnsi="Times New Roman" w:cs="Times New Roman"/>
                <w:sz w:val="24"/>
                <w:szCs w:val="24"/>
              </w:rPr>
              <w:t>различными</w:t>
            </w:r>
            <w:r>
              <w:rPr>
                <w:rFonts w:ascii="Times New Roman" w:hAnsi="Times New Roman" w:cs="Times New Roman"/>
                <w:sz w:val="24"/>
                <w:szCs w:val="24"/>
              </w:rPr>
              <w:t xml:space="preserve"> </w:t>
            </w:r>
            <w:r w:rsidRPr="00535263">
              <w:rPr>
                <w:rFonts w:ascii="Times New Roman" w:hAnsi="Times New Roman" w:cs="Times New Roman"/>
                <w:sz w:val="24"/>
                <w:szCs w:val="24"/>
              </w:rPr>
              <w:t>видами связи</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Изложение с элементами сочинения</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r w:rsidR="00811335" w:rsidRPr="000213E7" w:rsidTr="002D7406">
        <w:trPr>
          <w:trHeight w:val="1809"/>
        </w:trPr>
        <w:tc>
          <w:tcPr>
            <w:tcW w:w="1951"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Систематизация</w:t>
            </w:r>
            <w:r>
              <w:rPr>
                <w:rFonts w:ascii="Times New Roman" w:hAnsi="Times New Roman" w:cs="Times New Roman"/>
                <w:sz w:val="24"/>
                <w:szCs w:val="24"/>
              </w:rPr>
              <w:t xml:space="preserve"> </w:t>
            </w:r>
            <w:r w:rsidRPr="00535263">
              <w:rPr>
                <w:rFonts w:ascii="Times New Roman" w:hAnsi="Times New Roman" w:cs="Times New Roman"/>
                <w:sz w:val="24"/>
                <w:szCs w:val="24"/>
              </w:rPr>
              <w:t>Изученного в 5-9</w:t>
            </w:r>
            <w:r>
              <w:rPr>
                <w:rFonts w:ascii="Times New Roman" w:hAnsi="Times New Roman" w:cs="Times New Roman"/>
                <w:sz w:val="24"/>
                <w:szCs w:val="24"/>
              </w:rPr>
              <w:t xml:space="preserve"> </w:t>
            </w:r>
            <w:r w:rsidRPr="00535263">
              <w:rPr>
                <w:rFonts w:ascii="Times New Roman" w:hAnsi="Times New Roman" w:cs="Times New Roman"/>
                <w:sz w:val="24"/>
                <w:szCs w:val="24"/>
              </w:rPr>
              <w:t>классах</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Итоговая контрольная</w:t>
            </w:r>
            <w:r>
              <w:rPr>
                <w:rFonts w:ascii="Times New Roman" w:hAnsi="Times New Roman" w:cs="Times New Roman"/>
                <w:sz w:val="24"/>
                <w:szCs w:val="24"/>
              </w:rPr>
              <w:t xml:space="preserve"> </w:t>
            </w:r>
            <w:r w:rsidRPr="00535263">
              <w:rPr>
                <w:rFonts w:ascii="Times New Roman" w:hAnsi="Times New Roman" w:cs="Times New Roman"/>
                <w:sz w:val="24"/>
                <w:szCs w:val="24"/>
              </w:rPr>
              <w:t>работа</w:t>
            </w:r>
          </w:p>
        </w:tc>
        <w:tc>
          <w:tcPr>
            <w:tcW w:w="1984" w:type="dxa"/>
          </w:tcPr>
          <w:p w:rsidR="00811335" w:rsidRPr="00535263" w:rsidRDefault="00811335" w:rsidP="002D7406">
            <w:pPr>
              <w:ind w:right="20"/>
              <w:jc w:val="both"/>
              <w:rPr>
                <w:rFonts w:ascii="Times New Roman" w:hAnsi="Times New Roman" w:cs="Times New Roman"/>
                <w:sz w:val="24"/>
                <w:szCs w:val="24"/>
              </w:rPr>
            </w:pPr>
            <w:r w:rsidRPr="00535263">
              <w:rPr>
                <w:rFonts w:ascii="Times New Roman" w:hAnsi="Times New Roman" w:cs="Times New Roman"/>
                <w:sz w:val="24"/>
                <w:szCs w:val="24"/>
              </w:rPr>
              <w:t>Контрольное сжатое изложение</w:t>
            </w:r>
          </w:p>
        </w:tc>
        <w:tc>
          <w:tcPr>
            <w:tcW w:w="1985" w:type="dxa"/>
            <w:vAlign w:val="center"/>
          </w:tcPr>
          <w:p w:rsidR="00811335" w:rsidRPr="00535263" w:rsidRDefault="00811335" w:rsidP="002D7406">
            <w:pPr>
              <w:ind w:right="20"/>
              <w:jc w:val="both"/>
              <w:rPr>
                <w:rFonts w:ascii="Times New Roman" w:hAnsi="Times New Roman" w:cs="Times New Roman"/>
                <w:sz w:val="24"/>
                <w:szCs w:val="24"/>
              </w:rPr>
            </w:pPr>
          </w:p>
        </w:tc>
        <w:tc>
          <w:tcPr>
            <w:tcW w:w="1842" w:type="dxa"/>
          </w:tcPr>
          <w:p w:rsidR="00811335" w:rsidRPr="00535263" w:rsidRDefault="00811335" w:rsidP="002D7406">
            <w:pPr>
              <w:spacing w:line="360" w:lineRule="auto"/>
              <w:ind w:right="20"/>
              <w:jc w:val="both"/>
              <w:rPr>
                <w:rFonts w:ascii="Times New Roman" w:hAnsi="Times New Roman" w:cs="Times New Roman"/>
                <w:sz w:val="24"/>
                <w:szCs w:val="24"/>
              </w:rPr>
            </w:pPr>
          </w:p>
        </w:tc>
      </w:tr>
    </w:tbl>
    <w:p w:rsidR="00811335" w:rsidRPr="000213E7" w:rsidRDefault="00811335" w:rsidP="00811335">
      <w:pPr>
        <w:spacing w:after="0" w:line="360" w:lineRule="auto"/>
        <w:rPr>
          <w:rFonts w:ascii="Times New Roman" w:hAnsi="Times New Roman" w:cs="Times New Roman"/>
          <w:sz w:val="18"/>
          <w:szCs w:val="18"/>
        </w:rPr>
      </w:pPr>
      <w:r w:rsidRPr="000213E7">
        <w:rPr>
          <w:rFonts w:ascii="Times New Roman" w:hAnsi="Times New Roman" w:cs="Times New Roman"/>
          <w:sz w:val="18"/>
          <w:szCs w:val="18"/>
        </w:rPr>
        <w:t xml:space="preserve"> </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2.2.2.2. Литература</w:t>
      </w:r>
    </w:p>
    <w:p w:rsidR="00811335" w:rsidRPr="00384B3A" w:rsidRDefault="00811335" w:rsidP="00811335">
      <w:pPr>
        <w:spacing w:after="0" w:line="360" w:lineRule="auto"/>
        <w:ind w:firstLine="708"/>
        <w:jc w:val="both"/>
        <w:rPr>
          <w:rFonts w:ascii="Times New Roman" w:hAnsi="Times New Roman" w:cs="Times New Roman"/>
          <w:sz w:val="28"/>
          <w:szCs w:val="28"/>
        </w:rPr>
      </w:pPr>
      <w:r w:rsidRPr="00384B3A">
        <w:rPr>
          <w:rFonts w:ascii="Times New Roman" w:hAnsi="Times New Roman" w:cs="Times New Roman"/>
          <w:sz w:val="28"/>
          <w:szCs w:val="28"/>
        </w:rPr>
        <w:lastRenderedPageBreak/>
        <w:t>Учебный предмет «Литература» входит в предметную область «Русский язык и литература</w:t>
      </w:r>
      <w:r>
        <w:rPr>
          <w:rFonts w:ascii="Times New Roman" w:hAnsi="Times New Roman" w:cs="Times New Roman"/>
          <w:sz w:val="28"/>
          <w:szCs w:val="28"/>
        </w:rPr>
        <w:t>»</w:t>
      </w:r>
      <w:r w:rsidRPr="00384B3A">
        <w:rPr>
          <w:rFonts w:ascii="Times New Roman" w:hAnsi="Times New Roman" w:cs="Times New Roman"/>
          <w:sz w:val="28"/>
          <w:szCs w:val="28"/>
        </w:rPr>
        <w:t xml:space="preserve"> и направлен на получение обучающимися с ЗПР знаний о содержании, смыслах, языке произведений словесного творчества, освоение общекультурных навыков чтения, восприятия и понимания литературных произведений, выражения себя в слове</w:t>
      </w:r>
      <w:r>
        <w:rPr>
          <w:rFonts w:ascii="Times New Roman" w:hAnsi="Times New Roman" w:cs="Times New Roman"/>
          <w:sz w:val="28"/>
          <w:szCs w:val="28"/>
        </w:rPr>
        <w:t>.</w:t>
      </w:r>
      <w:r w:rsidRPr="00384B3A">
        <w:rPr>
          <w:rFonts w:ascii="Times New Roman" w:hAnsi="Times New Roman" w:cs="Times New Roman"/>
          <w:sz w:val="28"/>
          <w:szCs w:val="28"/>
        </w:rPr>
        <w:t xml:space="preserve"> </w:t>
      </w:r>
      <w:r w:rsidRPr="003A1248">
        <w:rPr>
          <w:rFonts w:ascii="Times New Roman" w:hAnsi="Times New Roman"/>
          <w:sz w:val="28"/>
          <w:szCs w:val="28"/>
        </w:rPr>
        <w:t>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w:t>
      </w:r>
      <w:r>
        <w:rPr>
          <w:rFonts w:ascii="Times New Roman" w:hAnsi="Times New Roman"/>
          <w:sz w:val="28"/>
          <w:szCs w:val="28"/>
        </w:rPr>
        <w:t xml:space="preserve"> развитию. </w:t>
      </w:r>
      <w:r w:rsidRPr="00384B3A">
        <w:rPr>
          <w:rFonts w:ascii="Times New Roman" w:hAnsi="Times New Roman" w:cs="Times New Roman"/>
          <w:sz w:val="28"/>
          <w:szCs w:val="28"/>
        </w:rPr>
        <w:t>Знакомство с фольклорными и литературными произведениями разных времен и народов, их обсуждение, анализ и интерпретация предоставляют обучающимся</w:t>
      </w:r>
      <w:r>
        <w:rPr>
          <w:rFonts w:ascii="Times New Roman" w:hAnsi="Times New Roman" w:cs="Times New Roman"/>
          <w:sz w:val="28"/>
          <w:szCs w:val="28"/>
        </w:rPr>
        <w:t xml:space="preserve"> с ЗПР</w:t>
      </w:r>
      <w:r w:rsidRPr="00384B3A">
        <w:rPr>
          <w:rFonts w:ascii="Times New Roman" w:hAnsi="Times New Roman" w:cs="Times New Roman"/>
          <w:sz w:val="28"/>
          <w:szCs w:val="28"/>
        </w:rPr>
        <w:t xml:space="preserve"> возможность эстетического и этического самоопределения, приобщают их к миру многообразных идей и представлений, выработанных человечеством, способствуют формированию гражданской позиции и национально-культурной идентичности, а также умению воспринимать родную культуру в контексте мировой. </w:t>
      </w:r>
      <w:r w:rsidRPr="003A1248">
        <w:rPr>
          <w:rFonts w:ascii="Times New Roman" w:eastAsia="Times New Roman" w:hAnsi="Times New Roman"/>
          <w:sz w:val="28"/>
          <w:szCs w:val="28"/>
        </w:rPr>
        <w:t>Осмысление и применение полученных на уроках</w:t>
      </w:r>
      <w:r>
        <w:rPr>
          <w:rFonts w:ascii="Times New Roman" w:eastAsia="Times New Roman" w:hAnsi="Times New Roman"/>
          <w:sz w:val="28"/>
          <w:szCs w:val="28"/>
        </w:rPr>
        <w:t xml:space="preserve"> литературы</w:t>
      </w:r>
      <w:r w:rsidRPr="003A1248">
        <w:rPr>
          <w:rFonts w:ascii="Times New Roman" w:eastAsia="Times New Roman" w:hAnsi="Times New Roman"/>
          <w:sz w:val="28"/>
          <w:szCs w:val="28"/>
        </w:rPr>
        <w:t xml:space="preserve"> знаний позволит </w:t>
      </w:r>
      <w:r>
        <w:rPr>
          <w:rFonts w:ascii="Times New Roman" w:eastAsia="Times New Roman" w:hAnsi="Times New Roman"/>
          <w:sz w:val="28"/>
          <w:szCs w:val="28"/>
        </w:rPr>
        <w:t xml:space="preserve">обучающимся с ЗПР </w:t>
      </w:r>
      <w:r w:rsidRPr="003A1248">
        <w:rPr>
          <w:rFonts w:ascii="Times New Roman" w:eastAsia="Times New Roman" w:hAnsi="Times New Roman"/>
          <w:sz w:val="28"/>
          <w:szCs w:val="28"/>
        </w:rPr>
        <w:t xml:space="preserve">продуктивно решать типичные задачи в области социальных отношений, </w:t>
      </w:r>
      <w:r w:rsidRPr="003A1248">
        <w:rPr>
          <w:rFonts w:ascii="Times New Roman" w:hAnsi="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3A1248">
        <w:rPr>
          <w:rFonts w:ascii="Times New Roman" w:eastAsia="Times New Roman" w:hAnsi="Times New Roman"/>
          <w:sz w:val="28"/>
          <w:szCs w:val="28"/>
        </w:rPr>
        <w:t xml:space="preserve">соотносить собственное поведение и поступки </w:t>
      </w:r>
      <w:r w:rsidRPr="003A1248">
        <w:rPr>
          <w:rFonts w:ascii="Times New Roman" w:hAnsi="Times New Roman"/>
          <w:sz w:val="28"/>
          <w:szCs w:val="28"/>
        </w:rPr>
        <w:t>других людей с нравственными ценностями и принятыми</w:t>
      </w:r>
      <w:r>
        <w:rPr>
          <w:rFonts w:ascii="Times New Roman" w:hAnsi="Times New Roman"/>
          <w:sz w:val="28"/>
          <w:szCs w:val="28"/>
        </w:rPr>
        <w:t xml:space="preserve"> </w:t>
      </w:r>
      <w:r w:rsidRPr="003A1248">
        <w:rPr>
          <w:rFonts w:ascii="Times New Roman" w:hAnsi="Times New Roman"/>
          <w:sz w:val="28"/>
          <w:szCs w:val="28"/>
        </w:rPr>
        <w:t>правилами и нормами</w:t>
      </w:r>
      <w:r w:rsidRPr="003A1248">
        <w:rPr>
          <w:rFonts w:ascii="Times New Roman" w:eastAsia="Times New Roman" w:hAnsi="Times New Roman"/>
          <w:sz w:val="28"/>
          <w:szCs w:val="28"/>
        </w:rPr>
        <w:t>.</w:t>
      </w:r>
    </w:p>
    <w:p w:rsidR="00811335" w:rsidRPr="006F26D8" w:rsidRDefault="00811335" w:rsidP="00811335">
      <w:pPr>
        <w:spacing w:after="0" w:line="360" w:lineRule="auto"/>
        <w:ind w:firstLine="567"/>
        <w:jc w:val="both"/>
        <w:rPr>
          <w:rFonts w:ascii="Times New Roman" w:hAnsi="Times New Roman" w:cs="Times New Roman"/>
          <w:sz w:val="28"/>
          <w:szCs w:val="28"/>
        </w:rPr>
      </w:pPr>
      <w:r w:rsidRPr="00384B3A">
        <w:rPr>
          <w:rFonts w:ascii="Times New Roman" w:hAnsi="Times New Roman" w:cs="Times New Roman"/>
          <w:sz w:val="28"/>
          <w:szCs w:val="28"/>
        </w:rPr>
        <w:t xml:space="preserve">Данная программа отличается от </w:t>
      </w:r>
      <w:r>
        <w:rPr>
          <w:rFonts w:ascii="Times New Roman" w:hAnsi="Times New Roman" w:cs="Times New Roman"/>
          <w:sz w:val="28"/>
          <w:szCs w:val="28"/>
        </w:rPr>
        <w:t xml:space="preserve">основной </w:t>
      </w:r>
      <w:r w:rsidRPr="00384B3A">
        <w:rPr>
          <w:rFonts w:ascii="Times New Roman" w:hAnsi="Times New Roman" w:cs="Times New Roman"/>
          <w:sz w:val="28"/>
          <w:szCs w:val="28"/>
        </w:rPr>
        <w:t>образовательной программы по литературе для 5</w:t>
      </w:r>
      <w:r>
        <w:rPr>
          <w:rFonts w:ascii="Times New Roman" w:hAnsi="Times New Roman" w:cs="Times New Roman"/>
          <w:sz w:val="28"/>
          <w:szCs w:val="28"/>
        </w:rPr>
        <w:t>–</w:t>
      </w:r>
      <w:r w:rsidRPr="00384B3A">
        <w:rPr>
          <w:rFonts w:ascii="Times New Roman" w:hAnsi="Times New Roman" w:cs="Times New Roman"/>
          <w:sz w:val="28"/>
          <w:szCs w:val="28"/>
        </w:rPr>
        <w:t>9 классов тем, что составлена с учетом</w:t>
      </w:r>
      <w:r>
        <w:rPr>
          <w:rFonts w:ascii="Times New Roman" w:hAnsi="Times New Roman" w:cs="Times New Roman"/>
          <w:sz w:val="28"/>
          <w:szCs w:val="28"/>
        </w:rPr>
        <w:t xml:space="preserve"> особых образовательных потребностей и</w:t>
      </w:r>
      <w:r w:rsidRPr="00384B3A">
        <w:rPr>
          <w:rFonts w:ascii="Times New Roman" w:hAnsi="Times New Roman" w:cs="Times New Roman"/>
          <w:sz w:val="28"/>
          <w:szCs w:val="28"/>
        </w:rPr>
        <w:t xml:space="preserve"> психофизических особенностей </w:t>
      </w:r>
      <w:r>
        <w:rPr>
          <w:rFonts w:ascii="Times New Roman" w:hAnsi="Times New Roman" w:cs="Times New Roman"/>
          <w:sz w:val="28"/>
          <w:szCs w:val="28"/>
        </w:rPr>
        <w:t>обучающихся с ЗПР</w:t>
      </w:r>
      <w:r w:rsidRPr="00384B3A">
        <w:rPr>
          <w:rFonts w:ascii="Times New Roman" w:hAnsi="Times New Roman" w:cs="Times New Roman"/>
          <w:sz w:val="28"/>
          <w:szCs w:val="28"/>
        </w:rPr>
        <w:t xml:space="preserve">. У </w:t>
      </w:r>
      <w:r>
        <w:rPr>
          <w:rFonts w:ascii="Times New Roman" w:hAnsi="Times New Roman" w:cs="Times New Roman"/>
          <w:sz w:val="28"/>
          <w:szCs w:val="28"/>
        </w:rPr>
        <w:t xml:space="preserve">этих обучающихся </w:t>
      </w:r>
      <w:r w:rsidRPr="00384B3A">
        <w:rPr>
          <w:rFonts w:ascii="Times New Roman" w:hAnsi="Times New Roman" w:cs="Times New Roman"/>
          <w:sz w:val="28"/>
          <w:szCs w:val="28"/>
        </w:rPr>
        <w:t xml:space="preserve">на уровне основного общего образования по-прежнему </w:t>
      </w:r>
      <w:r>
        <w:rPr>
          <w:rFonts w:ascii="Times New Roman" w:hAnsi="Times New Roman" w:cs="Times New Roman"/>
          <w:sz w:val="28"/>
          <w:szCs w:val="28"/>
        </w:rPr>
        <w:t>наблюдаются</w:t>
      </w:r>
      <w:r w:rsidRPr="00384B3A">
        <w:rPr>
          <w:rFonts w:ascii="Times New Roman" w:hAnsi="Times New Roman" w:cs="Times New Roman"/>
          <w:sz w:val="28"/>
          <w:szCs w:val="28"/>
        </w:rPr>
        <w:t xml:space="preserve">: сниженная познавательная активность и работоспособность, что приводит к нежеланию читать и анализировать предложенные произведения; недостаточность произвольного внимания, приводящая к ухудшению понимания прочитанного произведения; у них плохо развиты навыки самостоятельной работы и самоконтроля, </w:t>
      </w:r>
      <w:r w:rsidRPr="00384B3A">
        <w:rPr>
          <w:rFonts w:ascii="Times New Roman" w:hAnsi="Times New Roman" w:cs="Times New Roman"/>
          <w:sz w:val="28"/>
          <w:szCs w:val="28"/>
        </w:rPr>
        <w:lastRenderedPageBreak/>
        <w:t>наблюдается инертность психических процессов, слабая память. Все это затрудняет изучение содержания образования по предмету «Литература» и вносит свои особенности в преподавание данного курса. При отборе изучаемых произведений учителю следует понимать, что их содержание должно максимально способствовать расширению кругозора обучающихся с ЗПР; обогащению их жизненного опыта; систематизации знаний и представлений; способствовать повышению интеллектуальной активности и лучшему усвоению</w:t>
      </w:r>
      <w:r w:rsidRPr="006F26D8">
        <w:rPr>
          <w:rFonts w:ascii="Times New Roman" w:hAnsi="Times New Roman" w:cs="Times New Roman"/>
          <w:sz w:val="28"/>
          <w:szCs w:val="28"/>
        </w:rPr>
        <w:t xml:space="preserve"> учебного материала по другим учебным дисциплинам; уточнению, расширению и активизации лексического запаса, развитию устной монологической речи.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bCs/>
          <w:sz w:val="28"/>
          <w:szCs w:val="28"/>
        </w:rPr>
        <w:t>Основной целью</w:t>
      </w:r>
      <w:r w:rsidRPr="00CE6DFE">
        <w:rPr>
          <w:rFonts w:ascii="Times New Roman" w:hAnsi="Times New Roman" w:cs="Times New Roman"/>
          <w:sz w:val="28"/>
          <w:szCs w:val="28"/>
        </w:rPr>
        <w:t xml:space="preserve"> изучения предмета «Литература» на уровне основного общего образования является формирование</w:t>
      </w:r>
      <w:r>
        <w:rPr>
          <w:rFonts w:ascii="Times New Roman" w:hAnsi="Times New Roman" w:cs="Times New Roman"/>
          <w:sz w:val="28"/>
          <w:szCs w:val="28"/>
        </w:rPr>
        <w:t xml:space="preserve"> у обучающегося с ЗПР</w:t>
      </w:r>
      <w:r w:rsidRPr="00CE6DFE">
        <w:rPr>
          <w:rFonts w:ascii="Times New Roman" w:hAnsi="Times New Roman" w:cs="Times New Roman"/>
          <w:sz w:val="28"/>
          <w:szCs w:val="28"/>
        </w:rPr>
        <w:t xml:space="preserve"> потребности в качественном чтении, культуры читательского восприятия и понимания литературных текстов, что предполагает постижение художественной литературы как вида искусства, целенаправленное развитие способности обучающегося к адекватному восприятию и пониманию смысла различных литературных произведений и самостоятельному истолкованию прочитанного в устной и письменной форме.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литературы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решает следующие </w:t>
      </w:r>
      <w:r w:rsidRPr="00CE6DFE">
        <w:rPr>
          <w:rFonts w:ascii="Times New Roman" w:hAnsi="Times New Roman" w:cs="Times New Roman"/>
          <w:b/>
          <w:bCs/>
          <w:sz w:val="28"/>
          <w:szCs w:val="28"/>
        </w:rPr>
        <w:t>задачи</w:t>
      </w:r>
      <w:r w:rsidRPr="00CE6DFE">
        <w:rPr>
          <w:rFonts w:ascii="Times New Roman" w:hAnsi="Times New Roman" w:cs="Times New Roman"/>
          <w:sz w:val="28"/>
          <w:szCs w:val="28"/>
        </w:rPr>
        <w:t>:</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коммуникативно-эстетических возможностей языка на основе изучения выдающихся произведений русской литературы, литературы своего народа, мировой литературы;</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и развитие представлений о литературном произведении как о художественном мире, особым образом построенном автором;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овладение процедурами смыслового и эстетического анализа текста на основе понимания принципиальных отличий художественного текста от научного, делового, публицистического и т. п.;</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lastRenderedPageBreak/>
        <w:t>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 ответственного отношения к разнообразным художественным смыслам;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особому способу познания жизни;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 xml:space="preserve">воспитание у </w:t>
      </w:r>
      <w:r>
        <w:rPr>
          <w:rFonts w:ascii="Times New Roman" w:hAnsi="Times New Roman" w:cs="Times New Roman"/>
          <w:sz w:val="28"/>
          <w:szCs w:val="28"/>
        </w:rPr>
        <w:t>обучающегося с ЗПР</w:t>
      </w:r>
      <w:r w:rsidRPr="00092935">
        <w:rPr>
          <w:rFonts w:ascii="Times New Roman" w:hAnsi="Times New Roman" w:cs="Times New Roman"/>
          <w:sz w:val="28"/>
          <w:szCs w:val="28"/>
        </w:rPr>
        <w:t xml:space="preserve"> культуры выражения собственной позиции, способности аргументировать своё мнение и оформлять его словесно в устных и письменных высказываниях разных жанров, создавать развёрнутые высказывания творческого, аналитического и интерпретирующего характера;</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культуры понимания «чужой» позиции, а также уважительного отношения к ценностям других людей, к культуре других эпох и народов;</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развитие способности понимать литературные художественные произведения, отражающие разные этнокультурные традиции;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воспитание квалифицированного читателя со сформированным эстетическим вкусом;</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отношения к литературе как к одной из основных культурных ценностей народа;</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обеспечение через чтение и изучение классической и современной литературы культурной самоидентификации;</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осознание значимости чтения и изучения литературы для своего дальнейшего развития;</w:t>
      </w:r>
    </w:p>
    <w:p w:rsidR="00811335" w:rsidRPr="00092935"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092935">
        <w:rPr>
          <w:rFonts w:ascii="Times New Roman" w:hAnsi="Times New Roman" w:cs="Times New Roman"/>
          <w:sz w:val="28"/>
          <w:szCs w:val="28"/>
        </w:rPr>
        <w:t>формирование у школьника стремления сознательно планировать своё досуговое чтение.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четвертям (триместрам). </w:t>
      </w:r>
      <w:r w:rsidRPr="00CE6DFE">
        <w:rPr>
          <w:rFonts w:ascii="Times New Roman" w:hAnsi="Times New Roman" w:cs="Times New Roman"/>
          <w:sz w:val="28"/>
          <w:szCs w:val="28"/>
        </w:rPr>
        <w:lastRenderedPageBreak/>
        <w:t>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каждого </w:t>
      </w:r>
      <w:r>
        <w:rPr>
          <w:rFonts w:ascii="Times New Roman" w:hAnsi="Times New Roman" w:cs="Times New Roman"/>
          <w:sz w:val="28"/>
          <w:szCs w:val="28"/>
        </w:rPr>
        <w:t>года обучения</w:t>
      </w:r>
      <w:r w:rsidRPr="00CE6DFE">
        <w:rPr>
          <w:rFonts w:ascii="Times New Roman" w:hAnsi="Times New Roman" w:cs="Times New Roman"/>
          <w:sz w:val="28"/>
          <w:szCs w:val="28"/>
        </w:rPr>
        <w:t xml:space="preserve"> включает произведения русской и зарубежной литературы, поднимающие вечные проблемы (добро, зло, жестокость и сострадание, великодушие, прекрасное в природе и человеческой жизни, роль и значение книги в жизни писателя и читателя и т.</w:t>
      </w:r>
      <w:r>
        <w:rPr>
          <w:rFonts w:ascii="Times New Roman" w:hAnsi="Times New Roman" w:cs="Times New Roman"/>
          <w:sz w:val="28"/>
          <w:szCs w:val="28"/>
        </w:rPr>
        <w:t> </w:t>
      </w:r>
      <w:r w:rsidRPr="00CE6DFE">
        <w:rPr>
          <w:rFonts w:ascii="Times New Roman" w:hAnsi="Times New Roman" w:cs="Times New Roman"/>
          <w:sz w:val="28"/>
          <w:szCs w:val="28"/>
        </w:rPr>
        <w:t>д.).</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курс предмета «Литература» представлен следующими разделами:</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Русский фольклор.</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Древнерусская литература.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XVIII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XIX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Русская литература XX века.</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Литература народов России.</w:t>
      </w:r>
    </w:p>
    <w:p w:rsidR="00811335" w:rsidRPr="00CE6DFE"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CE6DFE">
        <w:rPr>
          <w:rFonts w:ascii="Times New Roman" w:hAnsi="Times New Roman" w:cs="Times New Roman"/>
          <w:sz w:val="28"/>
          <w:szCs w:val="28"/>
        </w:rPr>
        <w:t>Зарубежная литература.</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Содержание курса литературы 5 КЛАСС (первый год обучения на уровне основного общего образования)</w:t>
      </w:r>
      <w:r w:rsidRPr="00CE6DFE">
        <w:rPr>
          <w:rStyle w:val="a7"/>
          <w:b/>
          <w:bCs/>
          <w:sz w:val="28"/>
          <w:szCs w:val="28"/>
        </w:rPr>
        <w:footnoteReference w:id="6"/>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Введение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Писатели о роли книги в жизни человека и общества. Книга как духовное завещание одного поколения другому. Книга и ее компоненты. Учебник литературы и работа с ним.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Фольклор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Устное народное творчество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 xml:space="preserve">Повторение знакомых жанров устного </w:t>
      </w:r>
      <w:r>
        <w:rPr>
          <w:rStyle w:val="normaltextrun"/>
          <w:sz w:val="28"/>
          <w:szCs w:val="28"/>
        </w:rPr>
        <w:t>народного творчества. Фольклор –</w:t>
      </w:r>
      <w:r w:rsidRPr="00CE6DFE">
        <w:rPr>
          <w:rStyle w:val="normaltextrun"/>
          <w:sz w:val="28"/>
          <w:szCs w:val="28"/>
        </w:rPr>
        <w:t xml:space="preserve"> коллективное устное народное творчество. Малые жанры фольклора. Детский фольклор.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Русские народные сказки.</w:t>
      </w:r>
      <w:r>
        <w:rPr>
          <w:rStyle w:val="normaltextrun"/>
          <w:sz w:val="28"/>
          <w:szCs w:val="28"/>
        </w:rPr>
        <w:t xml:space="preserve"> </w:t>
      </w:r>
      <w:r w:rsidRPr="00CE6DFE">
        <w:rPr>
          <w:rStyle w:val="normaltextrun"/>
          <w:sz w:val="28"/>
          <w:szCs w:val="28"/>
        </w:rPr>
        <w:t>Сказки как вид народной прозы. Сказки о животных, волшебные,</w:t>
      </w:r>
      <w:r>
        <w:rPr>
          <w:rStyle w:val="normaltextrun"/>
          <w:sz w:val="28"/>
          <w:szCs w:val="28"/>
        </w:rPr>
        <w:t xml:space="preserve"> </w:t>
      </w:r>
      <w:r w:rsidRPr="00CE6DFE">
        <w:rPr>
          <w:rStyle w:val="normaltextrun"/>
          <w:sz w:val="28"/>
          <w:szCs w:val="28"/>
        </w:rPr>
        <w:t>бытовые (анекдотические, новеллистические). Нравоучительный и философский характер сказок. Сказители. Собиратели сказок.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«Царевна-лягушка»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мораль в характере и поступках героев. Образ невесты-волшебницы. Народная мораль в сказке: добро торжествует, зло наказывается. Светлые т тёмные стороны мира. Эстетика волшебной сказки. Связь сказочных формул с древними мифами. Изобразительный характер формул волшебной 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w:t>
      </w:r>
      <w:r>
        <w:rPr>
          <w:rStyle w:val="normaltextrun"/>
          <w:b/>
          <w:bCs/>
          <w:i/>
          <w:iCs/>
          <w:sz w:val="28"/>
          <w:szCs w:val="28"/>
        </w:rPr>
        <w:t>–</w:t>
      </w:r>
      <w:r w:rsidRPr="00CE6DFE">
        <w:rPr>
          <w:rStyle w:val="normaltextrun"/>
          <w:b/>
          <w:bCs/>
          <w:i/>
          <w:iCs/>
          <w:sz w:val="28"/>
          <w:szCs w:val="28"/>
        </w:rPr>
        <w:t xml:space="preserve"> крестьянский сын и чудо-юдо»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Волшебная богатырская сказка героического содержания. Тема мирного труда и защиты родной земли. Иван </w:t>
      </w:r>
      <w:r>
        <w:rPr>
          <w:rStyle w:val="normaltextrun"/>
          <w:sz w:val="28"/>
          <w:szCs w:val="28"/>
        </w:rPr>
        <w:t>–</w:t>
      </w:r>
      <w:r w:rsidRPr="00CE6DFE">
        <w:rPr>
          <w:rStyle w:val="normaltextrun"/>
          <w:sz w:val="28"/>
          <w:szCs w:val="28"/>
        </w:rPr>
        <w:t xml:space="preserve"> крестьянский сын как выразитель основной мысли сказки. Герои сказки в оценке автора-народа.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«Журавль и цапля»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Сказка о животных.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«Солдатская шинель»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Бытовые сказки. Составление волшебных сказок на основе изученного материала.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«Повесть временных лет»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Возникновение древнерусской литературы. Начало письменности у восточных славян. Литературный памятник.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«Подвиг отрока-киевлянина и хитрость воеводы </w:t>
      </w:r>
      <w:r w:rsidRPr="00CE6DFE">
        <w:rPr>
          <w:rStyle w:val="spellingerror"/>
          <w:b/>
          <w:bCs/>
          <w:i/>
          <w:iCs/>
          <w:sz w:val="28"/>
          <w:szCs w:val="28"/>
        </w:rPr>
        <w:t>Претича</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Отзвуки фольклора в летописи. Знакомство с устаревшими словами. Составление словариков устаревших слов. Любовь к Родине, народу. Мудрость и хитрость русского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lastRenderedPageBreak/>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о жизни писателя (детство и годы учения, начало литературной деятельности). Ломоносов </w:t>
      </w:r>
      <w:r>
        <w:rPr>
          <w:rStyle w:val="normaltextrun"/>
          <w:sz w:val="28"/>
          <w:szCs w:val="28"/>
        </w:rPr>
        <w:t xml:space="preserve">– </w:t>
      </w:r>
      <w:r w:rsidRPr="00CE6DFE">
        <w:rPr>
          <w:rStyle w:val="normaltextrun"/>
          <w:sz w:val="28"/>
          <w:szCs w:val="28"/>
        </w:rPr>
        <w:t>ученый, поэт, художник, гражданин.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«Случились вместе два астронома в пиру...»</w:t>
      </w:r>
      <w:r w:rsidRPr="00CE6DFE">
        <w:rPr>
          <w:rStyle w:val="normaltextrun"/>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Научные истины в поэтической форме. Юмор стихотворения.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Роды и жанры литературы.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Басни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Жанр басни. Истоки басенного жанра (Эзоп, Лафонтен, русские баснописцы </w:t>
      </w:r>
      <w:r w:rsidRPr="00CE6DFE">
        <w:rPr>
          <w:rStyle w:val="normaltextrun"/>
          <w:sz w:val="28"/>
          <w:szCs w:val="28"/>
          <w:lang w:val="en-US"/>
        </w:rPr>
        <w:t>XVIII</w:t>
      </w:r>
      <w:r w:rsidRPr="00CE6DFE">
        <w:rPr>
          <w:rStyle w:val="normaltextrun"/>
          <w:sz w:val="28"/>
          <w:szCs w:val="28"/>
        </w:rPr>
        <w:t> 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Андреевич Крылов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«Ворона и Лисица», «Свинья под Дубом» и др</w:t>
      </w:r>
      <w:r w:rsidRPr="00CE6DFE">
        <w:rPr>
          <w:rStyle w:val="normaltextrun"/>
          <w:sz w:val="28"/>
          <w:szCs w:val="28"/>
        </w:rPr>
        <w:t xml:space="preserve">. Осмеяние пороков </w:t>
      </w:r>
      <w:r>
        <w:rPr>
          <w:rStyle w:val="normaltextrun"/>
          <w:sz w:val="28"/>
          <w:szCs w:val="28"/>
        </w:rPr>
        <w:t>–</w:t>
      </w:r>
      <w:r w:rsidRPr="00CE6DFE">
        <w:rPr>
          <w:rStyle w:val="normaltextrun"/>
          <w:sz w:val="28"/>
          <w:szCs w:val="28"/>
        </w:rPr>
        <w:t xml:space="preserve"> грубой силы, жадности, неблагодарности, хитрости и т.д. невежа и невежда. </w:t>
      </w:r>
      <w:r>
        <w:rPr>
          <w:rStyle w:val="normaltextrun"/>
          <w:i/>
          <w:iCs/>
          <w:sz w:val="28"/>
          <w:szCs w:val="28"/>
        </w:rPr>
        <w:t>«Волк на псарне» –</w:t>
      </w:r>
      <w:r w:rsidRPr="00CE6DFE">
        <w:rPr>
          <w:rStyle w:val="normaltextrun"/>
          <w:sz w:val="28"/>
          <w:szCs w:val="28"/>
        </w:rPr>
        <w:t xml:space="preserve"> отражение исторических событий. Рассказ и мораль в басне. Аллегория. Выразительное чтение басен. Дополнительное изучение текстов басен. (Внеклассное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Василий Андреевич Жуковский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Дружба с</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Пушкиным</w:t>
      </w:r>
      <w:r w:rsidRPr="00CE6DFE">
        <w:rPr>
          <w:rStyle w:val="normaltextrun"/>
          <w:sz w:val="28"/>
          <w:szCs w:val="28"/>
        </w:rPr>
        <w:t>. История создания литературной сказки </w:t>
      </w:r>
      <w:r w:rsidRPr="00CE6DFE">
        <w:rPr>
          <w:rStyle w:val="normaltextrun"/>
          <w:i/>
          <w:iCs/>
          <w:sz w:val="28"/>
          <w:szCs w:val="28"/>
        </w:rPr>
        <w:t>«Спящая царевна». </w:t>
      </w:r>
      <w:r w:rsidRPr="00CE6DFE">
        <w:rPr>
          <w:rStyle w:val="normaltextrun"/>
          <w:sz w:val="28"/>
          <w:szCs w:val="28"/>
        </w:rPr>
        <w:t>Сходные и различные черты сказки Жуковского и народной сказки. Герои литературной сказки, особенности сюжета. </w:t>
      </w:r>
      <w:r w:rsidRPr="00CE6DFE">
        <w:rPr>
          <w:rStyle w:val="normaltextrun"/>
          <w:i/>
          <w:iCs/>
          <w:sz w:val="28"/>
          <w:szCs w:val="28"/>
        </w:rPr>
        <w:t>«Кубок». </w:t>
      </w:r>
      <w:r w:rsidRPr="00CE6DFE">
        <w:rPr>
          <w:rStyle w:val="normaltextrun"/>
          <w:sz w:val="28"/>
          <w:szCs w:val="28"/>
        </w:rPr>
        <w:t>Благородство и жестокость. Герои баллады.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Пролог к «Руслану и Людмиле» </w:t>
      </w:r>
      <w:r w:rsidRPr="00CE6DFE">
        <w:rPr>
          <w:rStyle w:val="normaltextrun"/>
          <w:i/>
          <w:iCs/>
          <w:sz w:val="28"/>
          <w:szCs w:val="28"/>
        </w:rPr>
        <w:t>(«У лукоморья дуб зеленый...»).</w:t>
      </w:r>
      <w:r>
        <w:rPr>
          <w:rStyle w:val="normaltextrun"/>
          <w:i/>
          <w:iCs/>
          <w:sz w:val="28"/>
          <w:szCs w:val="28"/>
        </w:rPr>
        <w:t xml:space="preserve"> </w:t>
      </w:r>
      <w:r w:rsidRPr="00CE6DFE">
        <w:rPr>
          <w:rStyle w:val="normaltextrun"/>
          <w:sz w:val="28"/>
          <w:szCs w:val="28"/>
        </w:rPr>
        <w:t>Собирательная картина сюжетов, образов и событий народных сказок, вступление, предваряющее мотивы и сюжеты пушкинского произведения. </w:t>
      </w:r>
      <w:r w:rsidRPr="00CE6DFE">
        <w:rPr>
          <w:rStyle w:val="normaltextrun"/>
          <w:i/>
          <w:iCs/>
          <w:sz w:val="28"/>
          <w:szCs w:val="28"/>
        </w:rPr>
        <w:t xml:space="preserve">«Сказка о мертвой царевне и о семи богатырях» </w:t>
      </w:r>
      <w:r>
        <w:rPr>
          <w:rStyle w:val="normaltextrun"/>
          <w:i/>
          <w:iCs/>
          <w:sz w:val="28"/>
          <w:szCs w:val="28"/>
        </w:rPr>
        <w:t xml:space="preserve">– </w:t>
      </w:r>
      <w:r w:rsidRPr="00CE6DFE">
        <w:rPr>
          <w:rStyle w:val="normaltextrun"/>
          <w:sz w:val="28"/>
          <w:szCs w:val="28"/>
        </w:rPr>
        <w:t xml:space="preserve">ее истоки (сопоставление с русскими народными сказками, сказкой Жуковского «Спящая царевна», со сказками братьев Гримм </w:t>
      </w:r>
      <w:r>
        <w:rPr>
          <w:rStyle w:val="normaltextrun"/>
          <w:sz w:val="28"/>
          <w:szCs w:val="28"/>
        </w:rPr>
        <w:t>–</w:t>
      </w:r>
      <w:r w:rsidRPr="00CE6DFE">
        <w:rPr>
          <w:rStyle w:val="normaltextrun"/>
          <w:sz w:val="28"/>
          <w:szCs w:val="28"/>
        </w:rPr>
        <w:t xml:space="preserve"> тема «бродячих сюжетов»). </w:t>
      </w:r>
      <w:r w:rsidRPr="00CE6DFE">
        <w:rPr>
          <w:rStyle w:val="normaltextrun"/>
          <w:sz w:val="28"/>
          <w:szCs w:val="28"/>
        </w:rPr>
        <w:lastRenderedPageBreak/>
        <w:t xml:space="preserve">Народная мораль, нравственность </w:t>
      </w:r>
      <w:r>
        <w:rPr>
          <w:rStyle w:val="normaltextrun"/>
          <w:sz w:val="28"/>
          <w:szCs w:val="28"/>
        </w:rPr>
        <w:t>–</w:t>
      </w:r>
      <w:r w:rsidRPr="00CE6DFE">
        <w:rPr>
          <w:rStyle w:val="normaltextrun"/>
          <w:sz w:val="28"/>
          <w:szCs w:val="28"/>
        </w:rPr>
        <w:t xml:space="preserve"> красота внешняя и внутренняя, победа добра над злом, гармоничность положительных героев. Поэтичность, музыкальность пушкинской 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Отличие русской народной сказки от литературной.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Рифма и ритм в стихосложении.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Стихотворная и прозаическая речь.</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Антоний Погорельский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Литературная деятельность</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Погорельского</w:t>
      </w:r>
      <w:r w:rsidRPr="00CE6DFE">
        <w:rPr>
          <w:rStyle w:val="normaltextrun"/>
          <w:sz w:val="28"/>
          <w:szCs w:val="28"/>
        </w:rPr>
        <w:t>. История создания сказки «Чёрная курица или Подземные жители». Нравственные поступки героя литературной сказки. Тема победы добра над злом.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Детство поэта. Родное гнездо – Тарханы. </w:t>
      </w:r>
      <w:r>
        <w:rPr>
          <w:rStyle w:val="normaltextrun"/>
          <w:i/>
          <w:iCs/>
          <w:sz w:val="28"/>
          <w:szCs w:val="28"/>
        </w:rPr>
        <w:t>«Бородино» –</w:t>
      </w:r>
      <w:r w:rsidRPr="00CE6DFE">
        <w:rPr>
          <w:rStyle w:val="normaltextrun"/>
          <w:sz w:val="28"/>
          <w:szCs w:val="28"/>
        </w:rPr>
        <w:t xml:space="preserve"> отклик на 25-летнюю годовщину Бородинского сражения (1837). Историческая основа стихотворения. Впервые историческое событие передается устами рядового участника сражения. Патриотический пафос стихотворения. Суждения и оценки юных читателей.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Николаи Васильевич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Рассказ о писателе (детство, годы учения, начало литературной деятельности). </w:t>
      </w:r>
      <w:r w:rsidRPr="00CE6DFE">
        <w:rPr>
          <w:rStyle w:val="normaltextrun"/>
          <w:i/>
          <w:iCs/>
          <w:sz w:val="28"/>
          <w:szCs w:val="28"/>
        </w:rPr>
        <w:t xml:space="preserve">«Заколдованное место» </w:t>
      </w:r>
      <w:r>
        <w:rPr>
          <w:rStyle w:val="normaltextrun"/>
          <w:i/>
          <w:iCs/>
          <w:sz w:val="28"/>
          <w:szCs w:val="28"/>
        </w:rPr>
        <w:t xml:space="preserve">– </w:t>
      </w:r>
      <w:r w:rsidRPr="00CE6DFE">
        <w:rPr>
          <w:rStyle w:val="normaltextrun"/>
          <w:sz w:val="28"/>
          <w:szCs w:val="28"/>
        </w:rPr>
        <w:t>повесть из книги «Вечера на хуторе</w:t>
      </w:r>
      <w:r>
        <w:rPr>
          <w:rStyle w:val="normaltextrun"/>
          <w:sz w:val="28"/>
          <w:szCs w:val="28"/>
        </w:rPr>
        <w:t xml:space="preserve"> </w:t>
      </w:r>
      <w:r w:rsidRPr="00CE6DFE">
        <w:rPr>
          <w:rStyle w:val="normaltextrun"/>
          <w:sz w:val="28"/>
          <w:szCs w:val="28"/>
        </w:rPr>
        <w:t>близ Диканьки». Поэтизация народной жизни, народных преданий, сочетание комического и трагического, светлого и мрачного, сатирического и лирического, реального и фантастического.</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Нелёгкая судьба поэта.</w:t>
      </w:r>
      <w:r>
        <w:rPr>
          <w:rStyle w:val="normaltextrun"/>
          <w:i/>
          <w:iCs/>
          <w:sz w:val="28"/>
          <w:szCs w:val="28"/>
        </w:rPr>
        <w:t xml:space="preserve"> </w:t>
      </w:r>
      <w:r w:rsidRPr="00CE6DFE">
        <w:rPr>
          <w:rStyle w:val="normaltextrun"/>
          <w:i/>
          <w:iCs/>
          <w:sz w:val="28"/>
          <w:szCs w:val="28"/>
        </w:rPr>
        <w:t>«На Волге». </w:t>
      </w:r>
      <w:r w:rsidRPr="00CE6DFE">
        <w:rPr>
          <w:rStyle w:val="normaltextrun"/>
          <w:sz w:val="28"/>
          <w:szCs w:val="28"/>
        </w:rPr>
        <w:t>Картины природы и жизнь народа. Раздумья поэта о судьбе народа. Подневольный труд, социальная несправедливость. </w:t>
      </w:r>
      <w:r w:rsidRPr="00CE6DFE">
        <w:rPr>
          <w:rStyle w:val="normaltextrun"/>
          <w:i/>
          <w:iCs/>
          <w:sz w:val="28"/>
          <w:szCs w:val="28"/>
        </w:rPr>
        <w:t>«Мороз, Красный нос»: </w:t>
      </w:r>
      <w:r w:rsidRPr="00CE6DFE">
        <w:rPr>
          <w:rStyle w:val="normaltextrun"/>
          <w:sz w:val="28"/>
          <w:szCs w:val="28"/>
        </w:rPr>
        <w:t xml:space="preserve">отрывок из поэмы </w:t>
      </w:r>
      <w:r>
        <w:rPr>
          <w:rStyle w:val="normaltextrun"/>
          <w:sz w:val="28"/>
          <w:szCs w:val="28"/>
        </w:rPr>
        <w:t>–</w:t>
      </w:r>
      <w:r w:rsidRPr="00CE6DFE">
        <w:rPr>
          <w:rStyle w:val="normaltextrun"/>
          <w:sz w:val="28"/>
          <w:szCs w:val="28"/>
        </w:rPr>
        <w:t xml:space="preserve"> «Есть </w:t>
      </w:r>
      <w:r>
        <w:rPr>
          <w:rStyle w:val="normaltextrun"/>
          <w:sz w:val="28"/>
          <w:szCs w:val="28"/>
        </w:rPr>
        <w:t xml:space="preserve">женщины в русских селеньях...». </w:t>
      </w:r>
      <w:r w:rsidRPr="00CE6DFE">
        <w:rPr>
          <w:rStyle w:val="normaltextrun"/>
          <w:sz w:val="28"/>
          <w:szCs w:val="28"/>
        </w:rPr>
        <w:t>Поэтический образ русской женщины. Стихотворение</w:t>
      </w:r>
      <w:r>
        <w:rPr>
          <w:rStyle w:val="normaltextrun"/>
          <w:sz w:val="28"/>
          <w:szCs w:val="28"/>
        </w:rPr>
        <w:t xml:space="preserve"> </w:t>
      </w:r>
      <w:r w:rsidRPr="00CE6DFE">
        <w:rPr>
          <w:rStyle w:val="normaltextrun"/>
          <w:i/>
          <w:iCs/>
          <w:sz w:val="28"/>
          <w:szCs w:val="28"/>
        </w:rPr>
        <w:t>«Крестьянские дети»</w:t>
      </w:r>
      <w:r w:rsidRPr="00CE6DFE">
        <w:rPr>
          <w:rStyle w:val="normaltextrun"/>
          <w:sz w:val="28"/>
          <w:szCs w:val="28"/>
        </w:rPr>
        <w:t>. Жизнь и образ крестьянских детей.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Детство в Спасском-Лутовинове. Краткий рассказ о писателе (детство и нач</w:t>
      </w:r>
      <w:r>
        <w:rPr>
          <w:rStyle w:val="normaltextrun"/>
          <w:sz w:val="28"/>
          <w:szCs w:val="28"/>
        </w:rPr>
        <w:t xml:space="preserve">ало литературной деятельности). </w:t>
      </w:r>
      <w:r w:rsidRPr="00CE6DFE">
        <w:rPr>
          <w:rStyle w:val="normaltextrun"/>
          <w:i/>
          <w:iCs/>
          <w:sz w:val="28"/>
          <w:szCs w:val="28"/>
        </w:rPr>
        <w:t>«Муму»</w:t>
      </w:r>
      <w:r>
        <w:rPr>
          <w:rStyle w:val="normaltextrun"/>
          <w:i/>
          <w:iCs/>
          <w:sz w:val="28"/>
          <w:szCs w:val="28"/>
        </w:rPr>
        <w:t xml:space="preserve"> –</w:t>
      </w:r>
      <w:r w:rsidRPr="00CE6DFE">
        <w:rPr>
          <w:rStyle w:val="normaltextrun"/>
          <w:sz w:val="28"/>
          <w:szCs w:val="28"/>
        </w:rPr>
        <w:t xml:space="preserve"> рассказ о жизни в эпоху господства крепостного пр</w:t>
      </w:r>
      <w:r>
        <w:rPr>
          <w:rStyle w:val="normaltextrun"/>
          <w:sz w:val="28"/>
          <w:szCs w:val="28"/>
        </w:rPr>
        <w:t xml:space="preserve">ава. История создания рассказа. </w:t>
      </w:r>
      <w:r w:rsidRPr="00CE6DFE">
        <w:rPr>
          <w:rStyle w:val="normaltextrun"/>
          <w:sz w:val="28"/>
          <w:szCs w:val="28"/>
        </w:rPr>
        <w:t>Духовные и нравственные качества Герасима: сила, достоинство, сострадание к окружающим, великодушие, трудолюбие.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Историческая основа рассказа</w:t>
      </w:r>
      <w:r>
        <w:rPr>
          <w:rStyle w:val="normaltextrun"/>
          <w:sz w:val="28"/>
          <w:szCs w:val="28"/>
        </w:rPr>
        <w:t xml:space="preserve"> </w:t>
      </w:r>
      <w:r w:rsidRPr="00CE6DFE">
        <w:rPr>
          <w:rStyle w:val="normaltextrun"/>
          <w:i/>
          <w:iCs/>
          <w:sz w:val="28"/>
          <w:szCs w:val="28"/>
        </w:rPr>
        <w:t>«Кавказский пленник».</w:t>
      </w:r>
      <w:r>
        <w:rPr>
          <w:rStyle w:val="normaltextrun"/>
          <w:i/>
          <w:iCs/>
          <w:sz w:val="28"/>
          <w:szCs w:val="28"/>
        </w:rPr>
        <w:t xml:space="preserve"> </w:t>
      </w:r>
      <w:r w:rsidRPr="00CE6DFE">
        <w:rPr>
          <w:rStyle w:val="normaltextrun"/>
          <w:sz w:val="28"/>
          <w:szCs w:val="28"/>
        </w:rPr>
        <w:t>Бессмысленность и жестокость национальной вражды. Жилин и</w:t>
      </w:r>
      <w:r>
        <w:rPr>
          <w:rStyle w:val="normaltextrun"/>
          <w:sz w:val="28"/>
          <w:szCs w:val="28"/>
        </w:rPr>
        <w:t xml:space="preserve"> </w:t>
      </w:r>
      <w:r w:rsidRPr="00CE6DFE">
        <w:rPr>
          <w:rStyle w:val="spellingerror"/>
          <w:sz w:val="28"/>
          <w:szCs w:val="28"/>
        </w:rPr>
        <w:t>Костылин</w:t>
      </w:r>
      <w:r>
        <w:rPr>
          <w:rStyle w:val="spellingerror"/>
          <w:sz w:val="28"/>
          <w:szCs w:val="28"/>
        </w:rPr>
        <w:t xml:space="preserve"> –</w:t>
      </w:r>
      <w:r w:rsidRPr="00CE6DFE">
        <w:rPr>
          <w:rStyle w:val="normaltextrun"/>
          <w:sz w:val="28"/>
          <w:szCs w:val="28"/>
        </w:rPr>
        <w:t xml:space="preserve"> два разны</w:t>
      </w:r>
      <w:r>
        <w:rPr>
          <w:rStyle w:val="normaltextrun"/>
          <w:sz w:val="28"/>
          <w:szCs w:val="28"/>
        </w:rPr>
        <w:t xml:space="preserve">х характера, две разные судьбы. </w:t>
      </w:r>
      <w:r w:rsidRPr="00CE6DFE">
        <w:rPr>
          <w:rStyle w:val="normaltextrun"/>
          <w:sz w:val="28"/>
          <w:szCs w:val="28"/>
        </w:rPr>
        <w:t>Жилин и Дина. Душевная близость людей из враждующих лагерей. Утверждение гуманистических идеалов.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(детство и нач</w:t>
      </w:r>
      <w:r>
        <w:rPr>
          <w:rStyle w:val="normaltextrun"/>
          <w:sz w:val="28"/>
          <w:szCs w:val="28"/>
        </w:rPr>
        <w:t xml:space="preserve">ало литературной деятельности). </w:t>
      </w:r>
      <w:r>
        <w:rPr>
          <w:rStyle w:val="normaltextrun"/>
          <w:i/>
          <w:iCs/>
          <w:sz w:val="28"/>
          <w:szCs w:val="28"/>
        </w:rPr>
        <w:t>«Хирургия» –</w:t>
      </w:r>
      <w:r w:rsidRPr="00CE6DFE">
        <w:rPr>
          <w:rStyle w:val="normaltextrun"/>
          <w:sz w:val="28"/>
          <w:szCs w:val="28"/>
        </w:rPr>
        <w:t xml:space="preserve"> осмеяние глупости и невежества героев рассказа. Юмор</w:t>
      </w:r>
      <w:r>
        <w:rPr>
          <w:rStyle w:val="normaltextrun"/>
          <w:sz w:val="28"/>
          <w:szCs w:val="28"/>
        </w:rPr>
        <w:t xml:space="preserve"> </w:t>
      </w:r>
      <w:r w:rsidRPr="00CE6DFE">
        <w:rPr>
          <w:rStyle w:val="normaltextrun"/>
          <w:sz w:val="28"/>
          <w:szCs w:val="28"/>
        </w:rPr>
        <w:t>ситуации. Чеховский юмор.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Поэты </w:t>
      </w:r>
      <w:r w:rsidRPr="00CE6DFE">
        <w:rPr>
          <w:rStyle w:val="normaltextrun"/>
          <w:sz w:val="28"/>
          <w:szCs w:val="28"/>
          <w:lang w:val="en-US"/>
        </w:rPr>
        <w:t>XIX</w:t>
      </w:r>
      <w:r w:rsidRPr="00CE6DFE">
        <w:rPr>
          <w:rStyle w:val="normaltextrun"/>
          <w:sz w:val="28"/>
          <w:szCs w:val="28"/>
        </w:rPr>
        <w:t xml:space="preserve"> века о Родине </w:t>
      </w:r>
      <w:r>
        <w:rPr>
          <w:rStyle w:val="normaltextrun"/>
          <w:sz w:val="28"/>
          <w:szCs w:val="28"/>
        </w:rPr>
        <w:t xml:space="preserve">и родной природе. </w:t>
      </w:r>
      <w:r w:rsidRPr="00CE6DFE">
        <w:rPr>
          <w:rStyle w:val="normaltextrun"/>
          <w:sz w:val="28"/>
          <w:szCs w:val="28"/>
        </w:rPr>
        <w:t>А.А. Фет </w:t>
      </w:r>
      <w:r>
        <w:rPr>
          <w:rStyle w:val="normaltextrun"/>
          <w:i/>
          <w:iCs/>
          <w:sz w:val="28"/>
          <w:szCs w:val="28"/>
        </w:rPr>
        <w:t xml:space="preserve">«Весенний дождь». </w:t>
      </w:r>
      <w:r w:rsidRPr="00CE6DFE">
        <w:rPr>
          <w:rStyle w:val="normaltextrun"/>
          <w:sz w:val="28"/>
          <w:szCs w:val="28"/>
        </w:rPr>
        <w:t>А.Н. Плещеев</w:t>
      </w:r>
      <w:r>
        <w:rPr>
          <w:rStyle w:val="normaltextrun"/>
          <w:sz w:val="28"/>
          <w:szCs w:val="28"/>
        </w:rPr>
        <w:t xml:space="preserve"> </w:t>
      </w:r>
      <w:r>
        <w:rPr>
          <w:rStyle w:val="normaltextrun"/>
          <w:i/>
          <w:iCs/>
          <w:sz w:val="28"/>
          <w:szCs w:val="28"/>
        </w:rPr>
        <w:t xml:space="preserve">«Весна». </w:t>
      </w:r>
      <w:r>
        <w:rPr>
          <w:rStyle w:val="normaltextrun"/>
          <w:sz w:val="28"/>
          <w:szCs w:val="28"/>
        </w:rPr>
        <w:t xml:space="preserve">Ф.И. Тютчев </w:t>
      </w:r>
      <w:r w:rsidRPr="00CE6DFE">
        <w:rPr>
          <w:rStyle w:val="normaltextrun"/>
          <w:i/>
          <w:iCs/>
          <w:sz w:val="28"/>
          <w:szCs w:val="28"/>
        </w:rPr>
        <w:t>«Весенние воды».</w:t>
      </w:r>
      <w:r>
        <w:rPr>
          <w:rStyle w:val="normaltextrun"/>
          <w:i/>
          <w:iCs/>
          <w:sz w:val="28"/>
          <w:szCs w:val="28"/>
        </w:rPr>
        <w:t xml:space="preserve"> </w:t>
      </w:r>
      <w:r w:rsidRPr="00CE6DFE">
        <w:rPr>
          <w:rStyle w:val="normaltextrun"/>
          <w:sz w:val="28"/>
          <w:szCs w:val="28"/>
        </w:rPr>
        <w:t>А.С. Пушкин</w:t>
      </w:r>
      <w:r>
        <w:rPr>
          <w:rStyle w:val="normaltextrun"/>
          <w:sz w:val="28"/>
          <w:szCs w:val="28"/>
        </w:rPr>
        <w:t xml:space="preserve"> </w:t>
      </w:r>
      <w:r>
        <w:rPr>
          <w:rStyle w:val="normaltextrun"/>
          <w:i/>
          <w:iCs/>
          <w:sz w:val="28"/>
          <w:szCs w:val="28"/>
        </w:rPr>
        <w:t xml:space="preserve">«Унылая пора...». </w:t>
      </w:r>
      <w:r w:rsidRPr="00CE6DFE">
        <w:rPr>
          <w:rStyle w:val="normaltextrun"/>
          <w:sz w:val="28"/>
          <w:szCs w:val="28"/>
        </w:rPr>
        <w:t>И.С.</w:t>
      </w:r>
      <w:r>
        <w:rPr>
          <w:rStyle w:val="normaltextrun"/>
          <w:sz w:val="28"/>
          <w:szCs w:val="28"/>
        </w:rPr>
        <w:t xml:space="preserve"> Никитин </w:t>
      </w:r>
      <w:r w:rsidRPr="00CE6DFE">
        <w:rPr>
          <w:rStyle w:val="normaltextrun"/>
          <w:i/>
          <w:iCs/>
          <w:sz w:val="28"/>
          <w:szCs w:val="28"/>
        </w:rPr>
        <w:t>«Весело сияет</w:t>
      </w:r>
      <w:r>
        <w:rPr>
          <w:rStyle w:val="normaltextrun"/>
          <w:i/>
          <w:iCs/>
          <w:sz w:val="28"/>
          <w:szCs w:val="28"/>
        </w:rPr>
        <w:t xml:space="preserve"> Месяц над селом...». </w:t>
      </w:r>
      <w:r>
        <w:rPr>
          <w:rStyle w:val="normaltextrun"/>
          <w:sz w:val="28"/>
          <w:szCs w:val="28"/>
        </w:rPr>
        <w:t xml:space="preserve">И.З. Суриков </w:t>
      </w:r>
      <w:r w:rsidRPr="00CE6DFE">
        <w:rPr>
          <w:rStyle w:val="normaltextrun"/>
          <w:i/>
          <w:iCs/>
          <w:sz w:val="28"/>
          <w:szCs w:val="28"/>
        </w:rPr>
        <w:t>«Зима».</w:t>
      </w:r>
      <w:r>
        <w:rPr>
          <w:rStyle w:val="normaltextrun"/>
          <w:sz w:val="28"/>
          <w:szCs w:val="28"/>
        </w:rPr>
        <w:t xml:space="preserve"> </w:t>
      </w:r>
      <w:r w:rsidRPr="00CE6DFE">
        <w:rPr>
          <w:rStyle w:val="normaltextrun"/>
          <w:sz w:val="28"/>
          <w:szCs w:val="28"/>
        </w:rPr>
        <w:t>Место человека в поэзии.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«Косцы». </w:t>
      </w:r>
      <w:r w:rsidRPr="00CE6DFE">
        <w:rPr>
          <w:rStyle w:val="normaltextrun"/>
          <w:sz w:val="28"/>
          <w:szCs w:val="28"/>
        </w:rPr>
        <w:t>Восприятие прекрасного. Эстетическое и этическое в рассказе. Кровное родство героев с бескрайними просторами русской земли, душевным складом песен и сказок, связанных между собою какими-то</w:t>
      </w:r>
      <w:r>
        <w:rPr>
          <w:rStyle w:val="normaltextrun"/>
          <w:sz w:val="28"/>
          <w:szCs w:val="28"/>
        </w:rPr>
        <w:t xml:space="preserve"> </w:t>
      </w:r>
      <w:r w:rsidRPr="00CE6DFE">
        <w:rPr>
          <w:rStyle w:val="normaltextrun"/>
          <w:sz w:val="28"/>
          <w:szCs w:val="28"/>
        </w:rPr>
        <w:t>невидимыми и тайными силами.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Владимир </w:t>
      </w:r>
      <w:r w:rsidRPr="00CE6DFE">
        <w:rPr>
          <w:rStyle w:val="spellingerror"/>
          <w:b/>
          <w:bCs/>
          <w:i/>
          <w:iCs/>
          <w:sz w:val="28"/>
          <w:szCs w:val="28"/>
        </w:rPr>
        <w:t>Галактионович</w:t>
      </w:r>
      <w:r w:rsidRPr="00CE6DFE">
        <w:rPr>
          <w:rStyle w:val="normaltextrun"/>
          <w:b/>
          <w:bCs/>
          <w:i/>
          <w:iCs/>
          <w:sz w:val="28"/>
          <w:szCs w:val="28"/>
        </w:rPr>
        <w:t xml:space="preserve"> Короленко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«В дурном обществе». </w:t>
      </w:r>
      <w:r w:rsidRPr="00CE6DFE">
        <w:rPr>
          <w:rStyle w:val="normaltextrun"/>
          <w:sz w:val="28"/>
          <w:szCs w:val="28"/>
        </w:rPr>
        <w:t>Жизнь детей из благополучной и обездоленной семей. Их общение. Доброта и сострадани</w:t>
      </w:r>
      <w:r>
        <w:rPr>
          <w:rStyle w:val="normaltextrun"/>
          <w:sz w:val="28"/>
          <w:szCs w:val="28"/>
        </w:rPr>
        <w:t xml:space="preserve">е героев повести. Образ серого, </w:t>
      </w:r>
      <w:r w:rsidRPr="00CE6DFE">
        <w:rPr>
          <w:rStyle w:val="normaltextrun"/>
          <w:sz w:val="28"/>
          <w:szCs w:val="28"/>
        </w:rPr>
        <w:t xml:space="preserve">сонного города. «Дурное общество» и «дурные дела». Взаимопонимание </w:t>
      </w:r>
      <w:r>
        <w:rPr>
          <w:rStyle w:val="normaltextrun"/>
          <w:sz w:val="28"/>
          <w:szCs w:val="28"/>
        </w:rPr>
        <w:t>–</w:t>
      </w:r>
      <w:r w:rsidRPr="00CE6DFE">
        <w:rPr>
          <w:rStyle w:val="normaltextrun"/>
          <w:sz w:val="28"/>
          <w:szCs w:val="28"/>
        </w:rPr>
        <w:t> основа отношений в семье.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lastRenderedPageBreak/>
        <w:t>С</w:t>
      </w:r>
      <w:r>
        <w:rPr>
          <w:rStyle w:val="spellingerror"/>
          <w:b/>
          <w:bCs/>
          <w:i/>
          <w:iCs/>
          <w:sz w:val="28"/>
          <w:szCs w:val="28"/>
        </w:rPr>
        <w:t xml:space="preserve">ергей </w:t>
      </w:r>
      <w:r w:rsidRPr="00CE6DFE">
        <w:rPr>
          <w:rStyle w:val="spellingerror"/>
          <w:b/>
          <w:bCs/>
          <w:i/>
          <w:iCs/>
          <w:sz w:val="28"/>
          <w:szCs w:val="28"/>
        </w:rPr>
        <w:t>Есенин</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Тема Родины, русской природы и место человека в поэзии.</w:t>
      </w:r>
      <w:r>
        <w:rPr>
          <w:rStyle w:val="normaltextrun"/>
          <w:sz w:val="28"/>
          <w:szCs w:val="28"/>
        </w:rPr>
        <w:t xml:space="preserve"> </w:t>
      </w:r>
      <w:r w:rsidRPr="00CE6DFE">
        <w:rPr>
          <w:rStyle w:val="normaltextrun"/>
          <w:i/>
          <w:iCs/>
          <w:sz w:val="28"/>
          <w:szCs w:val="28"/>
        </w:rPr>
        <w:t>«Я покинул родимы дом», «Низкий дом с голубыми ставнями…».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Павел Петрович Бажов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«Медной горы Хозяйка».</w:t>
      </w:r>
      <w:r>
        <w:rPr>
          <w:rStyle w:val="normaltextrun"/>
          <w:i/>
          <w:iCs/>
          <w:sz w:val="28"/>
          <w:szCs w:val="28"/>
        </w:rPr>
        <w:t xml:space="preserve"> </w:t>
      </w:r>
      <w:r w:rsidRPr="00CE6DFE">
        <w:rPr>
          <w:rStyle w:val="normaltextrun"/>
          <w:sz w:val="28"/>
          <w:szCs w:val="28"/>
        </w:rPr>
        <w:t>Реальность и фантастика в сказе. Честность,</w:t>
      </w:r>
      <w:r>
        <w:rPr>
          <w:rStyle w:val="normaltextrun"/>
          <w:sz w:val="28"/>
          <w:szCs w:val="28"/>
        </w:rPr>
        <w:t xml:space="preserve"> </w:t>
      </w:r>
      <w:r w:rsidRPr="00CE6DFE">
        <w:rPr>
          <w:rStyle w:val="normaltextrun"/>
          <w:sz w:val="28"/>
          <w:szCs w:val="28"/>
        </w:rPr>
        <w:t>добросовестность, трудолюбие и талант главного героя. Стремление к совершенному мастерству. Медной горы Хозяйка. Тайны мастерства. Язык сказа.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Константин Георгиевич Паустовский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«Тёплый хлеб». </w:t>
      </w:r>
      <w:r w:rsidRPr="00CE6DFE">
        <w:rPr>
          <w:rStyle w:val="normaltextrun"/>
          <w:sz w:val="28"/>
          <w:szCs w:val="28"/>
        </w:rPr>
        <w:t>Легенда в сказке. Нравственные уроки для подрастающего поколения. Осознание и исправление поступков. Тема добра и зла в сказке.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«Заячьи лапы».</w:t>
      </w:r>
      <w:r>
        <w:rPr>
          <w:rStyle w:val="normaltextrun"/>
          <w:sz w:val="28"/>
          <w:szCs w:val="28"/>
        </w:rPr>
        <w:t xml:space="preserve"> </w:t>
      </w:r>
      <w:r w:rsidRPr="00CE6DFE">
        <w:rPr>
          <w:rStyle w:val="normaltextrun"/>
          <w:sz w:val="28"/>
          <w:szCs w:val="28"/>
        </w:rPr>
        <w:t>Взаимоотношение человека и животных. Благородные поступки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Самуил Яковлевич Маршак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Сказки С.Я. Маршака. </w:t>
      </w:r>
      <w:r w:rsidRPr="00CE6DFE">
        <w:rPr>
          <w:rStyle w:val="normaltextrun"/>
          <w:i/>
          <w:iCs/>
          <w:sz w:val="28"/>
          <w:szCs w:val="28"/>
        </w:rPr>
        <w:t>«Двенадцать месяцев»</w:t>
      </w:r>
      <w:r>
        <w:rPr>
          <w:rStyle w:val="normaltextrun"/>
          <w:i/>
          <w:iCs/>
          <w:sz w:val="28"/>
          <w:szCs w:val="28"/>
        </w:rPr>
        <w:t xml:space="preserve"> –</w:t>
      </w:r>
      <w:r w:rsidRPr="00CE6DFE">
        <w:rPr>
          <w:rStyle w:val="normaltextrun"/>
          <w:sz w:val="28"/>
          <w:szCs w:val="28"/>
        </w:rPr>
        <w:t xml:space="preserve"> пьеса-сказка. Положительные и отрицательные герои. Победа добра над злом </w:t>
      </w:r>
      <w:r>
        <w:rPr>
          <w:rStyle w:val="normaltextrun"/>
          <w:sz w:val="28"/>
          <w:szCs w:val="28"/>
        </w:rPr>
        <w:t>–</w:t>
      </w:r>
      <w:r w:rsidRPr="00CE6DFE">
        <w:rPr>
          <w:rStyle w:val="normaltextrun"/>
          <w:sz w:val="28"/>
          <w:szCs w:val="28"/>
        </w:rPr>
        <w:t xml:space="preserve"> традиция русских народных сказок. Художественные особенности пьесы-сказки.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Fonts w:eastAsiaTheme="minorEastAsia"/>
          <w:b/>
          <w:bCs/>
          <w:noProof/>
          <w:sz w:val="28"/>
          <w:szCs w:val="28"/>
        </w:rPr>
        <w:t>«</w:t>
      </w:r>
      <w:r w:rsidRPr="00CE6DFE">
        <w:rPr>
          <w:rStyle w:val="normaltextrun"/>
          <w:i/>
          <w:iCs/>
          <w:sz w:val="28"/>
          <w:szCs w:val="28"/>
        </w:rPr>
        <w:t>Никита».</w:t>
      </w:r>
      <w:r>
        <w:rPr>
          <w:rStyle w:val="normaltextrun"/>
          <w:i/>
          <w:iCs/>
          <w:sz w:val="28"/>
          <w:szCs w:val="28"/>
        </w:rPr>
        <w:t xml:space="preserve"> </w:t>
      </w:r>
      <w:r w:rsidRPr="00CE6DFE">
        <w:rPr>
          <w:rStyle w:val="normaltextrun"/>
          <w:sz w:val="28"/>
          <w:szCs w:val="28"/>
        </w:rPr>
        <w:t>Быль и фантастика. Главный</w:t>
      </w:r>
      <w:r>
        <w:rPr>
          <w:rStyle w:val="normaltextrun"/>
          <w:sz w:val="28"/>
          <w:szCs w:val="28"/>
        </w:rPr>
        <w:t xml:space="preserve"> герой рассказа, единство героя </w:t>
      </w:r>
      <w:r w:rsidRPr="00CE6DFE">
        <w:rPr>
          <w:rStyle w:val="normaltextrun"/>
          <w:sz w:val="28"/>
          <w:szCs w:val="28"/>
        </w:rPr>
        <w:t xml:space="preserve">с природой, одухотворение природы в его воображении </w:t>
      </w:r>
      <w:r>
        <w:rPr>
          <w:rStyle w:val="normaltextrun"/>
          <w:sz w:val="28"/>
          <w:szCs w:val="28"/>
        </w:rPr>
        <w:t>–</w:t>
      </w:r>
      <w:r w:rsidRPr="00CE6DFE">
        <w:rPr>
          <w:rStyle w:val="normaltextrun"/>
          <w:sz w:val="28"/>
          <w:szCs w:val="28"/>
        </w:rPr>
        <w:t xml:space="preserve"> жизнь как борьба добра и зла, смена радости и грусти, страдания и счастья. Оптимистическое восприятие окружающего мира.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Виктор Петрович Астафьев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Путь от детского сочинения к рассказу.</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Васюткино</w:t>
      </w:r>
      <w:r>
        <w:rPr>
          <w:rStyle w:val="spellingerror"/>
          <w:i/>
          <w:iCs/>
          <w:sz w:val="28"/>
          <w:szCs w:val="28"/>
        </w:rPr>
        <w:t xml:space="preserve"> </w:t>
      </w:r>
      <w:r w:rsidRPr="00CE6DFE">
        <w:rPr>
          <w:rStyle w:val="normaltextrun"/>
          <w:i/>
          <w:iCs/>
          <w:sz w:val="28"/>
          <w:szCs w:val="28"/>
        </w:rPr>
        <w:t xml:space="preserve">озеро» </w:t>
      </w:r>
      <w:r>
        <w:rPr>
          <w:rStyle w:val="normaltextrun"/>
          <w:i/>
          <w:iCs/>
          <w:sz w:val="28"/>
          <w:szCs w:val="28"/>
        </w:rPr>
        <w:t xml:space="preserve">– </w:t>
      </w:r>
      <w:r w:rsidRPr="00CE6DFE">
        <w:rPr>
          <w:rStyle w:val="normaltextrun"/>
          <w:sz w:val="28"/>
          <w:szCs w:val="28"/>
        </w:rPr>
        <w:t xml:space="preserve">бесстрашие, </w:t>
      </w:r>
      <w:r>
        <w:rPr>
          <w:rStyle w:val="normaltextrun"/>
          <w:sz w:val="28"/>
          <w:szCs w:val="28"/>
        </w:rPr>
        <w:t xml:space="preserve">терпение, любовь к природе и её </w:t>
      </w:r>
      <w:r w:rsidRPr="00CE6DFE">
        <w:rPr>
          <w:rStyle w:val="normaltextrun"/>
          <w:sz w:val="28"/>
          <w:szCs w:val="28"/>
        </w:rPr>
        <w:t>понимание, находчивость в экстремальных обстоятельствах. Основные</w:t>
      </w:r>
      <w:r>
        <w:rPr>
          <w:rStyle w:val="normaltextrun"/>
          <w:sz w:val="28"/>
          <w:szCs w:val="28"/>
        </w:rPr>
        <w:t xml:space="preserve"> </w:t>
      </w:r>
      <w:r w:rsidRPr="00CE6DFE">
        <w:rPr>
          <w:rStyle w:val="normaltextrun"/>
          <w:sz w:val="28"/>
          <w:szCs w:val="28"/>
        </w:rPr>
        <w:t>че</w:t>
      </w:r>
      <w:r>
        <w:rPr>
          <w:rStyle w:val="normaltextrun"/>
          <w:sz w:val="28"/>
          <w:szCs w:val="28"/>
        </w:rPr>
        <w:t xml:space="preserve">рты характера героя. «Открытие» </w:t>
      </w:r>
      <w:r w:rsidRPr="00CE6DFE">
        <w:rPr>
          <w:rStyle w:val="spellingerror"/>
          <w:sz w:val="28"/>
          <w:szCs w:val="28"/>
        </w:rPr>
        <w:t>Васюткой</w:t>
      </w:r>
      <w:r>
        <w:rPr>
          <w:rStyle w:val="normaltextrun"/>
          <w:sz w:val="28"/>
          <w:szCs w:val="28"/>
        </w:rPr>
        <w:t xml:space="preserve"> </w:t>
      </w:r>
      <w:r w:rsidRPr="00CE6DFE">
        <w:rPr>
          <w:rStyle w:val="normaltextrun"/>
          <w:sz w:val="28"/>
          <w:szCs w:val="28"/>
        </w:rPr>
        <w:t>нового озера.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В</w:t>
      </w:r>
      <w:r>
        <w:rPr>
          <w:rStyle w:val="normaltextrun"/>
          <w:b/>
          <w:bCs/>
          <w:sz w:val="28"/>
          <w:szCs w:val="28"/>
        </w:rPr>
        <w:t>еликой Отечественной войны</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К.М. Симонов, А.</w:t>
      </w:r>
      <w:r w:rsidRPr="00CE6DFE">
        <w:rPr>
          <w:rStyle w:val="normaltextrun"/>
          <w:b/>
          <w:bCs/>
          <w:i/>
          <w:iCs/>
          <w:sz w:val="28"/>
          <w:szCs w:val="28"/>
        </w:rPr>
        <w:t xml:space="preserve">Т.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Поэтическая </w:t>
      </w:r>
      <w:r w:rsidRPr="00CE6DFE">
        <w:rPr>
          <w:rStyle w:val="spellingerror"/>
          <w:sz w:val="28"/>
          <w:szCs w:val="28"/>
        </w:rPr>
        <w:t>летопись</w:t>
      </w:r>
      <w:r>
        <w:rPr>
          <w:rStyle w:val="normaltextrun"/>
          <w:sz w:val="28"/>
          <w:szCs w:val="28"/>
        </w:rPr>
        <w:t xml:space="preserve"> </w:t>
      </w:r>
      <w:r w:rsidRPr="00CE6DFE">
        <w:rPr>
          <w:rStyle w:val="normaltextrun"/>
          <w:sz w:val="28"/>
          <w:szCs w:val="28"/>
        </w:rPr>
        <w:t>ВОВ.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lastRenderedPageBreak/>
        <w:t>«Майор привез мальчишку на лафете...»</w:t>
      </w:r>
      <w:r>
        <w:rPr>
          <w:rStyle w:val="normaltextrun"/>
          <w:i/>
          <w:iCs/>
          <w:sz w:val="28"/>
          <w:szCs w:val="28"/>
        </w:rPr>
        <w:t xml:space="preserve"> </w:t>
      </w:r>
      <w:r>
        <w:rPr>
          <w:rStyle w:val="normaltextrun"/>
          <w:sz w:val="28"/>
          <w:szCs w:val="28"/>
        </w:rPr>
        <w:t xml:space="preserve">К.М. Симонова, </w:t>
      </w:r>
      <w:r w:rsidRPr="00CE6DFE">
        <w:rPr>
          <w:rStyle w:val="normaltextrun"/>
          <w:i/>
          <w:iCs/>
          <w:sz w:val="28"/>
          <w:szCs w:val="28"/>
        </w:rPr>
        <w:t>«Рассказ танкиста»</w:t>
      </w:r>
      <w:r>
        <w:rPr>
          <w:rStyle w:val="normaltextrun"/>
          <w:i/>
          <w:iCs/>
          <w:sz w:val="28"/>
          <w:szCs w:val="28"/>
        </w:rPr>
        <w:t xml:space="preserve"> </w:t>
      </w:r>
      <w:r w:rsidRPr="00CE6DFE">
        <w:rPr>
          <w:rStyle w:val="normaltextrun"/>
          <w:sz w:val="28"/>
          <w:szCs w:val="28"/>
        </w:rPr>
        <w:t xml:space="preserve">А.Т. Твардовского. Война и дети </w:t>
      </w:r>
      <w:r>
        <w:rPr>
          <w:rStyle w:val="normaltextrun"/>
          <w:sz w:val="28"/>
          <w:szCs w:val="28"/>
        </w:rPr>
        <w:t>–</w:t>
      </w:r>
      <w:r w:rsidRPr="00CE6DFE">
        <w:rPr>
          <w:rStyle w:val="normaltextrun"/>
          <w:sz w:val="28"/>
          <w:szCs w:val="28"/>
        </w:rPr>
        <w:t xml:space="preserve"> тема многих прозаических и</w:t>
      </w:r>
      <w:r>
        <w:rPr>
          <w:rStyle w:val="normaltextrun"/>
          <w:sz w:val="28"/>
          <w:szCs w:val="28"/>
        </w:rPr>
        <w:t xml:space="preserve"> </w:t>
      </w:r>
      <w:r w:rsidRPr="00CE6DFE">
        <w:rPr>
          <w:rStyle w:val="normaltextrun"/>
          <w:sz w:val="28"/>
          <w:szCs w:val="28"/>
        </w:rPr>
        <w:t>стихотворных произведений о Великой Отечественной войне.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И.А. </w:t>
      </w:r>
      <w:r>
        <w:rPr>
          <w:rStyle w:val="normaltextrun"/>
          <w:sz w:val="28"/>
          <w:szCs w:val="28"/>
        </w:rPr>
        <w:t xml:space="preserve">Бунин </w:t>
      </w:r>
      <w:r w:rsidRPr="00CE6DFE">
        <w:rPr>
          <w:rStyle w:val="normaltextrun"/>
          <w:i/>
          <w:iCs/>
          <w:sz w:val="28"/>
          <w:szCs w:val="28"/>
        </w:rPr>
        <w:t>«Помню</w:t>
      </w:r>
      <w:r>
        <w:rPr>
          <w:rStyle w:val="normaltextrun"/>
          <w:i/>
          <w:iCs/>
          <w:sz w:val="28"/>
          <w:szCs w:val="28"/>
        </w:rPr>
        <w:t xml:space="preserve"> – </w:t>
      </w:r>
      <w:r w:rsidRPr="00CE6DFE">
        <w:rPr>
          <w:rStyle w:val="normaltextrun"/>
          <w:i/>
          <w:iCs/>
          <w:sz w:val="28"/>
          <w:szCs w:val="28"/>
        </w:rPr>
        <w:t>долгий зимний вечер...»,</w:t>
      </w:r>
      <w:r>
        <w:rPr>
          <w:rStyle w:val="normaltextrun"/>
          <w:i/>
          <w:iCs/>
          <w:sz w:val="28"/>
          <w:szCs w:val="28"/>
        </w:rPr>
        <w:t xml:space="preserve"> </w:t>
      </w:r>
      <w:r>
        <w:rPr>
          <w:rStyle w:val="normaltextrun"/>
          <w:sz w:val="28"/>
          <w:szCs w:val="28"/>
        </w:rPr>
        <w:t>А.Т. </w:t>
      </w:r>
      <w:r w:rsidRPr="00CE6DFE">
        <w:rPr>
          <w:rStyle w:val="normaltextrun"/>
          <w:sz w:val="28"/>
          <w:szCs w:val="28"/>
        </w:rPr>
        <w:t>Твардовский</w:t>
      </w:r>
      <w:r>
        <w:rPr>
          <w:rStyle w:val="normaltextrun"/>
          <w:sz w:val="28"/>
          <w:szCs w:val="28"/>
        </w:rPr>
        <w:t xml:space="preserve"> </w:t>
      </w:r>
      <w:r w:rsidRPr="00CE6DFE">
        <w:rPr>
          <w:rStyle w:val="normaltextrun"/>
          <w:i/>
          <w:iCs/>
          <w:sz w:val="28"/>
          <w:szCs w:val="28"/>
        </w:rPr>
        <w:t>«Лес</w:t>
      </w:r>
      <w:r w:rsidRPr="00CE6DFE">
        <w:rPr>
          <w:rStyle w:val="normaltextrun"/>
          <w:b/>
          <w:bCs/>
          <w:i/>
          <w:iCs/>
          <w:sz w:val="28"/>
          <w:szCs w:val="28"/>
        </w:rPr>
        <w:t> </w:t>
      </w:r>
      <w:r>
        <w:rPr>
          <w:rStyle w:val="normaltextrun"/>
          <w:i/>
          <w:iCs/>
          <w:sz w:val="28"/>
          <w:szCs w:val="28"/>
        </w:rPr>
        <w:t xml:space="preserve">осенью», </w:t>
      </w:r>
      <w:r w:rsidRPr="00CE6DFE">
        <w:rPr>
          <w:rStyle w:val="normaltextrun"/>
          <w:sz w:val="28"/>
          <w:szCs w:val="28"/>
        </w:rPr>
        <w:t>А.А.</w:t>
      </w:r>
      <w:r>
        <w:rPr>
          <w:rStyle w:val="normaltextrun"/>
          <w:sz w:val="28"/>
          <w:szCs w:val="28"/>
        </w:rPr>
        <w:t xml:space="preserve"> Блок </w:t>
      </w:r>
      <w:r w:rsidRPr="00CE6DFE">
        <w:rPr>
          <w:rStyle w:val="normaltextrun"/>
          <w:i/>
          <w:iCs/>
          <w:sz w:val="28"/>
          <w:szCs w:val="28"/>
        </w:rPr>
        <w:t>«Встану я в утр</w:t>
      </w:r>
      <w:r>
        <w:rPr>
          <w:rStyle w:val="normaltextrun"/>
          <w:i/>
          <w:iCs/>
          <w:sz w:val="28"/>
          <w:szCs w:val="28"/>
        </w:rPr>
        <w:t xml:space="preserve">о туманное...», </w:t>
      </w:r>
      <w:r>
        <w:rPr>
          <w:rStyle w:val="normaltextrun"/>
          <w:sz w:val="28"/>
          <w:szCs w:val="28"/>
        </w:rPr>
        <w:t xml:space="preserve">С.А. Есенин </w:t>
      </w:r>
      <w:r>
        <w:rPr>
          <w:rStyle w:val="normaltextrun"/>
          <w:i/>
          <w:iCs/>
          <w:sz w:val="28"/>
          <w:szCs w:val="28"/>
        </w:rPr>
        <w:t xml:space="preserve">«Разгулялась вьюга...», </w:t>
      </w:r>
      <w:r>
        <w:rPr>
          <w:rStyle w:val="normaltextrun"/>
          <w:sz w:val="28"/>
          <w:szCs w:val="28"/>
        </w:rPr>
        <w:t xml:space="preserve">А.А. Прокофьев </w:t>
      </w:r>
      <w:r>
        <w:rPr>
          <w:rStyle w:val="normaltextrun"/>
          <w:i/>
          <w:iCs/>
          <w:sz w:val="28"/>
          <w:szCs w:val="28"/>
        </w:rPr>
        <w:t xml:space="preserve">«Аленушка», </w:t>
      </w:r>
      <w:r w:rsidRPr="00CE6DFE">
        <w:rPr>
          <w:rStyle w:val="normaltextrun"/>
          <w:sz w:val="28"/>
          <w:szCs w:val="28"/>
        </w:rPr>
        <w:t>Д.Б. </w:t>
      </w:r>
      <w:r w:rsidRPr="00CE6DFE">
        <w:rPr>
          <w:rStyle w:val="spellingerror"/>
          <w:sz w:val="28"/>
          <w:szCs w:val="28"/>
        </w:rPr>
        <w:t>Кедрин</w:t>
      </w:r>
      <w:r>
        <w:rPr>
          <w:rStyle w:val="normaltextrun"/>
          <w:sz w:val="28"/>
          <w:szCs w:val="28"/>
        </w:rPr>
        <w:t xml:space="preserve"> </w:t>
      </w:r>
      <w:r>
        <w:rPr>
          <w:rStyle w:val="normaltextrun"/>
          <w:i/>
          <w:iCs/>
          <w:sz w:val="28"/>
          <w:szCs w:val="28"/>
        </w:rPr>
        <w:t xml:space="preserve">«Аленушка». </w:t>
      </w:r>
      <w:r w:rsidRPr="00CE6DFE">
        <w:rPr>
          <w:rStyle w:val="normaltextrun"/>
          <w:sz w:val="28"/>
          <w:szCs w:val="28"/>
        </w:rPr>
        <w:t>Поэтическое восприятие окружающей родной природы и осмысление собственного мироощущения. Конкретные пейзажные зарисовки и обобщенный образ России.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xml:space="preserve">. Юмор и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Саша Черный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«Кавказс</w:t>
      </w:r>
      <w:r>
        <w:rPr>
          <w:rStyle w:val="normaltextrun"/>
          <w:i/>
          <w:iCs/>
          <w:sz w:val="28"/>
          <w:szCs w:val="28"/>
        </w:rPr>
        <w:t xml:space="preserve">кий пленник». «Игорь-Робинзон». </w:t>
      </w:r>
      <w:r w:rsidRPr="00CE6DFE">
        <w:rPr>
          <w:rStyle w:val="normaltextrun"/>
          <w:sz w:val="28"/>
          <w:szCs w:val="28"/>
        </w:rPr>
        <w:t>Рассказы о детях. Юмористическое с</w:t>
      </w:r>
      <w:r>
        <w:rPr>
          <w:rStyle w:val="normaltextrun"/>
          <w:sz w:val="28"/>
          <w:szCs w:val="28"/>
        </w:rPr>
        <w:t xml:space="preserve">одержание рассказов. Деталь как </w:t>
      </w:r>
      <w:r w:rsidRPr="00CE6DFE">
        <w:rPr>
          <w:rStyle w:val="normaltextrun"/>
          <w:sz w:val="28"/>
          <w:szCs w:val="28"/>
        </w:rPr>
        <w:t>средство создания художественного образа.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Юлий Клим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«Рыба-кит». </w:t>
      </w:r>
      <w:r w:rsidRPr="00CE6DFE">
        <w:rPr>
          <w:rStyle w:val="normaltextrun"/>
          <w:sz w:val="28"/>
          <w:szCs w:val="28"/>
        </w:rPr>
        <w:t>Особенности песни.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Льюис Стивенсон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«Вересковый мед».</w:t>
      </w:r>
      <w:r>
        <w:rPr>
          <w:rStyle w:val="normaltextrun"/>
          <w:i/>
          <w:iCs/>
          <w:sz w:val="28"/>
          <w:szCs w:val="28"/>
        </w:rPr>
        <w:t xml:space="preserve"> </w:t>
      </w:r>
      <w:r w:rsidRPr="00CE6DFE">
        <w:rPr>
          <w:rStyle w:val="normaltextrun"/>
          <w:sz w:val="28"/>
          <w:szCs w:val="28"/>
        </w:rPr>
        <w:t>Подвиг героя во имя сохранения традиций предков. Знакомство с жанром баллады. Основа сюжетов баллад.</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Даниель Дефо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«Робинзон Крузо».</w:t>
      </w:r>
      <w:r>
        <w:rPr>
          <w:rStyle w:val="normaltextrun"/>
          <w:i/>
          <w:iCs/>
          <w:sz w:val="28"/>
          <w:szCs w:val="28"/>
        </w:rPr>
        <w:t xml:space="preserve"> </w:t>
      </w:r>
      <w:r w:rsidRPr="00CE6DFE">
        <w:rPr>
          <w:rStyle w:val="normaltextrun"/>
          <w:sz w:val="28"/>
          <w:szCs w:val="28"/>
        </w:rPr>
        <w:t>Жизнь и необычайные приключения Робинзона</w:t>
      </w:r>
      <w:r>
        <w:rPr>
          <w:rStyle w:val="normaltextrun"/>
          <w:sz w:val="28"/>
          <w:szCs w:val="28"/>
        </w:rPr>
        <w:t xml:space="preserve"> </w:t>
      </w:r>
      <w:r w:rsidRPr="00CE6DFE">
        <w:rPr>
          <w:rStyle w:val="normaltextrun"/>
          <w:sz w:val="28"/>
          <w:szCs w:val="28"/>
        </w:rPr>
        <w:t>Крузо, характер героя (смелость, мужество, находчивость, непреклонность</w:t>
      </w:r>
      <w:r>
        <w:rPr>
          <w:rStyle w:val="normaltextrun"/>
          <w:sz w:val="28"/>
          <w:szCs w:val="28"/>
        </w:rPr>
        <w:t xml:space="preserve"> </w:t>
      </w:r>
      <w:r w:rsidRPr="00CE6DFE">
        <w:rPr>
          <w:rStyle w:val="normaltextrun"/>
          <w:sz w:val="28"/>
          <w:szCs w:val="28"/>
        </w:rPr>
        <w:t>перед жизненными обстоятельствами). Гимн неисчерпаемым возможностям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Ханс Христиан Андерсен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«Снежная королева». </w:t>
      </w:r>
      <w:r w:rsidRPr="00CE6DFE">
        <w:rPr>
          <w:rStyle w:val="normaltextrun"/>
          <w:sz w:val="28"/>
          <w:szCs w:val="28"/>
        </w:rPr>
        <w:t xml:space="preserve">Прославление внешней и внутренней красоты героев. Реальное и фантастическое в сказке Андерсена. Мужественное сердце Герды. Снежная королева и Герда </w:t>
      </w:r>
      <w:r>
        <w:rPr>
          <w:rStyle w:val="normaltextrun"/>
          <w:sz w:val="28"/>
          <w:szCs w:val="28"/>
        </w:rPr>
        <w:t>–</w:t>
      </w:r>
      <w:r w:rsidRPr="00CE6DFE">
        <w:rPr>
          <w:rStyle w:val="normaltextrun"/>
          <w:sz w:val="28"/>
          <w:szCs w:val="28"/>
        </w:rPr>
        <w:t xml:space="preserve"> </w:t>
      </w:r>
      <w:r w:rsidRPr="00CE6DFE">
        <w:rPr>
          <w:rStyle w:val="normaltextrun"/>
          <w:sz w:val="28"/>
          <w:szCs w:val="28"/>
        </w:rPr>
        <w:lastRenderedPageBreak/>
        <w:t>противопоставление красоты внутренней и внешней. Победа добра, любви и дружбы.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Марк Твен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«Приключения Тома Сойера». </w:t>
      </w:r>
      <w:r w:rsidRPr="00CE6DFE">
        <w:rPr>
          <w:rStyle w:val="normaltextrun"/>
          <w:sz w:val="28"/>
          <w:szCs w:val="28"/>
        </w:rPr>
        <w:t xml:space="preserve">Том и Гек. Дружба мальчиков. Изобретательность в играх </w:t>
      </w:r>
      <w:r>
        <w:rPr>
          <w:rStyle w:val="normaltextrun"/>
          <w:sz w:val="28"/>
          <w:szCs w:val="28"/>
        </w:rPr>
        <w:t>–</w:t>
      </w:r>
      <w:r w:rsidRPr="00CE6DFE">
        <w:rPr>
          <w:rStyle w:val="normaltextrun"/>
          <w:sz w:val="28"/>
          <w:szCs w:val="28"/>
        </w:rPr>
        <w:t xml:space="preserve"> умение сделать окружающий мир интересным. Черты характера Тома, раскрывшиеся в отношениях с друзьями. Том и Бекки, их дружба.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Джек Лондон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«Сказание о </w:t>
      </w:r>
      <w:r w:rsidRPr="00CE6DFE">
        <w:rPr>
          <w:rStyle w:val="spellingerror"/>
          <w:i/>
          <w:iCs/>
          <w:sz w:val="28"/>
          <w:szCs w:val="28"/>
        </w:rPr>
        <w:t>Кише</w:t>
      </w:r>
      <w:r w:rsidRPr="00CE6DFE">
        <w:rPr>
          <w:rStyle w:val="normaltextrun"/>
          <w:i/>
          <w:iCs/>
          <w:sz w:val="28"/>
          <w:szCs w:val="28"/>
        </w:rPr>
        <w:t>»</w:t>
      </w:r>
      <w:r w:rsidRPr="00CE6DFE">
        <w:rPr>
          <w:rStyle w:val="normaltextrun"/>
          <w:sz w:val="28"/>
          <w:szCs w:val="28"/>
        </w:rPr>
        <w:t xml:space="preserve"> </w:t>
      </w:r>
      <w:r>
        <w:rPr>
          <w:rStyle w:val="normaltextrun"/>
          <w:sz w:val="28"/>
          <w:szCs w:val="28"/>
        </w:rPr>
        <w:t xml:space="preserve">– </w:t>
      </w:r>
      <w:r w:rsidRPr="00CE6DFE">
        <w:rPr>
          <w:rStyle w:val="normaltextrun"/>
          <w:sz w:val="28"/>
          <w:szCs w:val="28"/>
        </w:rPr>
        <w:t>сказание о взр</w:t>
      </w:r>
      <w:r>
        <w:rPr>
          <w:rStyle w:val="normaltextrun"/>
          <w:sz w:val="28"/>
          <w:szCs w:val="28"/>
        </w:rPr>
        <w:t xml:space="preserve">ослении подростка, вынужденного </w:t>
      </w:r>
      <w:r w:rsidRPr="00CE6DFE">
        <w:rPr>
          <w:rStyle w:val="normaltextrun"/>
          <w:sz w:val="28"/>
          <w:szCs w:val="28"/>
        </w:rPr>
        <w:t>добывать пищу, заботиться о старших. Уважение взрослых. Смелость,</w:t>
      </w:r>
      <w:r>
        <w:rPr>
          <w:rStyle w:val="normaltextrun"/>
          <w:sz w:val="28"/>
          <w:szCs w:val="28"/>
        </w:rPr>
        <w:t xml:space="preserve"> </w:t>
      </w:r>
      <w:r w:rsidRPr="00CE6DFE">
        <w:rPr>
          <w:rStyle w:val="normaltextrun"/>
          <w:sz w:val="28"/>
          <w:szCs w:val="28"/>
        </w:rPr>
        <w:t>мужество, изобретательность, смекалка, чу</w:t>
      </w:r>
      <w:r>
        <w:rPr>
          <w:rStyle w:val="normaltextrun"/>
          <w:sz w:val="28"/>
          <w:szCs w:val="28"/>
        </w:rPr>
        <w:t>вство собственного достоинства –</w:t>
      </w:r>
      <w:r w:rsidRPr="00CE6DFE">
        <w:rPr>
          <w:rStyle w:val="normaltextrun"/>
          <w:sz w:val="28"/>
          <w:szCs w:val="28"/>
        </w:rPr>
        <w:t xml:space="preserve"> опора для мальчика в труднейших жизненных обстоятельствах.</w:t>
      </w:r>
      <w:r w:rsidRPr="00CE6DFE">
        <w:rPr>
          <w:rStyle w:val="eop"/>
          <w:sz w:val="28"/>
          <w:szCs w:val="28"/>
        </w:rPr>
        <w:t> </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hAnsi="Times New Roman" w:cs="Times New Roman"/>
          <w:b/>
          <w:bCs/>
          <w:sz w:val="28"/>
          <w:szCs w:val="28"/>
        </w:rPr>
        <w:t>Содержание курса литературы 6 КЛАСС (второй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Художественное произведение, автор, герой: основные понятия. Отношение автора к герою. Изображение характеров героев. Содержание и форма. Спосо</w:t>
      </w:r>
      <w:r>
        <w:rPr>
          <w:rStyle w:val="normaltextrun"/>
          <w:sz w:val="28"/>
          <w:szCs w:val="28"/>
        </w:rPr>
        <w:t xml:space="preserve">бы выражения авторской позиции. </w:t>
      </w:r>
      <w:r w:rsidRPr="00CE6DFE">
        <w:rPr>
          <w:rStyle w:val="normaltextrun"/>
          <w:sz w:val="28"/>
          <w:szCs w:val="28"/>
        </w:rPr>
        <w:t>Знакомство с учебником-хрестоматией.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Default="00811335" w:rsidP="00811335">
      <w:pPr>
        <w:pStyle w:val="paragraph"/>
        <w:shd w:val="clear" w:color="auto" w:fill="FFFFFF"/>
        <w:spacing w:before="0" w:beforeAutospacing="0" w:after="0" w:afterAutospacing="0" w:line="360" w:lineRule="auto"/>
        <w:ind w:firstLine="270"/>
        <w:jc w:val="both"/>
        <w:textAlignment w:val="baseline"/>
        <w:rPr>
          <w:rStyle w:val="normaltextrun"/>
          <w:sz w:val="28"/>
          <w:szCs w:val="28"/>
        </w:rPr>
      </w:pPr>
      <w:r w:rsidRPr="00CE6DFE">
        <w:rPr>
          <w:rStyle w:val="normaltextrun"/>
          <w:b/>
          <w:bCs/>
          <w:i/>
          <w:iCs/>
          <w:sz w:val="28"/>
          <w:szCs w:val="28"/>
        </w:rPr>
        <w:t>Обряды и обрядовый фольклор.</w:t>
      </w:r>
      <w:r>
        <w:rPr>
          <w:rStyle w:val="normaltextrun"/>
          <w:sz w:val="28"/>
          <w:szCs w:val="28"/>
        </w:rPr>
        <w:t xml:space="preserve"> </w:t>
      </w:r>
      <w:r w:rsidRPr="00CE6DFE">
        <w:rPr>
          <w:rStyle w:val="normaltextrun"/>
          <w:sz w:val="28"/>
          <w:szCs w:val="28"/>
        </w:rPr>
        <w:t>Произведения календарно-обрядового цикла: колядки, веснянки, масленичные, летние песни, осенние обрядовые песни. Эстетическое значение обрядового фольклора.</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b/>
          <w:bCs/>
          <w:i/>
          <w:iCs/>
          <w:sz w:val="28"/>
          <w:szCs w:val="28"/>
        </w:rPr>
        <w:t>Календарно-обрядовые </w:t>
      </w:r>
      <w:r w:rsidRPr="00CE6DFE">
        <w:rPr>
          <w:rStyle w:val="normaltextrun"/>
          <w:b/>
          <w:bCs/>
          <w:i/>
          <w:iCs/>
          <w:sz w:val="28"/>
          <w:szCs w:val="28"/>
        </w:rPr>
        <w:t>песни. </w:t>
      </w:r>
      <w:r w:rsidRPr="00CE6DFE">
        <w:rPr>
          <w:rStyle w:val="normaltextrun"/>
          <w:sz w:val="28"/>
          <w:szCs w:val="28"/>
        </w:rPr>
        <w:t>   Фольклор нашего края.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Пословицы и поговорки</w:t>
      </w:r>
      <w:r>
        <w:rPr>
          <w:rStyle w:val="normaltextrun"/>
          <w:b/>
          <w:bCs/>
          <w:i/>
          <w:iCs/>
          <w:sz w:val="28"/>
          <w:szCs w:val="28"/>
        </w:rPr>
        <w:t xml:space="preserve"> –</w:t>
      </w:r>
      <w:r>
        <w:rPr>
          <w:rStyle w:val="normaltextrun"/>
          <w:sz w:val="28"/>
          <w:szCs w:val="28"/>
        </w:rPr>
        <w:t xml:space="preserve"> малые жанры устного</w:t>
      </w:r>
      <w:r w:rsidRPr="00CE6DFE">
        <w:rPr>
          <w:rStyle w:val="normaltextrun"/>
          <w:sz w:val="28"/>
          <w:szCs w:val="28"/>
        </w:rPr>
        <w:t xml:space="preserve"> народного</w:t>
      </w:r>
      <w:r>
        <w:rPr>
          <w:rStyle w:val="normaltextrun"/>
          <w:sz w:val="28"/>
          <w:szCs w:val="28"/>
        </w:rPr>
        <w:t xml:space="preserve"> творчества. </w:t>
      </w:r>
      <w:r w:rsidRPr="00CE6DFE">
        <w:rPr>
          <w:rStyle w:val="normaltextrun"/>
          <w:sz w:val="28"/>
          <w:szCs w:val="28"/>
        </w:rPr>
        <w:t>Народная мудрость. Краткость и простота, меткость и выр</w:t>
      </w:r>
      <w:r>
        <w:rPr>
          <w:rStyle w:val="normaltextrun"/>
          <w:sz w:val="28"/>
          <w:szCs w:val="28"/>
        </w:rPr>
        <w:t xml:space="preserve">азительность. Многообразие тем. </w:t>
      </w:r>
      <w:r w:rsidRPr="00CE6DFE">
        <w:rPr>
          <w:rStyle w:val="normaltextrun"/>
          <w:sz w:val="28"/>
          <w:szCs w:val="28"/>
        </w:rPr>
        <w:t>Прямой и переносный смысл пословиц и поговорок.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601D1">
        <w:rPr>
          <w:rStyle w:val="normaltextrun"/>
          <w:b/>
          <w:bCs/>
          <w:i/>
          <w:sz w:val="28"/>
          <w:szCs w:val="28"/>
        </w:rPr>
        <w:t>Загадки.</w:t>
      </w:r>
      <w:r>
        <w:rPr>
          <w:rStyle w:val="normaltextrun"/>
          <w:sz w:val="28"/>
          <w:szCs w:val="28"/>
        </w:rPr>
        <w:t xml:space="preserve"> </w:t>
      </w:r>
      <w:r w:rsidRPr="00CE6DFE">
        <w:rPr>
          <w:rStyle w:val="normaltextrun"/>
          <w:sz w:val="28"/>
          <w:szCs w:val="28"/>
        </w:rPr>
        <w:t>Афористичность загадок.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Ответ письменный на поставленный вопрос «В чём красота и мудрость народных обрядов?»</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Обрядовый фольклор (начальные представления). Малые жанры фольклора: пословицы и поговорки, загадки.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Выдающийся памятник древнерусской литературы.</w:t>
      </w:r>
      <w:r>
        <w:rPr>
          <w:rStyle w:val="normaltextrun"/>
          <w:sz w:val="28"/>
          <w:szCs w:val="28"/>
        </w:rPr>
        <w:t xml:space="preserve"> </w:t>
      </w:r>
      <w:r w:rsidRPr="00A03C09">
        <w:rPr>
          <w:rStyle w:val="normaltextrun"/>
          <w:bCs/>
          <w:i/>
          <w:iCs/>
          <w:sz w:val="28"/>
          <w:szCs w:val="28"/>
        </w:rPr>
        <w:t>«Повесть временных лет»</w:t>
      </w:r>
      <w:r>
        <w:rPr>
          <w:rStyle w:val="normaltextrun"/>
          <w:sz w:val="28"/>
          <w:szCs w:val="28"/>
        </w:rPr>
        <w:t xml:space="preserve"> –</w:t>
      </w:r>
      <w:r w:rsidRPr="00CE6DFE">
        <w:rPr>
          <w:rStyle w:val="normaltextrun"/>
          <w:sz w:val="28"/>
          <w:szCs w:val="28"/>
        </w:rPr>
        <w:t xml:space="preserve"> первая русская летопись. Отражение исторических событий и вымысел, отражение качеств идеального народного героя (патриотизма, богатырской силы) в произведениях </w:t>
      </w:r>
      <w:r>
        <w:rPr>
          <w:rStyle w:val="normaltextrun"/>
          <w:sz w:val="28"/>
          <w:szCs w:val="28"/>
        </w:rPr>
        <w:t>древнерусской литературы</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«Сказание о белгородском киселе»</w:t>
      </w:r>
      <w:r w:rsidRPr="00A03C09">
        <w:rPr>
          <w:rStyle w:val="normaltextrun"/>
          <w:sz w:val="28"/>
          <w:szCs w:val="28"/>
        </w:rPr>
        <w:t>.</w:t>
      </w:r>
      <w:r w:rsidRPr="00CE6DFE">
        <w:rPr>
          <w:rStyle w:val="normaltextrun"/>
          <w:sz w:val="28"/>
          <w:szCs w:val="28"/>
        </w:rPr>
        <w:t xml:space="preserve"> Отражение исторических событий и вымысел, отражение качеств идеального народного героя (ума, находчивости). Жанровое разнообразие летописи. Летопись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И.И.</w:t>
      </w:r>
      <w:r>
        <w:rPr>
          <w:rStyle w:val="spellingerror"/>
          <w:b/>
          <w:bCs/>
          <w:i/>
          <w:iCs/>
          <w:sz w:val="28"/>
          <w:szCs w:val="28"/>
        </w:rPr>
        <w:t> </w:t>
      </w:r>
      <w:r w:rsidRPr="00CE6DFE">
        <w:rPr>
          <w:rStyle w:val="spellingerror"/>
          <w:b/>
          <w:bCs/>
          <w:i/>
          <w:iCs/>
          <w:sz w:val="28"/>
          <w:szCs w:val="28"/>
        </w:rPr>
        <w:t>Дмитриев</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баснописцем</w:t>
      </w:r>
      <w:r>
        <w:rPr>
          <w:rStyle w:val="normaltextrun"/>
          <w:sz w:val="28"/>
          <w:szCs w:val="28"/>
        </w:rPr>
        <w:t xml:space="preserve"> </w:t>
      </w:r>
      <w:r>
        <w:rPr>
          <w:rStyle w:val="spellingerror"/>
          <w:sz w:val="28"/>
          <w:szCs w:val="28"/>
        </w:rPr>
        <w:t>И.И. </w:t>
      </w:r>
      <w:r w:rsidRPr="00CE6DFE">
        <w:rPr>
          <w:rStyle w:val="spellingerror"/>
          <w:sz w:val="28"/>
          <w:szCs w:val="28"/>
        </w:rPr>
        <w:t>Дмитриевым</w:t>
      </w:r>
      <w:r w:rsidRPr="00CE6DFE">
        <w:rPr>
          <w:rStyle w:val="normaltextrun"/>
          <w:sz w:val="28"/>
          <w:szCs w:val="28"/>
        </w:rPr>
        <w:t>. Русская басня.</w:t>
      </w:r>
      <w:r>
        <w:rPr>
          <w:rStyle w:val="normaltextrun"/>
          <w:sz w:val="28"/>
          <w:szCs w:val="28"/>
        </w:rPr>
        <w:t xml:space="preserve"> </w:t>
      </w:r>
      <w:r w:rsidRPr="00A03C09">
        <w:rPr>
          <w:rStyle w:val="normaltextrun"/>
          <w:bCs/>
          <w:i/>
          <w:iCs/>
          <w:sz w:val="28"/>
          <w:szCs w:val="28"/>
        </w:rPr>
        <w:t>«Муха»</w:t>
      </w:r>
      <w:r w:rsidRPr="00A03C09">
        <w:rPr>
          <w:rStyle w:val="normaltextrun"/>
          <w:sz w:val="28"/>
          <w:szCs w:val="28"/>
        </w:rPr>
        <w:t>.</w:t>
      </w:r>
      <w:r>
        <w:rPr>
          <w:rStyle w:val="normaltextrun"/>
          <w:sz w:val="28"/>
          <w:szCs w:val="28"/>
        </w:rPr>
        <w:t xml:space="preserve"> </w:t>
      </w:r>
      <w:r w:rsidRPr="00CE6DFE">
        <w:rPr>
          <w:rStyle w:val="normaltextrun"/>
          <w:sz w:val="28"/>
          <w:szCs w:val="28"/>
        </w:rPr>
        <w:t>Противопоставление труда и безделья. Присвоение чужих заслуг. Смех над ленью и хвастовством.</w:t>
      </w:r>
      <w:r>
        <w:rPr>
          <w:rStyle w:val="normaltextrun"/>
          <w:sz w:val="28"/>
          <w:szCs w:val="28"/>
        </w:rPr>
        <w:t xml:space="preserve"> </w:t>
      </w:r>
      <w:r w:rsidRPr="00CE6DFE">
        <w:rPr>
          <w:rStyle w:val="normaltextrun"/>
          <w:sz w:val="28"/>
          <w:szCs w:val="28"/>
        </w:rPr>
        <w:t>Развитие представления о морали, аллегории. Особенности языка басни.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b/>
          <w:bCs/>
          <w:i/>
          <w:iCs/>
          <w:sz w:val="28"/>
          <w:szCs w:val="28"/>
        </w:rPr>
        <w:t>И.А.</w:t>
      </w:r>
      <w:r>
        <w:rPr>
          <w:rStyle w:val="spellingerror"/>
          <w:b/>
          <w:bCs/>
          <w:i/>
          <w:iCs/>
          <w:sz w:val="28"/>
          <w:szCs w:val="28"/>
        </w:rPr>
        <w:t> </w:t>
      </w:r>
      <w:r w:rsidRPr="00CE6DFE">
        <w:rPr>
          <w:rStyle w:val="spellingerror"/>
          <w:b/>
          <w:bCs/>
          <w:i/>
          <w:iCs/>
          <w:sz w:val="28"/>
          <w:szCs w:val="28"/>
        </w:rPr>
        <w:t>Крылов</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Творчество «Дедушки Крылова». История басен.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Pr>
          <w:rStyle w:val="normaltextrun"/>
          <w:sz w:val="28"/>
          <w:szCs w:val="28"/>
        </w:rPr>
        <w:t xml:space="preserve">Мораль в баснях </w:t>
      </w:r>
      <w:r w:rsidRPr="00CE6DFE">
        <w:rPr>
          <w:rStyle w:val="spellingerror"/>
          <w:sz w:val="28"/>
          <w:szCs w:val="28"/>
        </w:rPr>
        <w:t>И.А.</w:t>
      </w:r>
      <w:r>
        <w:rPr>
          <w:rStyle w:val="spellingerror"/>
          <w:sz w:val="28"/>
          <w:szCs w:val="28"/>
        </w:rPr>
        <w:t> </w:t>
      </w:r>
      <w:r w:rsidRPr="00CE6DFE">
        <w:rPr>
          <w:rStyle w:val="spellingerror"/>
          <w:sz w:val="28"/>
          <w:szCs w:val="28"/>
        </w:rPr>
        <w:t>Крылова</w:t>
      </w:r>
      <w:r>
        <w:rPr>
          <w:rStyle w:val="spellingerror"/>
          <w:sz w:val="28"/>
          <w:szCs w:val="28"/>
        </w:rPr>
        <w:t xml:space="preserve"> </w:t>
      </w:r>
      <w:r w:rsidRPr="00A03C09">
        <w:rPr>
          <w:rStyle w:val="normaltextrun"/>
          <w:bCs/>
          <w:i/>
          <w:iCs/>
          <w:sz w:val="28"/>
          <w:szCs w:val="28"/>
        </w:rPr>
        <w:t>«Волк на псарне», «Ларчик», «Листья и корни».</w:t>
      </w:r>
      <w:r w:rsidRPr="00A03C09">
        <w:rPr>
          <w:rStyle w:val="normaltextrun"/>
          <w:sz w:val="28"/>
          <w:szCs w:val="28"/>
        </w:rPr>
        <w:t xml:space="preserve"> </w:t>
      </w:r>
      <w:r w:rsidRPr="00CE6DFE">
        <w:rPr>
          <w:rStyle w:val="normaltextrun"/>
          <w:sz w:val="28"/>
          <w:szCs w:val="28"/>
        </w:rPr>
        <w:t xml:space="preserve">«Волк на псарне» о равном участии власти и народа в достижении общественного блага. Басня «Ларчик» </w:t>
      </w:r>
      <w:r>
        <w:rPr>
          <w:rStyle w:val="normaltextrun"/>
          <w:sz w:val="28"/>
          <w:szCs w:val="28"/>
        </w:rPr>
        <w:t>–</w:t>
      </w:r>
      <w:r w:rsidRPr="00CE6DFE">
        <w:rPr>
          <w:rStyle w:val="normaltextrun"/>
          <w:sz w:val="28"/>
          <w:szCs w:val="28"/>
        </w:rPr>
        <w:t xml:space="preserve"> пример критики мнимого «механики мудреца» и неумелого хвастуна. Басня «Осёл и Соловей» </w:t>
      </w:r>
      <w:r>
        <w:rPr>
          <w:rStyle w:val="normaltextrun"/>
          <w:sz w:val="28"/>
          <w:szCs w:val="28"/>
        </w:rPr>
        <w:t>–</w:t>
      </w:r>
      <w:r w:rsidRPr="00CE6DFE">
        <w:rPr>
          <w:rStyle w:val="normaltextrun"/>
          <w:sz w:val="28"/>
          <w:szCs w:val="28"/>
        </w:rPr>
        <w:t xml:space="preserve"> комическое изображение невежественного судьи, глухого к произведениям истинного искусства.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 xml:space="preserve">Широко распространенные и оригинальные сюжеты в баснях Крылова. Связь басен с традицией русского устного народного творчества. Народные сказки о животных и басни. Пословицы и басни. Изображение социальных </w:t>
      </w:r>
      <w:r w:rsidRPr="00CE6DFE">
        <w:rPr>
          <w:rStyle w:val="normaltextrun"/>
          <w:sz w:val="28"/>
          <w:szCs w:val="28"/>
        </w:rPr>
        <w:lastRenderedPageBreak/>
        <w:t>отношений и человеческих поступков в баснях Крылова. Развернутое сравнение как основной принцип построения басни. Национальное своеобразие басенных персонажей. Особая роль диалогов и разговорных интонаций в баснях. Своеобразие языка. Рифма и ритм в стихотворных баснях.</w:t>
      </w:r>
      <w:r>
        <w:rPr>
          <w:rStyle w:val="normaltextrun"/>
          <w:sz w:val="28"/>
          <w:szCs w:val="28"/>
        </w:rPr>
        <w:t xml:space="preserve"> </w:t>
      </w:r>
      <w:r w:rsidRPr="00CE6DFE">
        <w:rPr>
          <w:rStyle w:val="normaltextrun"/>
          <w:b/>
          <w:bCs/>
          <w:i/>
          <w:iCs/>
          <w:sz w:val="28"/>
          <w:szCs w:val="28"/>
        </w:rPr>
        <w:t>Эзоп</w:t>
      </w:r>
      <w:r>
        <w:rPr>
          <w:rStyle w:val="normaltextrun"/>
          <w:sz w:val="28"/>
          <w:szCs w:val="28"/>
        </w:rPr>
        <w:t xml:space="preserve"> </w:t>
      </w:r>
      <w:r w:rsidRPr="00CE6DFE">
        <w:rPr>
          <w:rStyle w:val="normaltextrun"/>
          <w:sz w:val="28"/>
          <w:szCs w:val="28"/>
        </w:rPr>
        <w:t>«Ворон и Лисица»</w:t>
      </w:r>
      <w:r>
        <w:rPr>
          <w:rStyle w:val="normaltextrun"/>
          <w:sz w:val="28"/>
          <w:szCs w:val="28"/>
        </w:rPr>
        <w:t xml:space="preserve">, «Жук и Муравей». </w:t>
      </w:r>
      <w:r w:rsidRPr="00CE6DFE">
        <w:rPr>
          <w:rStyle w:val="normaltextrun"/>
          <w:b/>
          <w:bCs/>
          <w:i/>
          <w:iCs/>
          <w:sz w:val="28"/>
          <w:szCs w:val="28"/>
        </w:rPr>
        <w:t>Ж. Лафонтен</w:t>
      </w:r>
      <w:r>
        <w:rPr>
          <w:rStyle w:val="normaltextrun"/>
          <w:b/>
          <w:bCs/>
          <w:i/>
          <w:iCs/>
          <w:sz w:val="28"/>
          <w:szCs w:val="28"/>
        </w:rPr>
        <w:t xml:space="preserve"> </w:t>
      </w:r>
      <w:r w:rsidRPr="00CE6DFE">
        <w:rPr>
          <w:rStyle w:val="normaltextrun"/>
          <w:sz w:val="28"/>
          <w:szCs w:val="28"/>
        </w:rPr>
        <w:t>«Петух и зерно».</w:t>
      </w:r>
      <w:r>
        <w:rPr>
          <w:rStyle w:val="normaltextrun"/>
          <w:sz w:val="28"/>
          <w:szCs w:val="28"/>
        </w:rPr>
        <w:t xml:space="preserve"> </w:t>
      </w:r>
      <w:r w:rsidRPr="00CE6DFE">
        <w:rPr>
          <w:rStyle w:val="normaltextrun"/>
          <w:sz w:val="28"/>
          <w:szCs w:val="28"/>
        </w:rPr>
        <w:t>Сюжеты античных басен и их обработка в литературе XVII</w:t>
      </w:r>
      <w:r>
        <w:rPr>
          <w:rStyle w:val="normaltextrun"/>
          <w:sz w:val="28"/>
          <w:szCs w:val="28"/>
        </w:rPr>
        <w:t>–</w:t>
      </w:r>
      <w:r w:rsidRPr="00CE6DFE">
        <w:rPr>
          <w:rStyle w:val="normaltextrun"/>
          <w:sz w:val="28"/>
          <w:szCs w:val="28"/>
        </w:rPr>
        <w:t>XVIII веков. Аллегория как форма иносказания и средство раскрытия определенных свойств человека при помощи образов животных и предметов. Традиционный круг басенных сюжетов и образов. Нравственные проблемы в баснях. Поучительный характер басен, формы выражения в них основной идеи (морали).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Теория литературы. Басня. Аллегория. Мораль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i/>
          <w:iCs/>
          <w:sz w:val="28"/>
          <w:szCs w:val="28"/>
        </w:rPr>
        <w:t xml:space="preserve">А.С. Пушкин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Кр</w:t>
      </w:r>
      <w:r>
        <w:rPr>
          <w:rStyle w:val="normaltextrun"/>
          <w:sz w:val="28"/>
          <w:szCs w:val="28"/>
        </w:rPr>
        <w:t xml:space="preserve">аткий рассказ о поэте. </w:t>
      </w:r>
      <w:r w:rsidRPr="00CE6DFE">
        <w:rPr>
          <w:rStyle w:val="normaltextrun"/>
          <w:sz w:val="28"/>
          <w:szCs w:val="28"/>
        </w:rPr>
        <w:t>Лицейские годы жизни А.С. Пушкина. Южная ссылка. </w:t>
      </w:r>
      <w:r w:rsidRPr="00CE6DFE">
        <w:rPr>
          <w:rStyle w:val="normaltextrun"/>
          <w:b/>
          <w:bCs/>
          <w:i/>
          <w:iCs/>
          <w:sz w:val="28"/>
          <w:szCs w:val="28"/>
        </w:rPr>
        <w:t>«Узник».</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80"/>
        <w:jc w:val="both"/>
        <w:textAlignment w:val="baseline"/>
        <w:rPr>
          <w:sz w:val="28"/>
          <w:szCs w:val="28"/>
        </w:rPr>
      </w:pPr>
      <w:r w:rsidRPr="00CE6DFE">
        <w:rPr>
          <w:rStyle w:val="normaltextrun"/>
          <w:sz w:val="28"/>
          <w:szCs w:val="28"/>
        </w:rPr>
        <w:t>Вольнолюбивые устремления поэта.</w:t>
      </w:r>
      <w:r>
        <w:rPr>
          <w:rStyle w:val="normaltextrun"/>
          <w:sz w:val="28"/>
          <w:szCs w:val="28"/>
        </w:rPr>
        <w:t xml:space="preserve"> </w:t>
      </w:r>
      <w:r w:rsidRPr="00CE6DFE">
        <w:rPr>
          <w:rStyle w:val="contextualspellingandgrammarerror"/>
          <w:sz w:val="28"/>
          <w:szCs w:val="28"/>
        </w:rPr>
        <w:t>Народно-поэтический</w:t>
      </w:r>
      <w:r>
        <w:rPr>
          <w:rStyle w:val="contextualspellingandgrammarerror"/>
          <w:sz w:val="28"/>
          <w:szCs w:val="28"/>
        </w:rPr>
        <w:t xml:space="preserve"> </w:t>
      </w:r>
      <w:r w:rsidRPr="00CE6DFE">
        <w:rPr>
          <w:rStyle w:val="normaltextrun"/>
          <w:sz w:val="28"/>
          <w:szCs w:val="28"/>
        </w:rPr>
        <w:t>колорит стихотворения. Антитеза. Особенности ритма и роль рифмы.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Pr>
          <w:rStyle w:val="normaltextrun"/>
          <w:sz w:val="28"/>
          <w:szCs w:val="28"/>
        </w:rPr>
        <w:t xml:space="preserve">Лицейские друзья Пушкина. </w:t>
      </w:r>
      <w:r w:rsidRPr="00A03C09">
        <w:rPr>
          <w:rStyle w:val="normaltextrun"/>
          <w:bCs/>
          <w:i/>
          <w:iCs/>
          <w:sz w:val="28"/>
          <w:szCs w:val="28"/>
        </w:rPr>
        <w:t>«И.И. Пущину».</w:t>
      </w:r>
      <w:r>
        <w:rPr>
          <w:rStyle w:val="normaltextrun"/>
          <w:sz w:val="28"/>
          <w:szCs w:val="28"/>
        </w:rPr>
        <w:t xml:space="preserve"> </w:t>
      </w:r>
      <w:r w:rsidRPr="00CE6DFE">
        <w:rPr>
          <w:rStyle w:val="normaltextrun"/>
          <w:sz w:val="28"/>
          <w:szCs w:val="28"/>
        </w:rPr>
        <w:t>Светлое чувст</w:t>
      </w:r>
      <w:r>
        <w:rPr>
          <w:rStyle w:val="normaltextrun"/>
          <w:sz w:val="28"/>
          <w:szCs w:val="28"/>
        </w:rPr>
        <w:t>во дружбы –</w:t>
      </w:r>
      <w:r w:rsidRPr="00CE6DFE">
        <w:rPr>
          <w:rStyle w:val="normaltextrun"/>
          <w:sz w:val="28"/>
          <w:szCs w:val="28"/>
        </w:rPr>
        <w:t xml:space="preserve"> помощь в суровых испытан</w:t>
      </w:r>
      <w:r>
        <w:rPr>
          <w:rStyle w:val="normaltextrun"/>
          <w:sz w:val="28"/>
          <w:szCs w:val="28"/>
        </w:rPr>
        <w:t>иях. Художественные особенности</w:t>
      </w:r>
      <w:r w:rsidRPr="00CE6DFE">
        <w:rPr>
          <w:rStyle w:val="normaltextrun"/>
          <w:sz w:val="28"/>
          <w:szCs w:val="28"/>
        </w:rPr>
        <w:t xml:space="preserve"> стихотворного послания. Стихотворная речь, её особенности.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A03C09">
        <w:rPr>
          <w:rStyle w:val="normaltextrun"/>
          <w:bCs/>
          <w:i/>
          <w:iCs/>
          <w:sz w:val="28"/>
          <w:szCs w:val="28"/>
        </w:rPr>
        <w:t>«Зимнее утро».</w:t>
      </w:r>
      <w:r>
        <w:rPr>
          <w:rStyle w:val="normaltextrun"/>
          <w:sz w:val="28"/>
          <w:szCs w:val="28"/>
        </w:rPr>
        <w:t xml:space="preserve"> </w:t>
      </w:r>
      <w:r w:rsidRPr="00CE6DFE">
        <w:rPr>
          <w:rStyle w:val="normaltextrun"/>
          <w:sz w:val="28"/>
          <w:szCs w:val="28"/>
        </w:rPr>
        <w:t>Мотивы единства красоты человека и красоты природы, красоты жизни. Радостное восприятие окружающей природы. Роль антитезы в композиции стихотворения. Интонация как средство выражения поэтической идеи. Антитеза. Двусложные размеры стиха.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История создания романа</w:t>
      </w:r>
      <w:r>
        <w:rPr>
          <w:rStyle w:val="normaltextrun"/>
          <w:sz w:val="28"/>
          <w:szCs w:val="28"/>
        </w:rPr>
        <w:t xml:space="preserve"> </w:t>
      </w:r>
      <w:r w:rsidRPr="00A03C09">
        <w:rPr>
          <w:rStyle w:val="normaltextrun"/>
          <w:bCs/>
          <w:i/>
          <w:iCs/>
          <w:sz w:val="28"/>
          <w:szCs w:val="28"/>
        </w:rPr>
        <w:t>«Дубровский»</w:t>
      </w:r>
      <w:r w:rsidRPr="00A03C09">
        <w:rPr>
          <w:rStyle w:val="normaltextrun"/>
          <w:sz w:val="28"/>
          <w:szCs w:val="28"/>
        </w:rPr>
        <w:t>.</w:t>
      </w:r>
      <w:r w:rsidRPr="00CE6DFE">
        <w:rPr>
          <w:rStyle w:val="normaltextrun"/>
          <w:sz w:val="28"/>
          <w:szCs w:val="28"/>
        </w:rPr>
        <w:t xml:space="preserve"> Истори</w:t>
      </w:r>
      <w:r>
        <w:rPr>
          <w:rStyle w:val="normaltextrun"/>
          <w:sz w:val="28"/>
          <w:szCs w:val="28"/>
        </w:rPr>
        <w:t xml:space="preserve">ко-культурный контекст времени. Изображение русского барства. </w:t>
      </w:r>
      <w:r w:rsidRPr="00CE6DFE">
        <w:rPr>
          <w:rStyle w:val="spellingerror"/>
          <w:sz w:val="28"/>
          <w:szCs w:val="28"/>
        </w:rPr>
        <w:t>Дубрсвский</w:t>
      </w:r>
      <w:r w:rsidRPr="00CE6DFE">
        <w:rPr>
          <w:rStyle w:val="normaltextrun"/>
          <w:sz w:val="28"/>
          <w:szCs w:val="28"/>
        </w:rPr>
        <w:t>-старший и Троекуров. Отец и сын. Протест</w:t>
      </w:r>
      <w:r>
        <w:rPr>
          <w:rStyle w:val="normaltextrun"/>
          <w:sz w:val="28"/>
          <w:szCs w:val="28"/>
        </w:rPr>
        <w:t xml:space="preserve"> Владимира</w:t>
      </w:r>
      <w:r w:rsidRPr="00CE6DFE">
        <w:rPr>
          <w:rStyle w:val="normaltextrun"/>
          <w:sz w:val="28"/>
          <w:szCs w:val="28"/>
        </w:rPr>
        <w:t xml:space="preserve"> Дубровского против беззакония и несправедливости. Защита чести и независимости личности. Бунт крестьян. Окрестное дворянство в гостях у Троекурова. Деспотизм хозяина, </w:t>
      </w:r>
      <w:r w:rsidRPr="00CE6DFE">
        <w:rPr>
          <w:rStyle w:val="normaltextrun"/>
          <w:sz w:val="28"/>
          <w:szCs w:val="28"/>
        </w:rPr>
        <w:lastRenderedPageBreak/>
        <w:t>неув</w:t>
      </w:r>
      <w:r>
        <w:rPr>
          <w:rStyle w:val="normaltextrun"/>
          <w:sz w:val="28"/>
          <w:szCs w:val="28"/>
        </w:rPr>
        <w:t>ажение к человеческой личности.</w:t>
      </w:r>
      <w:r w:rsidRPr="00CE6DFE">
        <w:rPr>
          <w:rStyle w:val="normaltextrun"/>
          <w:sz w:val="28"/>
          <w:szCs w:val="28"/>
        </w:rPr>
        <w:t xml:space="preserve"> Трусость, </w:t>
      </w:r>
      <w:r>
        <w:rPr>
          <w:rStyle w:val="normaltextrun"/>
          <w:sz w:val="28"/>
          <w:szCs w:val="28"/>
        </w:rPr>
        <w:t xml:space="preserve">подобострастие, жадность Антона </w:t>
      </w:r>
      <w:r w:rsidRPr="00CE6DFE">
        <w:rPr>
          <w:rStyle w:val="spellingerror"/>
          <w:sz w:val="28"/>
          <w:szCs w:val="28"/>
        </w:rPr>
        <w:t>Пафнутьича</w:t>
      </w:r>
      <w:r>
        <w:rPr>
          <w:rStyle w:val="normaltextrun"/>
          <w:sz w:val="28"/>
          <w:szCs w:val="28"/>
        </w:rPr>
        <w:t xml:space="preserve"> </w:t>
      </w:r>
      <w:r w:rsidRPr="00CE6DFE">
        <w:rPr>
          <w:rStyle w:val="normaltextrun"/>
          <w:sz w:val="28"/>
          <w:szCs w:val="28"/>
        </w:rPr>
        <w:t xml:space="preserve">Спицына. Композиция и сюжет. Романтическая </w:t>
      </w:r>
      <w:r>
        <w:rPr>
          <w:rStyle w:val="normaltextrun"/>
          <w:sz w:val="28"/>
          <w:szCs w:val="28"/>
        </w:rPr>
        <w:t xml:space="preserve">история любви Владимира и Маши. Троекуров и князь </w:t>
      </w:r>
      <w:r w:rsidRPr="00CE6DFE">
        <w:rPr>
          <w:rStyle w:val="spellingerror"/>
          <w:sz w:val="28"/>
          <w:szCs w:val="28"/>
        </w:rPr>
        <w:t>Верейский</w:t>
      </w:r>
      <w:r>
        <w:rPr>
          <w:rStyle w:val="normaltextrun"/>
          <w:sz w:val="28"/>
          <w:szCs w:val="28"/>
        </w:rPr>
        <w:t xml:space="preserve">. Судьба Марьи </w:t>
      </w:r>
      <w:r w:rsidRPr="00CE6DFE">
        <w:rPr>
          <w:rStyle w:val="spellingerror"/>
          <w:sz w:val="28"/>
          <w:szCs w:val="28"/>
        </w:rPr>
        <w:t>Кириловны</w:t>
      </w:r>
      <w:r>
        <w:rPr>
          <w:rStyle w:val="spellingerror"/>
          <w:sz w:val="28"/>
          <w:szCs w:val="28"/>
        </w:rPr>
        <w:t xml:space="preserve"> </w:t>
      </w:r>
      <w:r w:rsidRPr="00CE6DFE">
        <w:rPr>
          <w:rStyle w:val="normaltextrun"/>
          <w:sz w:val="28"/>
          <w:szCs w:val="28"/>
        </w:rPr>
        <w:t>и Дубровского. Авторское отношение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Урок внеклассного чтения.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Пушкин</w:t>
      </w:r>
      <w:r>
        <w:rPr>
          <w:rStyle w:val="spellingerror"/>
          <w:b/>
          <w:bCs/>
          <w:i/>
          <w:iCs/>
          <w:sz w:val="28"/>
          <w:szCs w:val="28"/>
        </w:rPr>
        <w:t xml:space="preserve"> </w:t>
      </w:r>
      <w:r w:rsidRPr="00A03C09">
        <w:rPr>
          <w:rStyle w:val="normaltextrun"/>
          <w:bCs/>
          <w:i/>
          <w:iCs/>
          <w:sz w:val="28"/>
          <w:szCs w:val="28"/>
        </w:rPr>
        <w:t>«Повести покойного Ивана Петровича Белкина»</w:t>
      </w:r>
      <w:r>
        <w:rPr>
          <w:rStyle w:val="normaltextrun"/>
          <w:b/>
          <w:bCs/>
          <w:i/>
          <w:iCs/>
          <w:sz w:val="28"/>
          <w:szCs w:val="28"/>
        </w:rPr>
        <w:t xml:space="preserve"> </w:t>
      </w:r>
      <w:r w:rsidRPr="00CE6DFE">
        <w:rPr>
          <w:rStyle w:val="normaltextrun"/>
          <w:sz w:val="28"/>
          <w:szCs w:val="28"/>
        </w:rPr>
        <w:t>(по выбору). Книга (цикл) повестей. Повествование от лица вымышленного автора как художественный приём.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A03C09">
        <w:rPr>
          <w:rStyle w:val="normaltextrun"/>
          <w:bCs/>
          <w:i/>
          <w:iCs/>
          <w:sz w:val="28"/>
          <w:szCs w:val="28"/>
        </w:rPr>
        <w:t>«Барышня-крестьянка»</w:t>
      </w:r>
      <w:r w:rsidRPr="00A03C09">
        <w:rPr>
          <w:rStyle w:val="normaltextrun"/>
          <w:sz w:val="28"/>
          <w:szCs w:val="28"/>
        </w:rPr>
        <w:t>.</w:t>
      </w:r>
      <w:r w:rsidRPr="00CE6DFE">
        <w:rPr>
          <w:rStyle w:val="normaltextrun"/>
          <w:sz w:val="28"/>
          <w:szCs w:val="28"/>
        </w:rPr>
        <w:t xml:space="preserve"> Сюжет и герои повести. Юмористическая ситуация в повести. Судьба героев.</w:t>
      </w:r>
      <w:r>
        <w:rPr>
          <w:rStyle w:val="normaltextrun"/>
          <w:b/>
          <w:bCs/>
          <w:i/>
          <w:iCs/>
          <w:sz w:val="28"/>
          <w:szCs w:val="28"/>
        </w:rPr>
        <w:t xml:space="preserve"> </w:t>
      </w:r>
      <w:r w:rsidRPr="00CE6DFE">
        <w:rPr>
          <w:rStyle w:val="normaltextrun"/>
          <w:sz w:val="28"/>
          <w:szCs w:val="28"/>
        </w:rPr>
        <w:t>Приём антитезы в сюжетной организации повести. Пародирование романтических тем и мотивов. Лицо и маска. Роль случая в композиции повести. (Для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М.Ю. Лермонтов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Детство и юность М.Ю. Лерм</w:t>
      </w:r>
      <w:r>
        <w:rPr>
          <w:rStyle w:val="normaltextrun"/>
          <w:sz w:val="28"/>
          <w:szCs w:val="28"/>
        </w:rPr>
        <w:t xml:space="preserve">онтова. Ученические годы поэта. </w:t>
      </w:r>
      <w:r w:rsidRPr="00F92719">
        <w:rPr>
          <w:rStyle w:val="normaltextrun"/>
          <w:bCs/>
          <w:i/>
          <w:iCs/>
          <w:sz w:val="28"/>
          <w:szCs w:val="28"/>
        </w:rPr>
        <w:t>«Парус».</w:t>
      </w:r>
      <w:r>
        <w:rPr>
          <w:rStyle w:val="normaltextrun"/>
          <w:sz w:val="28"/>
          <w:szCs w:val="28"/>
        </w:rPr>
        <w:t xml:space="preserve"> </w:t>
      </w:r>
      <w:r w:rsidRPr="00CE6DFE">
        <w:rPr>
          <w:rStyle w:val="normaltextrun"/>
          <w:sz w:val="28"/>
          <w:szCs w:val="28"/>
        </w:rPr>
        <w:t xml:space="preserve">Жажда борьбы и свободы </w:t>
      </w:r>
      <w:r>
        <w:rPr>
          <w:rStyle w:val="normaltextrun"/>
          <w:sz w:val="28"/>
          <w:szCs w:val="28"/>
        </w:rPr>
        <w:t>–</w:t>
      </w:r>
      <w:r w:rsidRPr="00CE6DFE">
        <w:rPr>
          <w:rStyle w:val="normaltextrun"/>
          <w:sz w:val="28"/>
          <w:szCs w:val="28"/>
        </w:rPr>
        <w:t xml:space="preserve"> основной мотив стихотворения</w:t>
      </w:r>
      <w:r>
        <w:rPr>
          <w:rStyle w:val="normaltextrun"/>
          <w:sz w:val="28"/>
          <w:szCs w:val="28"/>
        </w:rPr>
        <w:t xml:space="preserve"> </w:t>
      </w:r>
      <w:r w:rsidRPr="00F92719">
        <w:rPr>
          <w:rStyle w:val="normaltextrun"/>
          <w:bCs/>
          <w:i/>
          <w:iCs/>
          <w:sz w:val="28"/>
          <w:szCs w:val="28"/>
        </w:rPr>
        <w:t>«Тучи»</w:t>
      </w:r>
      <w:r w:rsidRPr="00F92719">
        <w:rPr>
          <w:rStyle w:val="normaltextrun"/>
          <w:sz w:val="28"/>
          <w:szCs w:val="28"/>
        </w:rPr>
        <w:t>.</w:t>
      </w:r>
      <w:r w:rsidRPr="00CE6DFE">
        <w:rPr>
          <w:rStyle w:val="normaltextrun"/>
          <w:sz w:val="28"/>
          <w:szCs w:val="28"/>
        </w:rPr>
        <w:t xml:space="preserve"> Чувство одиночества и тоски, любовь поэта-изгнанника к оставляемой им родине. Приём сравнения как основа построения стихот</w:t>
      </w:r>
      <w:r>
        <w:rPr>
          <w:rStyle w:val="normaltextrun"/>
          <w:sz w:val="28"/>
          <w:szCs w:val="28"/>
        </w:rPr>
        <w:t xml:space="preserve">ворения. Особенности интонации. Метафора. Стихотворения </w:t>
      </w:r>
      <w:r w:rsidRPr="00F92719">
        <w:rPr>
          <w:rStyle w:val="normaltextrun"/>
          <w:bCs/>
          <w:i/>
          <w:iCs/>
          <w:sz w:val="28"/>
          <w:szCs w:val="28"/>
        </w:rPr>
        <w:t>«На севере диком стоит одиноко...», «Утёс», «Листок»</w:t>
      </w:r>
      <w:r w:rsidRPr="00F92719">
        <w:rPr>
          <w:rStyle w:val="normaltextrun"/>
          <w:sz w:val="28"/>
          <w:szCs w:val="28"/>
        </w:rPr>
        <w:t>.</w:t>
      </w:r>
      <w:r w:rsidRPr="00CE6DFE">
        <w:rPr>
          <w:rStyle w:val="normaltextrun"/>
          <w:sz w:val="28"/>
          <w:szCs w:val="28"/>
        </w:rPr>
        <w:t xml:space="preserve"> Особенности выражения чувства о</w:t>
      </w:r>
      <w:r>
        <w:rPr>
          <w:rStyle w:val="normaltextrun"/>
          <w:sz w:val="28"/>
          <w:szCs w:val="28"/>
        </w:rPr>
        <w:t xml:space="preserve">диночества в лирике </w:t>
      </w:r>
      <w:r w:rsidRPr="00F92719">
        <w:rPr>
          <w:rStyle w:val="normaltextrun"/>
          <w:sz w:val="28"/>
          <w:szCs w:val="28"/>
        </w:rPr>
        <w:t xml:space="preserve">Лермонтова. </w:t>
      </w:r>
      <w:r w:rsidRPr="00F92719">
        <w:rPr>
          <w:rStyle w:val="normaltextrun"/>
          <w:bCs/>
          <w:i/>
          <w:iCs/>
          <w:sz w:val="28"/>
          <w:szCs w:val="28"/>
        </w:rPr>
        <w:t>«Три пальмы».</w:t>
      </w:r>
      <w:r>
        <w:rPr>
          <w:rStyle w:val="normaltextrun"/>
          <w:sz w:val="28"/>
          <w:szCs w:val="28"/>
        </w:rPr>
        <w:t xml:space="preserve"> </w:t>
      </w:r>
      <w:r w:rsidRPr="00CE6DFE">
        <w:rPr>
          <w:rStyle w:val="normaltextrun"/>
          <w:sz w:val="28"/>
          <w:szCs w:val="28"/>
        </w:rPr>
        <w:t>Тема природы и человека. Аллитерация. Баллада.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Антитеза. Двусложные (ямб, хорей) и трёхсложные (дактиль, амфибрахий, анапест) размеры стиха (начальные представления). Поэтическая интонация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И.С.</w:t>
      </w:r>
      <w:r>
        <w:rPr>
          <w:rStyle w:val="spellingerror"/>
          <w:b/>
          <w:bCs/>
          <w:i/>
          <w:iCs/>
          <w:sz w:val="28"/>
          <w:szCs w:val="28"/>
        </w:rPr>
        <w:t> </w:t>
      </w:r>
      <w:r w:rsidRPr="00CE6DFE">
        <w:rPr>
          <w:rStyle w:val="spellingerror"/>
          <w:b/>
          <w:bCs/>
          <w:i/>
          <w:iCs/>
          <w:sz w:val="28"/>
          <w:szCs w:val="28"/>
        </w:rPr>
        <w:t>Тургенев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«Бежин луг»</w:t>
      </w:r>
      <w:r w:rsidRPr="00F92719">
        <w:rPr>
          <w:rStyle w:val="normaltextrun"/>
          <w:sz w:val="28"/>
          <w:szCs w:val="28"/>
        </w:rPr>
        <w:t>. Картины народной жизни и авторские раздумья о судьбах крестьянских</w:t>
      </w:r>
      <w:r w:rsidRPr="00CE6DFE">
        <w:rPr>
          <w:rStyle w:val="normaltextrun"/>
          <w:sz w:val="28"/>
          <w:szCs w:val="28"/>
        </w:rPr>
        <w:t xml:space="preserve"> детей. Черты русского национального характера в юных героях рассказа. Портрет, описания поступков героев, речевая характеристика и пейзаж как средства создания образов мальчиков, изображения их внутреннего мира и способы выражения </w:t>
      </w:r>
      <w:r w:rsidRPr="00CE6DFE">
        <w:rPr>
          <w:rStyle w:val="normaltextrun"/>
          <w:sz w:val="28"/>
          <w:szCs w:val="28"/>
        </w:rPr>
        <w:lastRenderedPageBreak/>
        <w:t>авторского отношения. Особенности детского восприятия окружающего мира. Символическое значение пейзажа. Портрет. Пейзаж. Речевая характеристика.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Ф.И.</w:t>
      </w:r>
      <w:r>
        <w:rPr>
          <w:rStyle w:val="spellingerror"/>
          <w:b/>
          <w:bCs/>
          <w:i/>
          <w:iCs/>
          <w:sz w:val="28"/>
          <w:szCs w:val="28"/>
        </w:rPr>
        <w:t> </w:t>
      </w:r>
      <w:r w:rsidRPr="00CE6DFE">
        <w:rPr>
          <w:rStyle w:val="spellingerror"/>
          <w:b/>
          <w:bCs/>
          <w:i/>
          <w:iCs/>
          <w:sz w:val="28"/>
          <w:szCs w:val="28"/>
        </w:rPr>
        <w:t>Тютчев</w:t>
      </w:r>
      <w:r w:rsidRPr="00CE6DFE">
        <w:rPr>
          <w:rStyle w:val="normaltextrun"/>
          <w:b/>
          <w:bCs/>
          <w:i/>
          <w:iCs/>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«Неохотно и несмело...»,</w:t>
      </w:r>
      <w:r w:rsidRPr="00F92719">
        <w:rPr>
          <w:rStyle w:val="normaltextrun"/>
          <w:sz w:val="28"/>
          <w:szCs w:val="28"/>
        </w:rPr>
        <w:t xml:space="preserve"> </w:t>
      </w:r>
      <w:r w:rsidRPr="00F92719">
        <w:rPr>
          <w:rStyle w:val="normaltextrun"/>
          <w:bCs/>
          <w:i/>
          <w:iCs/>
          <w:sz w:val="28"/>
          <w:szCs w:val="28"/>
        </w:rPr>
        <w:t xml:space="preserve">«Листья», «С поляны коршун поднялся...». </w:t>
      </w:r>
      <w:r w:rsidRPr="00F92719">
        <w:rPr>
          <w:rStyle w:val="normaltextrun"/>
          <w:sz w:val="28"/>
          <w:szCs w:val="28"/>
        </w:rPr>
        <w:t>«Неохотно и несмело...» – передача сложных, переходных состояний природы, запечатлевающих противоречивые</w:t>
      </w:r>
      <w:r w:rsidRPr="00CE6DFE">
        <w:rPr>
          <w:rStyle w:val="normaltextrun"/>
          <w:sz w:val="28"/>
          <w:szCs w:val="28"/>
        </w:rPr>
        <w:t xml:space="preserve"> чувства в душе поэта. Сочетание космического масштаба и конкретных деталей в изображении природы. «Листья» </w:t>
      </w:r>
      <w:r>
        <w:rPr>
          <w:rStyle w:val="normaltextrun"/>
          <w:sz w:val="28"/>
          <w:szCs w:val="28"/>
        </w:rPr>
        <w:t>–</w:t>
      </w:r>
      <w:r w:rsidRPr="00CE6DFE">
        <w:rPr>
          <w:rStyle w:val="normaltextrun"/>
          <w:sz w:val="28"/>
          <w:szCs w:val="28"/>
        </w:rPr>
        <w:t xml:space="preserve"> символ краткой, но яркой жизни. Картины природы и отражение настроения человека в литературном произведении. Статическое и динамическое изображение природы. Тема взаимоотношений человека и природы. Природные образы как средство выражения внутреннего мира и эмоционального состояния человека. Символическое значение нарисованных в стихотворениях картин.</w:t>
      </w:r>
      <w:r>
        <w:rPr>
          <w:rStyle w:val="normaltextrun"/>
          <w:sz w:val="28"/>
          <w:szCs w:val="28"/>
        </w:rPr>
        <w:t xml:space="preserve"> </w:t>
      </w:r>
      <w:r w:rsidRPr="00CE6DFE">
        <w:rPr>
          <w:rStyle w:val="normaltextrun"/>
          <w:sz w:val="28"/>
          <w:szCs w:val="28"/>
        </w:rPr>
        <w:t xml:space="preserve">«С поляны коршун поднялся...» </w:t>
      </w:r>
      <w:r>
        <w:rPr>
          <w:rStyle w:val="normaltextrun"/>
          <w:sz w:val="28"/>
          <w:szCs w:val="28"/>
        </w:rPr>
        <w:t>–</w:t>
      </w:r>
      <w:r w:rsidRPr="00CE6DFE">
        <w:rPr>
          <w:rStyle w:val="normaltextrun"/>
          <w:sz w:val="28"/>
          <w:szCs w:val="28"/>
        </w:rPr>
        <w:t xml:space="preserve"> противопоставление судеб человека и коршуна: свободный полёт коршуна и земная обречённость человека.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Параллелизм. Контраст. Символический образ.</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А.А.</w:t>
      </w:r>
      <w:r>
        <w:rPr>
          <w:rStyle w:val="spellingerror"/>
          <w:b/>
          <w:bCs/>
          <w:i/>
          <w:iCs/>
          <w:sz w:val="28"/>
          <w:szCs w:val="28"/>
        </w:rPr>
        <w:t> </w:t>
      </w:r>
      <w:r w:rsidRPr="00CE6DFE">
        <w:rPr>
          <w:rStyle w:val="spellingerror"/>
          <w:b/>
          <w:bCs/>
          <w:i/>
          <w:iCs/>
          <w:sz w:val="28"/>
          <w:szCs w:val="28"/>
        </w:rPr>
        <w:t>Фет</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«Ель рукавом мне тропинку завесила...», «Ещё майская ночь», </w:t>
      </w:r>
      <w:r w:rsidRPr="00F92719">
        <w:rPr>
          <w:rStyle w:val="normaltextrun"/>
          <w:bCs/>
          <w:sz w:val="28"/>
          <w:szCs w:val="28"/>
        </w:rPr>
        <w:t>«</w:t>
      </w:r>
      <w:r w:rsidRPr="00F92719">
        <w:rPr>
          <w:rStyle w:val="normaltextrun"/>
          <w:bCs/>
          <w:i/>
          <w:iCs/>
          <w:sz w:val="28"/>
          <w:szCs w:val="28"/>
        </w:rPr>
        <w:t xml:space="preserve">Учись у них – у дуба, у березы...». </w:t>
      </w:r>
      <w:r w:rsidRPr="00F92719">
        <w:rPr>
          <w:rStyle w:val="normaltextrun"/>
          <w:sz w:val="28"/>
          <w:szCs w:val="28"/>
        </w:rPr>
        <w:t>Жизнеутверждающее начало в лирике Фета.</w:t>
      </w:r>
      <w:r w:rsidRPr="00CE6DFE">
        <w:rPr>
          <w:rStyle w:val="normaltextrun"/>
          <w:sz w:val="28"/>
          <w:szCs w:val="28"/>
        </w:rPr>
        <w:t xml:space="preserve"> Природа как воплощение прекрасного. Эстетизация конкретной детали. Чувственный характер лирики и её утончённый психологизм. Мимолётное и неуловимое как черты изображения природы. Переплетение и взаимодействие тем природы и любви. Природа как естественный мир истинной красоты, служащий прообразом для искусства. Гармоничность и музыкальность поэтической речи Фета. Краски и звуки в пейзажной лирике. Звукопись в поэзии (развитие представлений). Символический смысл картин природы. Средства создания образа времени года. Нравственная проблематика стихотворения. Параллелизм картин суровой зимы и человеческой жизни. Тема смирения и утверждение веры в преодоление </w:t>
      </w:r>
      <w:r w:rsidRPr="00CE6DFE">
        <w:rPr>
          <w:rStyle w:val="normaltextrun"/>
          <w:sz w:val="28"/>
          <w:szCs w:val="28"/>
        </w:rPr>
        <w:lastRenderedPageBreak/>
        <w:t>жизненных трудностей. Прямое и образное выражение авторской позиции. Образ природы. Пейзаж. Символ. Лирический герой.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spellingerror"/>
          <w:b/>
          <w:bCs/>
          <w:i/>
          <w:iCs/>
          <w:sz w:val="28"/>
          <w:szCs w:val="28"/>
        </w:rPr>
        <w:t>Н.А.</w:t>
      </w:r>
      <w:r>
        <w:rPr>
          <w:rStyle w:val="spellingerror"/>
          <w:b/>
          <w:bCs/>
          <w:i/>
          <w:iCs/>
          <w:sz w:val="28"/>
          <w:szCs w:val="28"/>
        </w:rPr>
        <w:t> </w:t>
      </w:r>
      <w:r w:rsidRPr="00CE6DFE">
        <w:rPr>
          <w:rStyle w:val="spellingerror"/>
          <w:b/>
          <w:bCs/>
          <w:i/>
          <w:iCs/>
          <w:sz w:val="28"/>
          <w:szCs w:val="28"/>
        </w:rPr>
        <w:t>Некрасов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 xml:space="preserve">Страницы жизни </w:t>
      </w:r>
      <w:r w:rsidRPr="00F92719">
        <w:rPr>
          <w:rStyle w:val="normaltextrun"/>
          <w:sz w:val="28"/>
          <w:szCs w:val="28"/>
        </w:rPr>
        <w:t xml:space="preserve">Н.А. Некрасова. </w:t>
      </w:r>
      <w:r w:rsidRPr="00F92719">
        <w:rPr>
          <w:rStyle w:val="normaltextrun"/>
          <w:bCs/>
          <w:i/>
          <w:iCs/>
          <w:sz w:val="28"/>
          <w:szCs w:val="28"/>
        </w:rPr>
        <w:t>«Железная дорога»</w:t>
      </w:r>
      <w:r w:rsidRPr="00F92719">
        <w:rPr>
          <w:rStyle w:val="normaltextrun"/>
          <w:sz w:val="28"/>
          <w:szCs w:val="28"/>
        </w:rPr>
        <w:t>. Значение эпиграфа. Роль пейзажа в стихотворении</w:t>
      </w:r>
      <w:r w:rsidRPr="00CE6DFE">
        <w:rPr>
          <w:rStyle w:val="normaltextrun"/>
          <w:sz w:val="28"/>
          <w:szCs w:val="28"/>
        </w:rPr>
        <w:t xml:space="preserve">. Образ русской природы. Картины подневольного труда. Сочетание реальных и фантастических картин. Народ </w:t>
      </w:r>
      <w:r>
        <w:rPr>
          <w:rStyle w:val="normaltextrun"/>
          <w:sz w:val="28"/>
          <w:szCs w:val="28"/>
        </w:rPr>
        <w:t>–</w:t>
      </w:r>
      <w:r w:rsidRPr="00CE6DFE">
        <w:rPr>
          <w:rStyle w:val="normaltextrun"/>
          <w:sz w:val="28"/>
          <w:szCs w:val="28"/>
        </w:rPr>
        <w:t xml:space="preserve"> созидатель духовных и материальных ценностей. Мечта поэта о «прекрасной поре» в жизни народа. Диалог-спор. Горькая ирония автора при описании «светлой стороны». Своеобразие композиции стихотворения. Смысл названия. Собирательный образ. Лирический герой. Лирический адресат. Контраст.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right="-15" w:firstLine="285"/>
        <w:jc w:val="both"/>
        <w:textAlignment w:val="baseline"/>
        <w:rPr>
          <w:sz w:val="28"/>
          <w:szCs w:val="28"/>
        </w:rPr>
      </w:pPr>
      <w:r w:rsidRPr="00CE6DFE">
        <w:rPr>
          <w:rStyle w:val="normaltextrun"/>
          <w:sz w:val="28"/>
          <w:szCs w:val="28"/>
        </w:rPr>
        <w:t>Трёхсложный размеры стиха.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Н.С. Лесков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Pr>
          <w:rStyle w:val="normaltextrun"/>
          <w:sz w:val="28"/>
          <w:szCs w:val="28"/>
        </w:rPr>
        <w:t>Жизненный опыт Н.С. Лескова –</w:t>
      </w:r>
      <w:r w:rsidRPr="00CE6DFE">
        <w:rPr>
          <w:rStyle w:val="normaltextrun"/>
          <w:sz w:val="28"/>
          <w:szCs w:val="28"/>
        </w:rPr>
        <w:t xml:space="preserve"> основа его </w:t>
      </w:r>
      <w:r w:rsidRPr="00F92719">
        <w:rPr>
          <w:rStyle w:val="normaltextrun"/>
          <w:sz w:val="28"/>
          <w:szCs w:val="28"/>
        </w:rPr>
        <w:t xml:space="preserve">творчества. </w:t>
      </w:r>
      <w:r w:rsidRPr="00F92719">
        <w:rPr>
          <w:rStyle w:val="normaltextrun"/>
          <w:bCs/>
          <w:i/>
          <w:iCs/>
          <w:sz w:val="28"/>
          <w:szCs w:val="28"/>
        </w:rPr>
        <w:t xml:space="preserve">«Левша». </w:t>
      </w:r>
      <w:r w:rsidRPr="00F92719">
        <w:rPr>
          <w:rStyle w:val="normaltextrun"/>
          <w:sz w:val="28"/>
          <w:szCs w:val="28"/>
        </w:rPr>
        <w:t>Сказ как форма повествования. Изображение Александра </w:t>
      </w:r>
      <w:r w:rsidRPr="00F92719">
        <w:rPr>
          <w:rStyle w:val="normaltextrun"/>
          <w:sz w:val="28"/>
          <w:szCs w:val="28"/>
          <w:lang w:val="en-US"/>
        </w:rPr>
        <w:t>I</w:t>
      </w:r>
      <w:r w:rsidRPr="00F92719">
        <w:rPr>
          <w:rStyle w:val="normaltextrun"/>
          <w:sz w:val="28"/>
          <w:szCs w:val="28"/>
        </w:rPr>
        <w:t xml:space="preserve"> и атамана Платова</w:t>
      </w:r>
      <w:r>
        <w:rPr>
          <w:rStyle w:val="normaltextrun"/>
          <w:sz w:val="28"/>
          <w:szCs w:val="28"/>
        </w:rPr>
        <w:t xml:space="preserve">. </w:t>
      </w:r>
      <w:r w:rsidRPr="00CE6DFE">
        <w:rPr>
          <w:rStyle w:val="normaltextrun"/>
          <w:sz w:val="28"/>
          <w:szCs w:val="28"/>
        </w:rPr>
        <w:t>Платов у Николая </w:t>
      </w:r>
      <w:r w:rsidRPr="00CE6DFE">
        <w:rPr>
          <w:rStyle w:val="normaltextrun"/>
          <w:sz w:val="28"/>
          <w:szCs w:val="28"/>
          <w:lang w:val="en-US"/>
        </w:rPr>
        <w:t>I</w:t>
      </w:r>
      <w:r>
        <w:rPr>
          <w:rStyle w:val="normaltextrun"/>
          <w:sz w:val="28"/>
          <w:szCs w:val="28"/>
        </w:rPr>
        <w:t xml:space="preserve">. Секрет тульских </w:t>
      </w:r>
      <w:r w:rsidRPr="00CE6DFE">
        <w:rPr>
          <w:rStyle w:val="normaltextrun"/>
          <w:sz w:val="28"/>
          <w:szCs w:val="28"/>
        </w:rPr>
        <w:t>мастеров.</w:t>
      </w:r>
      <w:r>
        <w:rPr>
          <w:rStyle w:val="normaltextrun"/>
          <w:sz w:val="28"/>
          <w:szCs w:val="28"/>
        </w:rPr>
        <w:t xml:space="preserve"> </w:t>
      </w:r>
      <w:r w:rsidRPr="00CE6DFE">
        <w:rPr>
          <w:rStyle w:val="normaltextrun"/>
          <w:sz w:val="28"/>
          <w:szCs w:val="28"/>
        </w:rPr>
        <w:t>Изображение особенностей ру</w:t>
      </w:r>
      <w:r>
        <w:rPr>
          <w:rStyle w:val="normaltextrun"/>
          <w:sz w:val="28"/>
          <w:szCs w:val="28"/>
        </w:rPr>
        <w:t xml:space="preserve">сского национального характера. </w:t>
      </w:r>
      <w:r w:rsidRPr="00CE6DFE">
        <w:rPr>
          <w:rStyle w:val="normaltextrun"/>
          <w:sz w:val="28"/>
          <w:szCs w:val="28"/>
        </w:rPr>
        <w:t>Едкая на</w:t>
      </w:r>
      <w:r>
        <w:rPr>
          <w:rStyle w:val="normaltextrun"/>
          <w:sz w:val="28"/>
          <w:szCs w:val="28"/>
        </w:rPr>
        <w:t xml:space="preserve">смешка над царскими чиновниками </w:t>
      </w:r>
      <w:r w:rsidRPr="00CE6DFE">
        <w:rPr>
          <w:rStyle w:val="normaltextrun"/>
          <w:sz w:val="28"/>
          <w:szCs w:val="28"/>
        </w:rPr>
        <w:t xml:space="preserve">(ирония). Образ атамана Платова (обобщение). Образ левши. Гордость писателя за народ, его трудолюбие, талантливость, патриотизм. Горькое чувство от </w:t>
      </w:r>
      <w:r>
        <w:rPr>
          <w:rStyle w:val="normaltextrun"/>
          <w:sz w:val="28"/>
          <w:szCs w:val="28"/>
        </w:rPr>
        <w:t xml:space="preserve">униженности и </w:t>
      </w:r>
      <w:r w:rsidRPr="00CE6DFE">
        <w:rPr>
          <w:rStyle w:val="normaltextrun"/>
          <w:sz w:val="28"/>
          <w:szCs w:val="28"/>
        </w:rPr>
        <w:t xml:space="preserve">бесправия народа. Особенности языка произведения. Комический эффект, создаваемый игрой слов, народной этимологией. Приёмы сказочного повествования. Рассказчик. Лесков </w:t>
      </w:r>
      <w:r>
        <w:rPr>
          <w:rStyle w:val="normaltextrun"/>
          <w:sz w:val="28"/>
          <w:szCs w:val="28"/>
        </w:rPr>
        <w:t xml:space="preserve">– </w:t>
      </w:r>
      <w:r w:rsidRPr="00CE6DFE">
        <w:rPr>
          <w:rStyle w:val="normaltextrun"/>
          <w:sz w:val="28"/>
          <w:szCs w:val="28"/>
        </w:rPr>
        <w:t>«писатель будущего».</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normaltextrun"/>
          <w:sz w:val="28"/>
          <w:szCs w:val="28"/>
        </w:rPr>
        <w:t xml:space="preserve">Н.С. </w:t>
      </w:r>
      <w:r w:rsidRPr="00F92719">
        <w:rPr>
          <w:rStyle w:val="normaltextrun"/>
          <w:sz w:val="28"/>
          <w:szCs w:val="28"/>
        </w:rPr>
        <w:t xml:space="preserve">Лесков. Рассказ </w:t>
      </w:r>
      <w:r w:rsidRPr="00F92719">
        <w:rPr>
          <w:rStyle w:val="normaltextrun"/>
          <w:bCs/>
          <w:i/>
          <w:iCs/>
          <w:sz w:val="28"/>
          <w:szCs w:val="28"/>
        </w:rPr>
        <w:t xml:space="preserve">«Человек на часах». </w:t>
      </w:r>
      <w:r w:rsidRPr="00F92719">
        <w:rPr>
          <w:rStyle w:val="normaltextrun"/>
          <w:sz w:val="28"/>
          <w:szCs w:val="28"/>
        </w:rPr>
        <w:t>Право выбора в жизни человека. «Прописные» и нравственные</w:t>
      </w:r>
      <w:r w:rsidRPr="00CE6DFE">
        <w:rPr>
          <w:rStyle w:val="normaltextrun"/>
          <w:sz w:val="28"/>
          <w:szCs w:val="28"/>
        </w:rPr>
        <w:t xml:space="preserve"> законы человечества.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85"/>
        <w:jc w:val="both"/>
        <w:textAlignment w:val="baseline"/>
        <w:rPr>
          <w:sz w:val="28"/>
          <w:szCs w:val="28"/>
        </w:rPr>
      </w:pPr>
      <w:r w:rsidRPr="00CE6DFE">
        <w:rPr>
          <w:rStyle w:val="spellingerror"/>
          <w:b/>
          <w:bCs/>
          <w:i/>
          <w:iCs/>
          <w:sz w:val="28"/>
          <w:szCs w:val="28"/>
        </w:rPr>
        <w:t>А.П.</w:t>
      </w:r>
      <w:r>
        <w:rPr>
          <w:rStyle w:val="spellingerror"/>
          <w:b/>
          <w:bCs/>
          <w:i/>
          <w:iCs/>
          <w:sz w:val="28"/>
          <w:szCs w:val="28"/>
        </w:rPr>
        <w:t xml:space="preserve"> </w:t>
      </w:r>
      <w:r w:rsidRPr="00CE6DFE">
        <w:rPr>
          <w:rStyle w:val="spellingerror"/>
          <w:b/>
          <w:bCs/>
          <w:i/>
          <w:iCs/>
          <w:sz w:val="28"/>
          <w:szCs w:val="28"/>
        </w:rPr>
        <w:t>Чехов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spellingerror"/>
          <w:sz w:val="28"/>
          <w:szCs w:val="28"/>
        </w:rPr>
        <w:t>А.П.</w:t>
      </w:r>
      <w:r>
        <w:rPr>
          <w:rStyle w:val="spellingerror"/>
          <w:sz w:val="28"/>
          <w:szCs w:val="28"/>
        </w:rPr>
        <w:t> </w:t>
      </w:r>
      <w:r w:rsidRPr="00CE6DFE">
        <w:rPr>
          <w:rStyle w:val="spellingerror"/>
          <w:sz w:val="28"/>
          <w:szCs w:val="28"/>
        </w:rPr>
        <w:t>Чехов</w:t>
      </w:r>
      <w:r>
        <w:rPr>
          <w:rStyle w:val="spellingerror"/>
          <w:sz w:val="28"/>
          <w:szCs w:val="28"/>
        </w:rPr>
        <w:t xml:space="preserve"> –</w:t>
      </w:r>
      <w:r w:rsidRPr="00CE6DFE">
        <w:rPr>
          <w:rStyle w:val="normaltextrun"/>
          <w:sz w:val="28"/>
          <w:szCs w:val="28"/>
        </w:rPr>
        <w:t xml:space="preserve"> </w:t>
      </w:r>
      <w:r>
        <w:rPr>
          <w:rStyle w:val="normaltextrun"/>
          <w:sz w:val="28"/>
          <w:szCs w:val="28"/>
        </w:rPr>
        <w:t xml:space="preserve">автор юмористических рассказов. Чехов – «художник жизни». </w:t>
      </w:r>
      <w:r w:rsidRPr="00F92719">
        <w:rPr>
          <w:rStyle w:val="normaltextrun"/>
          <w:sz w:val="28"/>
          <w:szCs w:val="28"/>
        </w:rPr>
        <w:t xml:space="preserve">Рассказы </w:t>
      </w:r>
      <w:r w:rsidRPr="00F92719">
        <w:rPr>
          <w:rStyle w:val="normaltextrun"/>
          <w:bCs/>
          <w:i/>
          <w:iCs/>
          <w:sz w:val="28"/>
          <w:szCs w:val="28"/>
        </w:rPr>
        <w:t xml:space="preserve">«Толстый и тонкий». </w:t>
      </w:r>
      <w:r w:rsidRPr="00F92719">
        <w:rPr>
          <w:rStyle w:val="normaltextrun"/>
          <w:sz w:val="28"/>
          <w:szCs w:val="28"/>
        </w:rPr>
        <w:t>Особенности образов персонажей в юмористических произведениях. Средства создания</w:t>
      </w:r>
      <w:r w:rsidRPr="00CE6DFE">
        <w:rPr>
          <w:rStyle w:val="normaltextrun"/>
          <w:sz w:val="28"/>
          <w:szCs w:val="28"/>
        </w:rPr>
        <w:t xml:space="preserve"> юмористических образов </w:t>
      </w:r>
      <w:r w:rsidRPr="00CE6DFE">
        <w:rPr>
          <w:rStyle w:val="normaltextrun"/>
          <w:sz w:val="28"/>
          <w:szCs w:val="28"/>
        </w:rPr>
        <w:lastRenderedPageBreak/>
        <w:t>(портрет, деталь, описание поведения, авторские комментарии, речь героев, «говорящие» фамилии). Разоблачение страха, угодничества, подобострастие. Использование приема антитезы в построении системы персонажей. Своеобразие чеховских рассказов-«сценок». Роль художественной детали. Смысл названия.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b/>
          <w:bCs/>
          <w:i/>
          <w:iCs/>
          <w:sz w:val="28"/>
          <w:szCs w:val="28"/>
        </w:rPr>
        <w:t xml:space="preserve">Урок внеклассного чтения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F92719">
        <w:rPr>
          <w:rStyle w:val="normaltextrun"/>
          <w:bCs/>
          <w:i/>
          <w:iCs/>
          <w:sz w:val="28"/>
          <w:szCs w:val="28"/>
        </w:rPr>
        <w:t>«Пересолил».</w:t>
      </w:r>
      <w:r w:rsidRPr="00F92719">
        <w:rPr>
          <w:rStyle w:val="normaltextrun"/>
          <w:sz w:val="28"/>
          <w:szCs w:val="28"/>
        </w:rPr>
        <w:t xml:space="preserve"> Юмористическая ситуация в рассказе. Краткость в творчестве </w:t>
      </w:r>
      <w:r w:rsidRPr="00F92719">
        <w:rPr>
          <w:rStyle w:val="spellingerror"/>
          <w:sz w:val="28"/>
          <w:szCs w:val="28"/>
        </w:rPr>
        <w:t>А.П. Чехова</w:t>
      </w:r>
      <w:r w:rsidRPr="00CE6DFE">
        <w:rPr>
          <w:rStyle w:val="normaltextrun"/>
          <w:sz w:val="28"/>
          <w:szCs w:val="28"/>
        </w:rPr>
        <w:t>. Речевая характеристика героев.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270"/>
        <w:jc w:val="both"/>
        <w:textAlignment w:val="baseline"/>
        <w:rPr>
          <w:sz w:val="28"/>
          <w:szCs w:val="28"/>
        </w:rPr>
      </w:pPr>
      <w:r>
        <w:rPr>
          <w:rStyle w:val="normaltextrun"/>
          <w:sz w:val="28"/>
          <w:szCs w:val="28"/>
        </w:rPr>
        <w:t xml:space="preserve">Е.А. </w:t>
      </w:r>
      <w:r w:rsidRPr="00F92719">
        <w:rPr>
          <w:rStyle w:val="normaltextrun"/>
          <w:sz w:val="28"/>
          <w:szCs w:val="28"/>
        </w:rPr>
        <w:t xml:space="preserve">Баратынский. </w:t>
      </w:r>
      <w:r w:rsidRPr="00F92719">
        <w:rPr>
          <w:rStyle w:val="normaltextrun"/>
          <w:bCs/>
          <w:i/>
          <w:iCs/>
          <w:sz w:val="28"/>
          <w:szCs w:val="28"/>
        </w:rPr>
        <w:t>«Весна, весна! как воздух чист!..», «Чудный град порой сольётся…».</w:t>
      </w:r>
      <w:r w:rsidRPr="00F92719">
        <w:rPr>
          <w:rStyle w:val="normaltextrun"/>
          <w:sz w:val="28"/>
          <w:szCs w:val="28"/>
        </w:rPr>
        <w:t xml:space="preserve"> Я.П. Полонский </w:t>
      </w:r>
      <w:r w:rsidRPr="00F92719">
        <w:rPr>
          <w:rStyle w:val="normaltextrun"/>
          <w:bCs/>
          <w:i/>
          <w:iCs/>
          <w:sz w:val="28"/>
          <w:szCs w:val="28"/>
        </w:rPr>
        <w:t>«По горам две хмурых тучи...», «Посмотри – какая мгла…»</w:t>
      </w:r>
      <w:r w:rsidRPr="00F92719">
        <w:rPr>
          <w:rStyle w:val="normaltextrun"/>
          <w:sz w:val="28"/>
          <w:szCs w:val="28"/>
        </w:rPr>
        <w:t xml:space="preserve">. А.К. Толстой </w:t>
      </w:r>
      <w:r w:rsidRPr="00F92719">
        <w:rPr>
          <w:rStyle w:val="normaltextrun"/>
          <w:bCs/>
          <w:i/>
          <w:iCs/>
          <w:sz w:val="28"/>
          <w:szCs w:val="28"/>
        </w:rPr>
        <w:t>«Где гнутся над омутом лозы...»</w:t>
      </w:r>
      <w:r w:rsidRPr="00F92719">
        <w:rPr>
          <w:rStyle w:val="normaltextrun"/>
          <w:sz w:val="28"/>
          <w:szCs w:val="28"/>
        </w:rPr>
        <w:t>. Выражение переж</w:t>
      </w:r>
      <w:r w:rsidRPr="00CE6DFE">
        <w:rPr>
          <w:rStyle w:val="normaltextrun"/>
          <w:sz w:val="28"/>
          <w:szCs w:val="28"/>
        </w:rPr>
        <w:t xml:space="preserve">иваний и мироощущения человека в </w:t>
      </w:r>
      <w:r>
        <w:rPr>
          <w:rStyle w:val="normaltextrun"/>
          <w:sz w:val="28"/>
          <w:szCs w:val="28"/>
        </w:rPr>
        <w:t xml:space="preserve">стихотворениях о </w:t>
      </w:r>
      <w:r w:rsidRPr="00CE6DFE">
        <w:rPr>
          <w:rStyle w:val="normaltextrun"/>
          <w:sz w:val="28"/>
          <w:szCs w:val="28"/>
        </w:rPr>
        <w:t>родной природе. Родная природа и произведениях русских</w:t>
      </w:r>
      <w:r>
        <w:rPr>
          <w:rStyle w:val="normaltextrun"/>
          <w:sz w:val="28"/>
          <w:szCs w:val="28"/>
        </w:rPr>
        <w:t xml:space="preserve"> </w:t>
      </w:r>
      <w:r w:rsidRPr="00CE6DFE">
        <w:rPr>
          <w:rStyle w:val="normaltextrun"/>
          <w:sz w:val="28"/>
          <w:szCs w:val="28"/>
        </w:rPr>
        <w:t>поэтов, художников и музыкантов </w:t>
      </w:r>
      <w:r w:rsidRPr="00CE6DFE">
        <w:rPr>
          <w:rStyle w:val="normaltextrun"/>
          <w:sz w:val="28"/>
          <w:szCs w:val="28"/>
          <w:lang w:val="en-US"/>
        </w:rPr>
        <w:t>XIX</w:t>
      </w:r>
      <w:r w:rsidRPr="00CE6DFE">
        <w:rPr>
          <w:rStyle w:val="normaltextrun"/>
          <w:sz w:val="28"/>
          <w:szCs w:val="28"/>
        </w:rPr>
        <w:t> века. Разнообразие и выразительность образов родной природы в пейзажной лирике русских поэтов. Настроение, чувства поэтов. Способы создания образов.</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Лирика как род литературы. Пейзажная лирика как жанр (развитие представлений).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textAlignment w:val="baseline"/>
        <w:rPr>
          <w:sz w:val="28"/>
          <w:szCs w:val="28"/>
        </w:rPr>
      </w:pPr>
      <w:r w:rsidRPr="00CE6DFE">
        <w:rPr>
          <w:rStyle w:val="normaltextrun"/>
          <w:b/>
          <w:bCs/>
          <w:sz w:val="28"/>
          <w:szCs w:val="28"/>
          <w:lang w:val="en-US"/>
        </w:rPr>
        <w:t>VII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А.И.</w:t>
      </w:r>
      <w:r>
        <w:rPr>
          <w:rStyle w:val="spellingerror"/>
          <w:b/>
          <w:bCs/>
          <w:i/>
          <w:iCs/>
          <w:sz w:val="28"/>
          <w:szCs w:val="28"/>
        </w:rPr>
        <w:t> </w:t>
      </w:r>
      <w:r w:rsidRPr="00CE6DFE">
        <w:rPr>
          <w:rStyle w:val="spellingerror"/>
          <w:b/>
          <w:bCs/>
          <w:i/>
          <w:iCs/>
          <w:sz w:val="28"/>
          <w:szCs w:val="28"/>
        </w:rPr>
        <w:t>Куприн</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Рассказ </w:t>
      </w:r>
      <w:r w:rsidRPr="00F92719">
        <w:rPr>
          <w:rStyle w:val="normaltextrun"/>
          <w:bCs/>
          <w:i/>
          <w:iCs/>
          <w:sz w:val="28"/>
          <w:szCs w:val="28"/>
        </w:rPr>
        <w:t>«Чудесный доктор»</w:t>
      </w:r>
      <w:r w:rsidRPr="00F92719">
        <w:rPr>
          <w:rStyle w:val="normaltextrun"/>
          <w:i/>
          <w:iCs/>
          <w:sz w:val="28"/>
          <w:szCs w:val="28"/>
        </w:rPr>
        <w:t xml:space="preserve">. </w:t>
      </w:r>
      <w:r w:rsidRPr="00F92719">
        <w:rPr>
          <w:rStyle w:val="normaltextrun"/>
          <w:sz w:val="28"/>
          <w:szCs w:val="28"/>
        </w:rPr>
        <w:t>Реальная основа содержания рассказа. Образ главного героя. Тема</w:t>
      </w:r>
      <w:r>
        <w:rPr>
          <w:rStyle w:val="normaltextrun"/>
          <w:sz w:val="28"/>
          <w:szCs w:val="28"/>
        </w:rPr>
        <w:t xml:space="preserve"> </w:t>
      </w:r>
      <w:r w:rsidRPr="00CE6DFE">
        <w:rPr>
          <w:rStyle w:val="normaltextrun"/>
          <w:sz w:val="28"/>
          <w:szCs w:val="28"/>
        </w:rPr>
        <w:t>служения людям. Сострадание и взаимопомощь.</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Рождественский рассказ (начальные представления).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textAlignment w:val="baseline"/>
        <w:rPr>
          <w:sz w:val="28"/>
          <w:szCs w:val="28"/>
        </w:rPr>
      </w:pPr>
      <w:r w:rsidRPr="00CE6DFE">
        <w:rPr>
          <w:rStyle w:val="spellingerror"/>
          <w:b/>
          <w:bCs/>
          <w:i/>
          <w:iCs/>
          <w:sz w:val="28"/>
          <w:szCs w:val="28"/>
        </w:rPr>
        <w:t>А.С.</w:t>
      </w:r>
      <w:r>
        <w:rPr>
          <w:rStyle w:val="spellingerror"/>
          <w:b/>
          <w:bCs/>
          <w:i/>
          <w:iCs/>
          <w:sz w:val="28"/>
          <w:szCs w:val="28"/>
        </w:rPr>
        <w:t> </w:t>
      </w:r>
      <w:r w:rsidRPr="00CE6DFE">
        <w:rPr>
          <w:rStyle w:val="spellingerror"/>
          <w:b/>
          <w:bCs/>
          <w:i/>
          <w:iCs/>
          <w:sz w:val="28"/>
          <w:szCs w:val="28"/>
        </w:rPr>
        <w:t>Грин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normaltextrun"/>
          <w:sz w:val="28"/>
          <w:szCs w:val="28"/>
        </w:rPr>
        <w:t xml:space="preserve">Трудная жизнь писателя. </w:t>
      </w:r>
      <w:r w:rsidRPr="00F92719">
        <w:rPr>
          <w:rStyle w:val="normaltextrun"/>
          <w:sz w:val="28"/>
          <w:szCs w:val="28"/>
        </w:rPr>
        <w:t xml:space="preserve">Повесть </w:t>
      </w:r>
      <w:r w:rsidRPr="00F92719">
        <w:rPr>
          <w:rStyle w:val="normaltextrun"/>
          <w:bCs/>
          <w:i/>
          <w:iCs/>
          <w:sz w:val="28"/>
          <w:szCs w:val="28"/>
        </w:rPr>
        <w:t>«Алые паруса»</w:t>
      </w:r>
      <w:r w:rsidRPr="00F92719">
        <w:rPr>
          <w:rStyle w:val="normaltextrun"/>
          <w:i/>
          <w:iCs/>
          <w:sz w:val="28"/>
          <w:szCs w:val="28"/>
        </w:rPr>
        <w:t>.</w:t>
      </w:r>
      <w:r w:rsidRPr="00F92719">
        <w:rPr>
          <w:rStyle w:val="normaltextrun"/>
          <w:sz w:val="28"/>
          <w:szCs w:val="28"/>
        </w:rPr>
        <w:t xml:space="preserve"> Романтическая мечта и жестокая реальная действительность в повести</w:t>
      </w:r>
      <w:r w:rsidRPr="00CE6DFE">
        <w:rPr>
          <w:rStyle w:val="normaltextrun"/>
          <w:sz w:val="28"/>
          <w:szCs w:val="28"/>
        </w:rPr>
        <w:t xml:space="preserve">. Образы Ассоль и Грея. Характер и судьба главных герое. Утверждение веры в чудо как основы </w:t>
      </w:r>
      <w:r w:rsidRPr="00CE6DFE">
        <w:rPr>
          <w:rStyle w:val="normaltextrun"/>
          <w:sz w:val="28"/>
          <w:szCs w:val="28"/>
        </w:rPr>
        <w:lastRenderedPageBreak/>
        <w:t>жизненной позиции. Символические образы моря, солнца, корабля, паруса. Смысл названия повести. Отношение автора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А.П.</w:t>
      </w:r>
      <w:r>
        <w:rPr>
          <w:rStyle w:val="spellingerror"/>
          <w:b/>
          <w:bCs/>
          <w:i/>
          <w:iCs/>
          <w:sz w:val="28"/>
          <w:szCs w:val="28"/>
        </w:rPr>
        <w:t> </w:t>
      </w:r>
      <w:r w:rsidRPr="00CE6DFE">
        <w:rPr>
          <w:rStyle w:val="spellingerror"/>
          <w:b/>
          <w:bCs/>
          <w:i/>
          <w:iCs/>
          <w:sz w:val="28"/>
          <w:szCs w:val="28"/>
        </w:rPr>
        <w:t>Платонов</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Pr>
          <w:rStyle w:val="normaltextrun"/>
          <w:sz w:val="28"/>
          <w:szCs w:val="28"/>
        </w:rPr>
        <w:t xml:space="preserve">Слово о писателе. </w:t>
      </w:r>
      <w:r w:rsidRPr="00F92719">
        <w:rPr>
          <w:rStyle w:val="normaltextrun"/>
          <w:sz w:val="28"/>
          <w:szCs w:val="28"/>
        </w:rPr>
        <w:t xml:space="preserve">Сказка-быль </w:t>
      </w:r>
      <w:r w:rsidRPr="00F92719">
        <w:rPr>
          <w:rStyle w:val="normaltextrun"/>
          <w:bCs/>
          <w:i/>
          <w:iCs/>
          <w:sz w:val="28"/>
          <w:szCs w:val="28"/>
        </w:rPr>
        <w:t>«Неизвестный цветок»</w:t>
      </w:r>
      <w:r w:rsidRPr="00F92719">
        <w:rPr>
          <w:rStyle w:val="normaltextrun"/>
          <w:sz w:val="28"/>
          <w:szCs w:val="28"/>
        </w:rPr>
        <w:t>. Основная тема и идейное содержание произведения</w:t>
      </w:r>
      <w:r w:rsidRPr="00CE6DFE">
        <w:rPr>
          <w:rStyle w:val="normaltextrun"/>
          <w:sz w:val="28"/>
          <w:szCs w:val="28"/>
        </w:rPr>
        <w:t>. Любовь к жизни. Философская символика образа цветка. Прекрасное вокруг нас. «Ни на кого не похожие» герои А. Платонова.</w:t>
      </w:r>
      <w:r>
        <w:rPr>
          <w:rStyle w:val="normaltextrun"/>
          <w:sz w:val="28"/>
          <w:szCs w:val="28"/>
        </w:rPr>
        <w:t xml:space="preserve"> </w:t>
      </w:r>
      <w:r w:rsidRPr="00CE6DFE">
        <w:rPr>
          <w:rStyle w:val="normaltextrun"/>
          <w:sz w:val="28"/>
          <w:szCs w:val="28"/>
        </w:rPr>
        <w:t>Особенности повествовательной манеры писателя. Обобщающее значение художественного образа. Символ. Пейзаж. Язык произведения. Жанр сказки-были.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Произведения о В</w:t>
      </w:r>
      <w:r>
        <w:rPr>
          <w:rStyle w:val="normaltextrun"/>
          <w:b/>
          <w:bCs/>
          <w:sz w:val="28"/>
          <w:szCs w:val="28"/>
        </w:rPr>
        <w:t>еликой Отечественной войне</w:t>
      </w:r>
      <w:r w:rsidRPr="00CE6DFE">
        <w:rPr>
          <w:rStyle w:val="normaltextrun"/>
          <w:b/>
          <w:b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right="-15" w:firstLine="360"/>
        <w:jc w:val="both"/>
        <w:textAlignment w:val="baseline"/>
        <w:rPr>
          <w:sz w:val="28"/>
          <w:szCs w:val="28"/>
        </w:rPr>
      </w:pPr>
      <w:r w:rsidRPr="00CE6DFE">
        <w:rPr>
          <w:rStyle w:val="spellingerror"/>
          <w:b/>
          <w:bCs/>
          <w:i/>
          <w:iCs/>
          <w:sz w:val="28"/>
          <w:szCs w:val="28"/>
        </w:rPr>
        <w:t>К.М.</w:t>
      </w:r>
      <w:r>
        <w:rPr>
          <w:rStyle w:val="spellingerror"/>
          <w:b/>
          <w:bCs/>
          <w:i/>
          <w:iCs/>
          <w:sz w:val="28"/>
          <w:szCs w:val="28"/>
        </w:rPr>
        <w:t> </w:t>
      </w:r>
      <w:r w:rsidRPr="00CE6DFE">
        <w:rPr>
          <w:rStyle w:val="spellingerror"/>
          <w:b/>
          <w:bCs/>
          <w:i/>
          <w:iCs/>
          <w:sz w:val="28"/>
          <w:szCs w:val="28"/>
        </w:rPr>
        <w:t>Симонов</w:t>
      </w:r>
      <w:r>
        <w:rPr>
          <w:rStyle w:val="normaltextrun"/>
          <w:b/>
          <w:bCs/>
          <w:i/>
          <w:iCs/>
          <w:sz w:val="28"/>
          <w:szCs w:val="28"/>
        </w:rPr>
        <w:t xml:space="preserve">, </w:t>
      </w:r>
      <w:r w:rsidRPr="00CE6DFE">
        <w:rPr>
          <w:rStyle w:val="spellingerror"/>
          <w:b/>
          <w:bCs/>
          <w:i/>
          <w:iCs/>
          <w:sz w:val="28"/>
          <w:szCs w:val="28"/>
        </w:rPr>
        <w:t>Д.С.</w:t>
      </w:r>
      <w:r>
        <w:rPr>
          <w:rStyle w:val="spellingerror"/>
          <w:b/>
          <w:bCs/>
          <w:i/>
          <w:iCs/>
          <w:sz w:val="28"/>
          <w:szCs w:val="28"/>
        </w:rPr>
        <w:t> </w:t>
      </w:r>
      <w:r w:rsidRPr="00CE6DFE">
        <w:rPr>
          <w:rStyle w:val="spellingerror"/>
          <w:b/>
          <w:bCs/>
          <w:i/>
          <w:iCs/>
          <w:sz w:val="28"/>
          <w:szCs w:val="28"/>
        </w:rPr>
        <w:t>Самойлов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К.М. </w:t>
      </w:r>
      <w:r w:rsidRPr="00F92719">
        <w:rPr>
          <w:rStyle w:val="normaltextrun"/>
          <w:sz w:val="28"/>
          <w:szCs w:val="28"/>
        </w:rPr>
        <w:t>Симонов – военный корреспондент.</w:t>
      </w:r>
      <w:r w:rsidRPr="00F92719">
        <w:rPr>
          <w:rStyle w:val="normaltextrun"/>
          <w:bCs/>
          <w:i/>
          <w:iCs/>
          <w:sz w:val="28"/>
          <w:szCs w:val="28"/>
        </w:rPr>
        <w:t xml:space="preserve"> «Ты помнишь, Алёша, дороги Смоленщины». </w:t>
      </w:r>
      <w:r w:rsidRPr="00F92719">
        <w:rPr>
          <w:rStyle w:val="normaltextrun"/>
          <w:sz w:val="28"/>
          <w:szCs w:val="28"/>
        </w:rPr>
        <w:t>Стихотворения и песни российских поэтов о Великой Отечественной войне</w:t>
      </w:r>
      <w:r w:rsidRPr="00CE6DFE">
        <w:rPr>
          <w:rStyle w:val="normaltextrun"/>
          <w:sz w:val="28"/>
          <w:szCs w:val="28"/>
        </w:rPr>
        <w:t xml:space="preserve"> </w:t>
      </w:r>
      <w:r>
        <w:rPr>
          <w:rStyle w:val="normaltextrun"/>
          <w:sz w:val="28"/>
          <w:szCs w:val="28"/>
        </w:rPr>
        <w:t>–</w:t>
      </w:r>
      <w:r w:rsidRPr="00CE6DFE">
        <w:rPr>
          <w:rStyle w:val="normaltextrun"/>
          <w:sz w:val="28"/>
          <w:szCs w:val="28"/>
        </w:rPr>
        <w:t xml:space="preserve"> произведения, рассказывающие о солдатских буднях, пробуждающие чувство скорбной памяти о павших на полях сражений и возбуждающие чувство любви к Родине, ответственности за</w:t>
      </w:r>
      <w:r>
        <w:rPr>
          <w:rStyle w:val="normaltextrun"/>
          <w:sz w:val="28"/>
          <w:szCs w:val="28"/>
        </w:rPr>
        <w:t xml:space="preserve"> неё в годы жестоких </w:t>
      </w:r>
      <w:r w:rsidRPr="00F92719">
        <w:rPr>
          <w:rStyle w:val="normaltextrun"/>
          <w:sz w:val="28"/>
          <w:szCs w:val="28"/>
        </w:rPr>
        <w:t xml:space="preserve">испытаний. </w:t>
      </w:r>
      <w:r w:rsidRPr="00F92719">
        <w:rPr>
          <w:rStyle w:val="normaltextrun"/>
          <w:bCs/>
          <w:i/>
          <w:iCs/>
          <w:sz w:val="28"/>
          <w:szCs w:val="28"/>
        </w:rPr>
        <w:t>«Сороковые».</w:t>
      </w:r>
      <w:r w:rsidRPr="00F92719">
        <w:rPr>
          <w:rStyle w:val="normaltextrun"/>
          <w:sz w:val="28"/>
          <w:szCs w:val="28"/>
        </w:rPr>
        <w:t xml:space="preserve"> Тема</w:t>
      </w:r>
      <w:r w:rsidRPr="00CE6DFE">
        <w:rPr>
          <w:rStyle w:val="normaltextrun"/>
          <w:sz w:val="28"/>
          <w:szCs w:val="28"/>
        </w:rPr>
        <w:t xml:space="preserve"> В</w:t>
      </w:r>
      <w:r>
        <w:rPr>
          <w:rStyle w:val="normaltextrun"/>
          <w:sz w:val="28"/>
          <w:szCs w:val="28"/>
        </w:rPr>
        <w:t>еликой Отечественной войны</w:t>
      </w:r>
      <w:r w:rsidRPr="00CE6DFE">
        <w:rPr>
          <w:rStyle w:val="normaltextrun"/>
          <w:sz w:val="28"/>
          <w:szCs w:val="28"/>
        </w:rPr>
        <w:t xml:space="preserve"> в поэзии </w:t>
      </w:r>
      <w:r w:rsidRPr="00CE6DFE">
        <w:rPr>
          <w:rStyle w:val="normaltextrun"/>
          <w:sz w:val="28"/>
          <w:szCs w:val="28"/>
          <w:lang w:val="en-US"/>
        </w:rPr>
        <w:t>XX</w:t>
      </w:r>
      <w:r w:rsidRPr="00CE6DFE">
        <w:rPr>
          <w:rStyle w:val="normaltextrun"/>
          <w:sz w:val="28"/>
          <w:szCs w:val="28"/>
        </w:rPr>
        <w:t> века. Тема скорби и памяти о павших. Художественное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В.П.</w:t>
      </w:r>
      <w:r>
        <w:rPr>
          <w:rStyle w:val="spellingerror"/>
          <w:b/>
          <w:bCs/>
          <w:i/>
          <w:iCs/>
          <w:sz w:val="28"/>
          <w:szCs w:val="28"/>
        </w:rPr>
        <w:t> </w:t>
      </w:r>
      <w:r w:rsidRPr="00CE6DFE">
        <w:rPr>
          <w:rStyle w:val="spellingerror"/>
          <w:b/>
          <w:bCs/>
          <w:i/>
          <w:iCs/>
          <w:sz w:val="28"/>
          <w:szCs w:val="28"/>
        </w:rPr>
        <w:t>Астафьев</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normaltextrun"/>
          <w:sz w:val="28"/>
          <w:szCs w:val="28"/>
        </w:rPr>
        <w:t xml:space="preserve">Детство и юность В.П. Астафьева. Автобиографический характер </w:t>
      </w:r>
      <w:r w:rsidRPr="00F92719">
        <w:rPr>
          <w:rStyle w:val="normaltextrun"/>
          <w:sz w:val="28"/>
          <w:szCs w:val="28"/>
        </w:rPr>
        <w:t xml:space="preserve">рассказа </w:t>
      </w:r>
      <w:r w:rsidRPr="00F92719">
        <w:rPr>
          <w:rStyle w:val="normaltextrun"/>
          <w:bCs/>
          <w:i/>
          <w:iCs/>
          <w:sz w:val="28"/>
          <w:szCs w:val="28"/>
        </w:rPr>
        <w:t>«Конь с розовой гривой»</w:t>
      </w:r>
      <w:r w:rsidRPr="00F92719">
        <w:rPr>
          <w:rStyle w:val="normaltextrun"/>
          <w:sz w:val="28"/>
          <w:szCs w:val="28"/>
        </w:rPr>
        <w:t>. Изображение быта и жизни сибирской деревни в предвоенные годы. Особенности</w:t>
      </w:r>
      <w:r w:rsidRPr="00CE6DFE">
        <w:rPr>
          <w:rStyle w:val="normaltextrun"/>
          <w:sz w:val="28"/>
          <w:szCs w:val="28"/>
        </w:rPr>
        <w:t xml:space="preserve"> использования народной речи. Истинная и ложная любовь. Эпизод «Поход за ягодами на увал». Автор и рассказчик в произведении. Речевая характеристика героев. Образ главного героя рассказа. Становление души ребёнка. Нравственные проблемы рассказа - честность, доброта, понятие долг</w:t>
      </w:r>
      <w:r>
        <w:rPr>
          <w:rStyle w:val="normaltextrun"/>
          <w:sz w:val="28"/>
          <w:szCs w:val="28"/>
        </w:rPr>
        <w:t xml:space="preserve">а. Юмор. Яркость и самобытность </w:t>
      </w:r>
      <w:r w:rsidRPr="00CE6DFE">
        <w:rPr>
          <w:rStyle w:val="normaltextrun"/>
          <w:sz w:val="28"/>
          <w:szCs w:val="28"/>
        </w:rPr>
        <w:t>героев (Санька Левонтьев, бабушка Катерина Петровна).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360"/>
        <w:jc w:val="both"/>
        <w:textAlignment w:val="baseline"/>
        <w:rPr>
          <w:sz w:val="28"/>
          <w:szCs w:val="28"/>
        </w:rPr>
      </w:pPr>
      <w:r w:rsidRPr="00CE6DFE">
        <w:rPr>
          <w:rStyle w:val="spellingerror"/>
          <w:b/>
          <w:bCs/>
          <w:i/>
          <w:iCs/>
          <w:sz w:val="28"/>
          <w:szCs w:val="28"/>
        </w:rPr>
        <w:t>В.Г.</w:t>
      </w:r>
      <w:r>
        <w:rPr>
          <w:rStyle w:val="spellingerror"/>
          <w:b/>
          <w:bCs/>
          <w:i/>
          <w:iCs/>
          <w:sz w:val="28"/>
          <w:szCs w:val="28"/>
        </w:rPr>
        <w:t> </w:t>
      </w:r>
      <w:r w:rsidRPr="00CE6DFE">
        <w:rPr>
          <w:rStyle w:val="spellingerror"/>
          <w:b/>
          <w:bCs/>
          <w:i/>
          <w:iCs/>
          <w:sz w:val="28"/>
          <w:szCs w:val="28"/>
        </w:rPr>
        <w:t>Распутин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405"/>
        <w:jc w:val="both"/>
        <w:textAlignment w:val="baseline"/>
        <w:rPr>
          <w:sz w:val="28"/>
          <w:szCs w:val="28"/>
        </w:rPr>
      </w:pPr>
      <w:r w:rsidRPr="00CE6DFE">
        <w:rPr>
          <w:rStyle w:val="normaltextrun"/>
          <w:sz w:val="28"/>
          <w:szCs w:val="28"/>
        </w:rPr>
        <w:t>В.П.</w:t>
      </w:r>
      <w:r>
        <w:rPr>
          <w:rStyle w:val="normaltextrun"/>
          <w:sz w:val="28"/>
          <w:szCs w:val="28"/>
        </w:rPr>
        <w:t> </w:t>
      </w:r>
      <w:r w:rsidRPr="00CE6DFE">
        <w:rPr>
          <w:rStyle w:val="normaltextrun"/>
          <w:sz w:val="28"/>
          <w:szCs w:val="28"/>
        </w:rPr>
        <w:t>Распутин: страницы биографии.</w:t>
      </w:r>
      <w:r w:rsidRPr="00CE6DFE">
        <w:rPr>
          <w:sz w:val="28"/>
          <w:szCs w:val="28"/>
        </w:rPr>
        <w:t xml:space="preserve"> </w:t>
      </w:r>
      <w:r w:rsidRPr="00CE6DFE">
        <w:rPr>
          <w:rStyle w:val="normaltextrun"/>
          <w:sz w:val="28"/>
          <w:szCs w:val="28"/>
        </w:rPr>
        <w:t xml:space="preserve">Автобиографический рассказ </w:t>
      </w:r>
      <w:r w:rsidRPr="00F92719">
        <w:rPr>
          <w:rStyle w:val="normaltextrun"/>
          <w:i/>
          <w:sz w:val="28"/>
          <w:szCs w:val="28"/>
        </w:rPr>
        <w:t>«Уроки французского»</w:t>
      </w:r>
      <w:r w:rsidRPr="00CE6DFE">
        <w:rPr>
          <w:rStyle w:val="normaltextrun"/>
          <w:sz w:val="28"/>
          <w:szCs w:val="28"/>
        </w:rPr>
        <w:t xml:space="preserve">. Сюжет рассказа. Образная система. Отражение в </w:t>
      </w:r>
      <w:r w:rsidRPr="00CE6DFE">
        <w:rPr>
          <w:rStyle w:val="normaltextrun"/>
          <w:sz w:val="28"/>
          <w:szCs w:val="28"/>
        </w:rPr>
        <w:lastRenderedPageBreak/>
        <w:t>рассказе трудностей послевоенного времени.  Характеристика литературного героя. Жажда знаний, нравственная стойкость, чувство собственного достоинства, свойственные юному герою. Душевная щедрость учительницы, её роль в жизни мальчика. Обобщающий смысл рассказа. «Уроки доброты»</w:t>
      </w:r>
      <w:r>
        <w:rPr>
          <w:rStyle w:val="normaltextrun"/>
          <w:sz w:val="28"/>
          <w:szCs w:val="28"/>
        </w:rPr>
        <w:t xml:space="preserve"> </w:t>
      </w:r>
      <w:r w:rsidRPr="00CE6DFE">
        <w:rPr>
          <w:rStyle w:val="spellingerror"/>
          <w:sz w:val="28"/>
          <w:szCs w:val="28"/>
        </w:rPr>
        <w:t>В.П.</w:t>
      </w:r>
      <w:r>
        <w:rPr>
          <w:rStyle w:val="spellingerror"/>
          <w:sz w:val="28"/>
          <w:szCs w:val="28"/>
        </w:rPr>
        <w:t> </w:t>
      </w:r>
      <w:r w:rsidRPr="00CE6DFE">
        <w:rPr>
          <w:rStyle w:val="spellingerror"/>
          <w:sz w:val="28"/>
          <w:szCs w:val="28"/>
        </w:rPr>
        <w:t>Распутина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right="-15"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Писатели улыбаются </w:t>
      </w:r>
    </w:p>
    <w:p w:rsidR="00811335" w:rsidRPr="00CE6DFE" w:rsidRDefault="00811335" w:rsidP="00811335">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В.М.</w:t>
      </w:r>
      <w:r>
        <w:rPr>
          <w:rStyle w:val="spellingerror"/>
          <w:b/>
          <w:bCs/>
          <w:i/>
          <w:iCs/>
          <w:sz w:val="28"/>
          <w:szCs w:val="28"/>
        </w:rPr>
        <w:t> </w:t>
      </w:r>
      <w:r w:rsidRPr="00CE6DFE">
        <w:rPr>
          <w:rStyle w:val="spellingerror"/>
          <w:b/>
          <w:bCs/>
          <w:i/>
          <w:iCs/>
          <w:sz w:val="28"/>
          <w:szCs w:val="28"/>
        </w:rPr>
        <w:t>Шукшин</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sz w:val="28"/>
          <w:szCs w:val="28"/>
        </w:rPr>
        <w:t xml:space="preserve">Насыщенная жизнь писателя, режиссёра, актёра. «Странные люди» </w:t>
      </w:r>
      <w:r>
        <w:rPr>
          <w:sz w:val="28"/>
          <w:szCs w:val="28"/>
        </w:rPr>
        <w:t>–</w:t>
      </w:r>
      <w:r w:rsidRPr="00CE6DFE">
        <w:rPr>
          <w:sz w:val="28"/>
          <w:szCs w:val="28"/>
        </w:rPr>
        <w:t xml:space="preserve"> шукшинские герои. В.М.</w:t>
      </w:r>
      <w:r>
        <w:rPr>
          <w:sz w:val="28"/>
          <w:szCs w:val="28"/>
        </w:rPr>
        <w:t> </w:t>
      </w:r>
      <w:r w:rsidRPr="00CE6DFE">
        <w:rPr>
          <w:sz w:val="28"/>
          <w:szCs w:val="28"/>
        </w:rPr>
        <w:t xml:space="preserve">Шукшин и кинематограф. Рассказы «Чудик» и «Критики». Особенности шукшинских героев-«чудиков», правдоискателей, праведников. </w:t>
      </w:r>
      <w:r w:rsidRPr="00CE6DFE">
        <w:rPr>
          <w:rStyle w:val="normaltextrun"/>
          <w:sz w:val="28"/>
          <w:szCs w:val="28"/>
        </w:rPr>
        <w:t>Человеческая открытость миру как синоним незащищённости. Образ «странного» героя в литературе.</w:t>
      </w:r>
      <w:r>
        <w:rPr>
          <w:rStyle w:val="normaltextrun"/>
          <w:sz w:val="28"/>
          <w:szCs w:val="28"/>
        </w:rPr>
        <w:t xml:space="preserve"> </w:t>
      </w:r>
      <w:r w:rsidRPr="00CE6DFE">
        <w:rPr>
          <w:rStyle w:val="normaltextrun"/>
          <w:sz w:val="28"/>
          <w:szCs w:val="28"/>
        </w:rPr>
        <w:t>Смысл названия рассказа. Характер героев. Смех писателя. Смешное и грустное в произведении.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left="60" w:firstLine="285"/>
        <w:jc w:val="both"/>
        <w:textAlignment w:val="baseline"/>
        <w:rPr>
          <w:sz w:val="28"/>
          <w:szCs w:val="28"/>
        </w:rPr>
      </w:pPr>
      <w:r w:rsidRPr="00CE6DFE">
        <w:rPr>
          <w:rStyle w:val="spellingerror"/>
          <w:b/>
          <w:bCs/>
          <w:i/>
          <w:iCs/>
          <w:sz w:val="28"/>
          <w:szCs w:val="28"/>
        </w:rPr>
        <w:t>Ф.А.</w:t>
      </w:r>
      <w:r>
        <w:rPr>
          <w:rStyle w:val="spellingerror"/>
          <w:b/>
          <w:bCs/>
          <w:i/>
          <w:iCs/>
          <w:sz w:val="28"/>
          <w:szCs w:val="28"/>
        </w:rPr>
        <w:t> </w:t>
      </w:r>
      <w:r w:rsidRPr="00CE6DFE">
        <w:rPr>
          <w:rStyle w:val="spellingerror"/>
          <w:b/>
          <w:bCs/>
          <w:i/>
          <w:iCs/>
          <w:sz w:val="28"/>
          <w:szCs w:val="28"/>
        </w:rPr>
        <w:t>Искандер</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Pr>
          <w:rStyle w:val="normaltextrun"/>
          <w:sz w:val="28"/>
          <w:szCs w:val="28"/>
        </w:rPr>
        <w:t xml:space="preserve">Творчество </w:t>
      </w:r>
      <w:r w:rsidRPr="00CE6DFE">
        <w:rPr>
          <w:rStyle w:val="spellingerror"/>
          <w:sz w:val="28"/>
          <w:szCs w:val="28"/>
        </w:rPr>
        <w:t>Ф.</w:t>
      </w:r>
      <w:r>
        <w:rPr>
          <w:rStyle w:val="spellingerror"/>
          <w:sz w:val="28"/>
          <w:szCs w:val="28"/>
        </w:rPr>
        <w:t> </w:t>
      </w:r>
      <w:r w:rsidRPr="00CE6DFE">
        <w:rPr>
          <w:rStyle w:val="spellingerror"/>
          <w:sz w:val="28"/>
          <w:szCs w:val="28"/>
        </w:rPr>
        <w:t>Искандера</w:t>
      </w:r>
      <w:r w:rsidRPr="00CE6DFE">
        <w:rPr>
          <w:rStyle w:val="normaltextrun"/>
          <w:sz w:val="28"/>
          <w:szCs w:val="28"/>
        </w:rPr>
        <w:t>.</w:t>
      </w:r>
      <w:r>
        <w:rPr>
          <w:rStyle w:val="normaltextrun"/>
          <w:sz w:val="28"/>
          <w:szCs w:val="28"/>
        </w:rPr>
        <w:t xml:space="preserve"> </w:t>
      </w:r>
      <w:r w:rsidRPr="00F92719">
        <w:rPr>
          <w:rStyle w:val="normaltextrun"/>
          <w:bCs/>
          <w:i/>
          <w:iCs/>
          <w:sz w:val="28"/>
          <w:szCs w:val="28"/>
        </w:rPr>
        <w:t>«Тринадцатый подвиг Геракла»</w:t>
      </w:r>
      <w:r w:rsidRPr="00F92719">
        <w:rPr>
          <w:rStyle w:val="normaltextrun"/>
          <w:sz w:val="28"/>
          <w:szCs w:val="28"/>
        </w:rPr>
        <w:t>.</w:t>
      </w:r>
      <w:r w:rsidRPr="00CE6DFE">
        <w:rPr>
          <w:rStyle w:val="normaltextrun"/>
          <w:sz w:val="28"/>
          <w:szCs w:val="28"/>
        </w:rPr>
        <w:t xml:space="preserve"> Сюжет рассказа. Характеристика героя произведения. Влияние учителя на формирование детского характера. Чувство юмора как одно из ценных качеств человека. Кому предназначен – взрослым, детям?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w:t>
      </w:r>
      <w:r w:rsidRPr="00CE6DFE">
        <w:rPr>
          <w:rStyle w:val="normaltextrun"/>
          <w:b/>
          <w:bCs/>
          <w:sz w:val="28"/>
          <w:szCs w:val="28"/>
        </w:rPr>
        <w:t>. Русская поэзии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sidRPr="00CE6DFE">
        <w:rPr>
          <w:rStyle w:val="normaltextrun"/>
          <w:b/>
          <w:bCs/>
          <w:i/>
          <w:iCs/>
          <w:sz w:val="28"/>
          <w:szCs w:val="28"/>
        </w:rPr>
        <w:t>Русская природа в стихотворениях поэтов </w:t>
      </w:r>
      <w:r w:rsidRPr="00CE6DFE">
        <w:rPr>
          <w:rStyle w:val="normaltextrun"/>
          <w:b/>
          <w:bCs/>
          <w:i/>
          <w:iCs/>
          <w:sz w:val="28"/>
          <w:szCs w:val="28"/>
          <w:lang w:val="en-US"/>
        </w:rPr>
        <w:t>XX</w:t>
      </w:r>
      <w:r w:rsidRPr="00CE6DFE">
        <w:rPr>
          <w:rStyle w:val="normaltextrun"/>
          <w:b/>
          <w:bCs/>
          <w:i/>
          <w:i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sidRPr="00F92719">
        <w:rPr>
          <w:rStyle w:val="normaltextrun"/>
          <w:sz w:val="28"/>
          <w:szCs w:val="28"/>
        </w:rPr>
        <w:t xml:space="preserve">А.А. Блок </w:t>
      </w:r>
      <w:r w:rsidRPr="00F92719">
        <w:rPr>
          <w:rStyle w:val="normaltextrun"/>
          <w:bCs/>
          <w:i/>
          <w:iCs/>
          <w:sz w:val="28"/>
          <w:szCs w:val="28"/>
        </w:rPr>
        <w:t>«Летний вечер», «О, как безумно за окном...»</w:t>
      </w:r>
      <w:r w:rsidRPr="00F92719">
        <w:rPr>
          <w:rStyle w:val="normaltextrun"/>
          <w:sz w:val="28"/>
          <w:szCs w:val="28"/>
        </w:rPr>
        <w:t xml:space="preserve">. С.А. Есенин </w:t>
      </w:r>
      <w:r w:rsidRPr="00F92719">
        <w:rPr>
          <w:rStyle w:val="normaltextrun"/>
          <w:bCs/>
          <w:i/>
          <w:iCs/>
          <w:sz w:val="28"/>
          <w:szCs w:val="28"/>
        </w:rPr>
        <w:t>«Мелколесье. Степь и дали...», «Пороша»</w:t>
      </w:r>
      <w:r w:rsidRPr="00F92719">
        <w:rPr>
          <w:rStyle w:val="normaltextrun"/>
          <w:sz w:val="28"/>
          <w:szCs w:val="28"/>
        </w:rPr>
        <w:t xml:space="preserve">. А.А. Ахматова </w:t>
      </w:r>
      <w:r w:rsidRPr="00F92719">
        <w:rPr>
          <w:rStyle w:val="normaltextrun"/>
          <w:bCs/>
          <w:i/>
          <w:iCs/>
          <w:sz w:val="28"/>
          <w:szCs w:val="28"/>
        </w:rPr>
        <w:t>«Перед весной бывают дни такие...»</w:t>
      </w:r>
      <w:r w:rsidRPr="00F92719">
        <w:rPr>
          <w:rStyle w:val="normaltextrun"/>
          <w:sz w:val="28"/>
          <w:szCs w:val="28"/>
        </w:rPr>
        <w:t xml:space="preserve">. Н.М. Рубцов </w:t>
      </w:r>
      <w:r w:rsidRPr="00F92719">
        <w:rPr>
          <w:rStyle w:val="normaltextrun"/>
          <w:bCs/>
          <w:i/>
          <w:iCs/>
          <w:sz w:val="28"/>
          <w:szCs w:val="28"/>
        </w:rPr>
        <w:t>«Звезда полей»</w:t>
      </w:r>
      <w:r w:rsidRPr="00F92719">
        <w:rPr>
          <w:rStyle w:val="normaltextrun"/>
          <w:sz w:val="28"/>
          <w:szCs w:val="28"/>
        </w:rPr>
        <w:t>. Чувство радости и</w:t>
      </w:r>
      <w:r>
        <w:rPr>
          <w:rStyle w:val="normaltextrun"/>
          <w:sz w:val="28"/>
          <w:szCs w:val="28"/>
        </w:rPr>
        <w:t xml:space="preserve"> печали, </w:t>
      </w:r>
      <w:r w:rsidRPr="00CE6DFE">
        <w:rPr>
          <w:rStyle w:val="normaltextrun"/>
          <w:sz w:val="28"/>
          <w:szCs w:val="28"/>
        </w:rPr>
        <w:t xml:space="preserve">любви к родной </w:t>
      </w:r>
      <w:r>
        <w:rPr>
          <w:rStyle w:val="normaltextrun"/>
          <w:sz w:val="28"/>
          <w:szCs w:val="28"/>
        </w:rPr>
        <w:t xml:space="preserve">природе и родине в стихотворениях поэтов </w:t>
      </w:r>
      <w:r w:rsidRPr="00CE6DFE">
        <w:rPr>
          <w:rStyle w:val="normaltextrun"/>
          <w:sz w:val="28"/>
          <w:szCs w:val="28"/>
          <w:lang w:val="en-US"/>
        </w:rPr>
        <w:t>XX</w:t>
      </w:r>
      <w:r w:rsidRPr="00CE6DFE">
        <w:rPr>
          <w:rStyle w:val="normaltextrun"/>
          <w:sz w:val="28"/>
          <w:szCs w:val="28"/>
        </w:rPr>
        <w:t> </w:t>
      </w:r>
      <w:r w:rsidRPr="00CE6DFE">
        <w:rPr>
          <w:rStyle w:val="eop"/>
          <w:sz w:val="28"/>
          <w:szCs w:val="28"/>
        </w:rPr>
        <w:t> </w:t>
      </w:r>
      <w:r w:rsidRPr="00CE6DFE">
        <w:rPr>
          <w:rStyle w:val="normaltextrun"/>
          <w:sz w:val="28"/>
          <w:szCs w:val="28"/>
        </w:rPr>
        <w:t>века. Связь ритмики и мелодики стиха с эмоцион</w:t>
      </w:r>
      <w:r>
        <w:rPr>
          <w:rStyle w:val="normaltextrun"/>
          <w:sz w:val="28"/>
          <w:szCs w:val="28"/>
        </w:rPr>
        <w:t xml:space="preserve">альным состоянием, выраженным в </w:t>
      </w:r>
      <w:r w:rsidRPr="00CE6DFE">
        <w:rPr>
          <w:rStyle w:val="normaltextrun"/>
          <w:sz w:val="28"/>
          <w:szCs w:val="28"/>
        </w:rPr>
        <w:t>стихотворении. Стихотворения русских поэтов</w:t>
      </w:r>
      <w:r>
        <w:rPr>
          <w:rStyle w:val="normaltextrun"/>
          <w:sz w:val="28"/>
          <w:szCs w:val="28"/>
        </w:rPr>
        <w:t xml:space="preserve"> </w:t>
      </w:r>
      <w:r w:rsidRPr="00CE6DFE">
        <w:rPr>
          <w:rStyle w:val="normaltextrun"/>
          <w:sz w:val="28"/>
          <w:szCs w:val="28"/>
          <w:lang w:val="en-US"/>
        </w:rPr>
        <w:t>XX</w:t>
      </w:r>
      <w:r w:rsidRPr="00CE6DFE">
        <w:rPr>
          <w:rStyle w:val="normaltextrun"/>
          <w:sz w:val="28"/>
          <w:szCs w:val="28"/>
        </w:rPr>
        <w:t> века о природе и родине.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 xml:space="preserve">Элементы интонации в поэзии </w:t>
      </w:r>
      <w:r w:rsidRPr="00CE6DFE">
        <w:rPr>
          <w:rStyle w:val="normaltextrun"/>
          <w:sz w:val="28"/>
          <w:szCs w:val="28"/>
          <w:lang w:val="en-US"/>
        </w:rPr>
        <w:t>XX</w:t>
      </w:r>
      <w:r w:rsidRPr="00CE6DFE">
        <w:rPr>
          <w:rStyle w:val="normaltextrun"/>
          <w:sz w:val="28"/>
          <w:szCs w:val="28"/>
        </w:rPr>
        <w:t> века. Выразительное чтение.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Габдулла</w:t>
      </w:r>
      <w:r>
        <w:rPr>
          <w:rStyle w:val="normaltextrun"/>
          <w:b/>
          <w:bCs/>
          <w:i/>
          <w:iCs/>
          <w:sz w:val="28"/>
          <w:szCs w:val="28"/>
        </w:rPr>
        <w:t xml:space="preserve"> </w:t>
      </w:r>
      <w:r w:rsidRPr="00CE6DFE">
        <w:rPr>
          <w:rStyle w:val="normaltextrun"/>
          <w:b/>
          <w:bCs/>
          <w:i/>
          <w:iCs/>
          <w:sz w:val="28"/>
          <w:szCs w:val="28"/>
        </w:rPr>
        <w:t>Тукай, Кайсын Кулиев</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F92719">
        <w:rPr>
          <w:rStyle w:val="normaltextrun"/>
          <w:sz w:val="28"/>
          <w:szCs w:val="28"/>
        </w:rPr>
        <w:lastRenderedPageBreak/>
        <w:t xml:space="preserve">Поэты разных народов России. Поэзия </w:t>
      </w:r>
      <w:r w:rsidRPr="00F92719">
        <w:rPr>
          <w:rStyle w:val="spellingerror"/>
          <w:sz w:val="28"/>
          <w:szCs w:val="28"/>
        </w:rPr>
        <w:t>Габдуллы</w:t>
      </w:r>
      <w:r w:rsidRPr="00F92719">
        <w:rPr>
          <w:rStyle w:val="normaltextrun"/>
          <w:sz w:val="28"/>
          <w:szCs w:val="28"/>
        </w:rPr>
        <w:t xml:space="preserve"> Тукая </w:t>
      </w:r>
      <w:r w:rsidRPr="00F92719">
        <w:rPr>
          <w:rStyle w:val="normaltextrun"/>
          <w:bCs/>
          <w:i/>
          <w:iCs/>
          <w:sz w:val="28"/>
          <w:szCs w:val="28"/>
        </w:rPr>
        <w:t xml:space="preserve">«Родная деревня», «Книга» </w:t>
      </w:r>
      <w:r w:rsidRPr="00F92719">
        <w:rPr>
          <w:rStyle w:val="normaltextrun"/>
          <w:sz w:val="28"/>
          <w:szCs w:val="28"/>
        </w:rPr>
        <w:t xml:space="preserve">и Кайсын Кулиева </w:t>
      </w:r>
      <w:r w:rsidRPr="00F92719">
        <w:rPr>
          <w:rStyle w:val="normaltextrun"/>
          <w:bCs/>
          <w:i/>
          <w:iCs/>
          <w:sz w:val="28"/>
          <w:szCs w:val="28"/>
        </w:rPr>
        <w:t>«Когда на меня навалилась беда», «Каким бы малым ни был мой народ».</w:t>
      </w:r>
      <w:r w:rsidRPr="00F92719">
        <w:rPr>
          <w:rStyle w:val="normaltextrun"/>
          <w:sz w:val="28"/>
          <w:szCs w:val="28"/>
        </w:rPr>
        <w:t xml:space="preserve"> Обострение чувств к Родине в сложных, трудных ситуациях. Помощь Родины в преодолении беды. Гордость за народ в</w:t>
      </w:r>
      <w:r w:rsidRPr="00CE6DFE">
        <w:rPr>
          <w:rStyle w:val="normaltextrun"/>
          <w:sz w:val="28"/>
          <w:szCs w:val="28"/>
        </w:rPr>
        <w:t xml:space="preserve"> стихотворениях поэтов.</w:t>
      </w:r>
      <w:r>
        <w:rPr>
          <w:rStyle w:val="normaltextrun"/>
          <w:sz w:val="28"/>
          <w:szCs w:val="28"/>
        </w:rPr>
        <w:t xml:space="preserve"> </w:t>
      </w:r>
      <w:r w:rsidRPr="00CE6DFE">
        <w:rPr>
          <w:rStyle w:val="normaltextrun"/>
          <w:sz w:val="28"/>
          <w:szCs w:val="28"/>
        </w:rPr>
        <w:t>Верность обычаям, своей семье, традициям своего народа.</w:t>
      </w:r>
      <w:r>
        <w:rPr>
          <w:rStyle w:val="normaltextrun"/>
          <w:sz w:val="28"/>
          <w:szCs w:val="28"/>
        </w:rPr>
        <w:t xml:space="preserve"> Книга в жизни человека. Книга –</w:t>
      </w:r>
      <w:r w:rsidRPr="00CE6DFE">
        <w:rPr>
          <w:rStyle w:val="normaltextrun"/>
          <w:sz w:val="28"/>
          <w:szCs w:val="28"/>
        </w:rPr>
        <w:t xml:space="preserve"> «отрада из отрад», «путеводная звезда», «бесстрашное сердце», «радостная душа». Любовь к родному языку.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Родина как источник сил для преодоления любых испытаний и ударов судьбы. Основные поэтические образы, символизирующие родину в стихотворении поэта. Тема бессмертия народа, нации до тех пор, пока живы </w:t>
      </w:r>
      <w:r>
        <w:rPr>
          <w:rStyle w:val="normaltextrun"/>
          <w:sz w:val="28"/>
          <w:szCs w:val="28"/>
        </w:rPr>
        <w:t>его язык, поэзия, обычаи. Поэт –</w:t>
      </w:r>
      <w:r w:rsidRPr="00CE6DFE">
        <w:rPr>
          <w:rStyle w:val="normaltextrun"/>
          <w:sz w:val="28"/>
          <w:szCs w:val="28"/>
        </w:rPr>
        <w:t xml:space="preserve"> вечный должник своего народа.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Общечеловеческое и национальное в литературе разных народов.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XI</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Мифы Древней Греции </w:t>
      </w:r>
    </w:p>
    <w:p w:rsidR="00811335" w:rsidRPr="00CE6DFE" w:rsidRDefault="00811335" w:rsidP="00811335">
      <w:pPr>
        <w:pStyle w:val="paragraph"/>
        <w:shd w:val="clear" w:color="auto" w:fill="FFFFFF"/>
        <w:spacing w:before="0" w:beforeAutospacing="0" w:after="0" w:afterAutospacing="0" w:line="360" w:lineRule="auto"/>
        <w:ind w:firstLine="420"/>
        <w:jc w:val="both"/>
        <w:textAlignment w:val="baseline"/>
        <w:rPr>
          <w:sz w:val="28"/>
          <w:szCs w:val="28"/>
        </w:rPr>
      </w:pPr>
      <w:r>
        <w:rPr>
          <w:rStyle w:val="normaltextrun"/>
          <w:sz w:val="28"/>
          <w:szCs w:val="28"/>
        </w:rPr>
        <w:t>Античная мифология</w:t>
      </w:r>
      <w:r w:rsidRPr="00F92719">
        <w:rPr>
          <w:rStyle w:val="normaltextrun"/>
          <w:sz w:val="28"/>
          <w:szCs w:val="28"/>
        </w:rPr>
        <w:t xml:space="preserve">. </w:t>
      </w:r>
      <w:r w:rsidRPr="00F92719">
        <w:rPr>
          <w:rStyle w:val="normaltextrun"/>
          <w:bCs/>
          <w:i/>
          <w:iCs/>
          <w:sz w:val="28"/>
          <w:szCs w:val="28"/>
        </w:rPr>
        <w:t>«Скотный двор царя Авгия», «Яблоки Гесперид»</w:t>
      </w:r>
      <w:r w:rsidRPr="00F92719">
        <w:rPr>
          <w:rStyle w:val="normaltextrun"/>
          <w:bCs/>
          <w:sz w:val="28"/>
          <w:szCs w:val="28"/>
        </w:rPr>
        <w:t xml:space="preserve"> </w:t>
      </w:r>
      <w:r w:rsidRPr="00F92719">
        <w:rPr>
          <w:rStyle w:val="normaltextrun"/>
          <w:sz w:val="28"/>
          <w:szCs w:val="28"/>
        </w:rPr>
        <w:t>(мифы о подвигах Геракла). Определение</w:t>
      </w:r>
      <w:r w:rsidRPr="00CE6DFE">
        <w:rPr>
          <w:rStyle w:val="normaltextrun"/>
          <w:sz w:val="28"/>
          <w:szCs w:val="28"/>
        </w:rPr>
        <w:t xml:space="preserve"> мифа и мифологии. Боги, люди и герои в Древней Греции. Мифы и история. Отличие мифа от сказки. Язычество. Древнегреческая мифология в русской культуре. Герои древнегреческой мифологии. Отражение в мифах народных представлений о героических характерах. Троянский цикл. Крылатые слова и выражения, восходящие к сюжетам греческой мифологии. Героический характер.</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Геротод</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F92719">
        <w:rPr>
          <w:rStyle w:val="normaltextrun"/>
          <w:bCs/>
          <w:i/>
          <w:iCs/>
          <w:sz w:val="28"/>
          <w:szCs w:val="28"/>
        </w:rPr>
        <w:t xml:space="preserve">«Легенда об </w:t>
      </w:r>
      <w:r w:rsidRPr="00F92719">
        <w:rPr>
          <w:rStyle w:val="spellingerror"/>
          <w:bCs/>
          <w:i/>
          <w:iCs/>
          <w:sz w:val="28"/>
          <w:szCs w:val="28"/>
        </w:rPr>
        <w:t>Арионе</w:t>
      </w:r>
      <w:r w:rsidRPr="00F92719">
        <w:rPr>
          <w:rStyle w:val="normaltextrun"/>
          <w:bCs/>
          <w:i/>
          <w:iCs/>
          <w:sz w:val="28"/>
          <w:szCs w:val="28"/>
        </w:rPr>
        <w:t>».</w:t>
      </w:r>
      <w:r w:rsidRPr="00F92719">
        <w:rPr>
          <w:rStyle w:val="normaltextrun"/>
          <w:sz w:val="28"/>
          <w:szCs w:val="28"/>
        </w:rPr>
        <w:t xml:space="preserve"> Легенда. Отличие мифа от легенды. Реальность и</w:t>
      </w:r>
      <w:r w:rsidRPr="00CE6DFE">
        <w:rPr>
          <w:rStyle w:val="normaltextrun"/>
          <w:sz w:val="28"/>
          <w:szCs w:val="28"/>
        </w:rPr>
        <w:t xml:space="preserve"> фантастика в легенде.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Гомер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w:t>
      </w:r>
      <w:r w:rsidRPr="00F92719">
        <w:rPr>
          <w:rStyle w:val="normaltextrun"/>
          <w:sz w:val="28"/>
          <w:szCs w:val="28"/>
        </w:rPr>
        <w:t>поэте</w:t>
      </w:r>
      <w:r w:rsidRPr="00F92719">
        <w:rPr>
          <w:rStyle w:val="normaltextrun"/>
          <w:i/>
          <w:iCs/>
          <w:sz w:val="28"/>
          <w:szCs w:val="28"/>
        </w:rPr>
        <w:t xml:space="preserve">. </w:t>
      </w:r>
      <w:r w:rsidRPr="00F92719">
        <w:rPr>
          <w:rStyle w:val="normaltextrun"/>
          <w:bCs/>
          <w:i/>
          <w:iCs/>
          <w:sz w:val="28"/>
          <w:szCs w:val="28"/>
        </w:rPr>
        <w:t>«Илиада» (эпизод «Изготовление оружия»).</w:t>
      </w:r>
      <w:r w:rsidRPr="00F92719">
        <w:rPr>
          <w:rStyle w:val="normaltextrun"/>
          <w:i/>
          <w:iCs/>
          <w:sz w:val="28"/>
          <w:szCs w:val="28"/>
        </w:rPr>
        <w:t xml:space="preserve"> </w:t>
      </w:r>
      <w:r w:rsidRPr="00F92719">
        <w:rPr>
          <w:rStyle w:val="normaltextrun"/>
          <w:bCs/>
          <w:i/>
          <w:iCs/>
          <w:sz w:val="28"/>
          <w:szCs w:val="28"/>
        </w:rPr>
        <w:t xml:space="preserve">«Одиссея» (эпизод «Одиссей у Циклопов. </w:t>
      </w:r>
      <w:r w:rsidRPr="00F92719">
        <w:rPr>
          <w:rStyle w:val="spellingerror"/>
          <w:bCs/>
          <w:i/>
          <w:iCs/>
          <w:sz w:val="28"/>
          <w:szCs w:val="28"/>
        </w:rPr>
        <w:t>Полифем</w:t>
      </w:r>
      <w:r w:rsidRPr="00F92719">
        <w:rPr>
          <w:rStyle w:val="normaltextrun"/>
          <w:bCs/>
          <w:i/>
          <w:iCs/>
          <w:sz w:val="28"/>
          <w:szCs w:val="28"/>
        </w:rPr>
        <w:t>»).</w:t>
      </w:r>
      <w:r w:rsidRPr="00F92719">
        <w:rPr>
          <w:rStyle w:val="normaltextrun"/>
          <w:sz w:val="28"/>
          <w:szCs w:val="28"/>
        </w:rPr>
        <w:t xml:space="preserve"> Мифологическая</w:t>
      </w:r>
      <w:r w:rsidRPr="00CE6DFE">
        <w:rPr>
          <w:rStyle w:val="normaltextrun"/>
          <w:sz w:val="28"/>
          <w:szCs w:val="28"/>
        </w:rPr>
        <w:t xml:space="preserve"> основа античной литературы. Герои греческой мифологии. Образы Гектора и Ахилла, героев </w:t>
      </w:r>
      <w:r w:rsidRPr="00CE6DFE">
        <w:rPr>
          <w:rStyle w:val="normaltextrun"/>
          <w:sz w:val="28"/>
          <w:szCs w:val="28"/>
        </w:rPr>
        <w:lastRenderedPageBreak/>
        <w:t xml:space="preserve">Троянской войны: сцены войны и мирной жизни. Стихия Одиссея </w:t>
      </w:r>
      <w:r>
        <w:rPr>
          <w:rStyle w:val="normaltextrun"/>
          <w:sz w:val="28"/>
          <w:szCs w:val="28"/>
        </w:rPr>
        <w:t>–</w:t>
      </w:r>
      <w:r w:rsidRPr="00CE6DFE">
        <w:rPr>
          <w:rStyle w:val="normaltextrun"/>
          <w:sz w:val="28"/>
          <w:szCs w:val="28"/>
        </w:rPr>
        <w:t xml:space="preserve"> борьба, преодоление препятствий, познание неизвестного. Храбрость, сметливость (хитроумие) Одиссея. Одиссей </w:t>
      </w:r>
      <w:r>
        <w:rPr>
          <w:rStyle w:val="normaltextrun"/>
          <w:sz w:val="28"/>
          <w:szCs w:val="28"/>
        </w:rPr>
        <w:t>–</w:t>
      </w:r>
      <w:r w:rsidRPr="00CE6DFE">
        <w:rPr>
          <w:rStyle w:val="normaltextrun"/>
          <w:sz w:val="28"/>
          <w:szCs w:val="28"/>
        </w:rPr>
        <w:t xml:space="preserve"> мудрый правитель, любящий м</w:t>
      </w:r>
      <w:r>
        <w:rPr>
          <w:rStyle w:val="normaltextrun"/>
          <w:sz w:val="28"/>
          <w:szCs w:val="28"/>
        </w:rPr>
        <w:t xml:space="preserve">уж и отец. На острове циклопов. </w:t>
      </w:r>
      <w:r w:rsidRPr="00CE6DFE">
        <w:rPr>
          <w:rStyle w:val="spellingerror"/>
          <w:sz w:val="28"/>
          <w:szCs w:val="28"/>
        </w:rPr>
        <w:t>Полифем</w:t>
      </w:r>
      <w:r w:rsidRPr="00CE6DFE">
        <w:rPr>
          <w:rStyle w:val="normaltextrun"/>
          <w:sz w:val="28"/>
          <w:szCs w:val="28"/>
        </w:rPr>
        <w:t xml:space="preserve">. «Одиссея» </w:t>
      </w:r>
      <w:r>
        <w:rPr>
          <w:rStyle w:val="normaltextrun"/>
          <w:sz w:val="28"/>
          <w:szCs w:val="28"/>
        </w:rPr>
        <w:t>–</w:t>
      </w:r>
      <w:r w:rsidRPr="00CE6DFE">
        <w:rPr>
          <w:rStyle w:val="normaltextrun"/>
          <w:sz w:val="28"/>
          <w:szCs w:val="28"/>
        </w:rPr>
        <w:t xml:space="preserve"> песня о героических подвигах, мужественных героях. Воссоздание картины боя как средство раскрытия героического характера. Образ «хитроумного» Одиссея. История Одиссея, его приключения. Средства создания образа. Обобщенное значение образа и индивидуальные свойства характера Одиссея. Образ Циклопа. Роль гиперболы как средства создания образа. Метафорический смысл слова «одиссея». Главный герой. Начальное представление о «вечном» образе.</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Понятие о героическом эпосе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Мигель де Сервантес Сааведра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Слово о писателе. </w:t>
      </w:r>
      <w:r w:rsidRPr="00F92719">
        <w:rPr>
          <w:rStyle w:val="normaltextrun"/>
          <w:sz w:val="28"/>
          <w:szCs w:val="28"/>
        </w:rPr>
        <w:t xml:space="preserve">Роман </w:t>
      </w:r>
      <w:r w:rsidRPr="00F92719">
        <w:rPr>
          <w:rStyle w:val="normaltextrun"/>
          <w:bCs/>
          <w:i/>
          <w:iCs/>
          <w:sz w:val="28"/>
          <w:szCs w:val="28"/>
        </w:rPr>
        <w:t>«Дон Кихот».</w:t>
      </w:r>
      <w:r>
        <w:rPr>
          <w:rStyle w:val="normaltextrun"/>
          <w:sz w:val="28"/>
          <w:szCs w:val="28"/>
        </w:rPr>
        <w:t xml:space="preserve"> </w:t>
      </w:r>
      <w:r w:rsidRPr="00CE6DFE">
        <w:rPr>
          <w:rStyle w:val="normaltextrun"/>
          <w:sz w:val="28"/>
          <w:szCs w:val="28"/>
        </w:rPr>
        <w:t>Злоключения рыцаря в романе. Бескорыстие, доброта, сострадание в романе. Роман Сервантеса и рыцарские романы. «Вечный» сюжет о подвиге во имя прекрасной дамы. Дон Кихот как «вечный» образ. Социальная, философская, нравственная проблематика романа. Проблема выбора жизненного идеала. Конфликт иллюзии и реальной действительности. «Вечный» сюжет. Проблема ложных и истинных идеалов. Герой, создавший воображаемый мир и живущий в нём. Пародия на рыцарские романы. Освобождение от искусственных ценностей и приобщение к истинно народному пониманию правды жизни. Мастерство Сервантеса-романиста. Дон Кихот как «вечный» образ мировой литературы. (Для внеклассного чтения.)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«Вечные образы» в искусстве (начальные представления). Антитеза. Проблематика произведения. Пародия.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И.Ф.</w:t>
      </w:r>
      <w:r>
        <w:rPr>
          <w:rStyle w:val="spellingerror"/>
          <w:b/>
          <w:bCs/>
          <w:i/>
          <w:iCs/>
          <w:sz w:val="28"/>
          <w:szCs w:val="28"/>
        </w:rPr>
        <w:t> </w:t>
      </w:r>
      <w:r w:rsidRPr="00CE6DFE">
        <w:rPr>
          <w:rStyle w:val="spellingerror"/>
          <w:b/>
          <w:bCs/>
          <w:i/>
          <w:iCs/>
          <w:sz w:val="28"/>
          <w:szCs w:val="28"/>
        </w:rPr>
        <w:t>Шиллер</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sz w:val="28"/>
          <w:szCs w:val="28"/>
        </w:rPr>
        <w:t>Необычная жизнь</w:t>
      </w:r>
      <w:r>
        <w:rPr>
          <w:rStyle w:val="normaltextrun"/>
          <w:sz w:val="28"/>
          <w:szCs w:val="28"/>
        </w:rPr>
        <w:t xml:space="preserve"> </w:t>
      </w:r>
      <w:r w:rsidRPr="00CE6DFE">
        <w:rPr>
          <w:rStyle w:val="spellingerror"/>
          <w:sz w:val="28"/>
          <w:szCs w:val="28"/>
        </w:rPr>
        <w:t>И.Ф.</w:t>
      </w:r>
      <w:r>
        <w:rPr>
          <w:rStyle w:val="spellingerror"/>
          <w:sz w:val="28"/>
          <w:szCs w:val="28"/>
        </w:rPr>
        <w:t> </w:t>
      </w:r>
      <w:r w:rsidRPr="00CE6DFE">
        <w:rPr>
          <w:rStyle w:val="spellingerror"/>
          <w:sz w:val="28"/>
          <w:szCs w:val="28"/>
        </w:rPr>
        <w:t>Шиллера</w:t>
      </w:r>
      <w:r>
        <w:rPr>
          <w:rStyle w:val="normaltextrun"/>
          <w:sz w:val="28"/>
          <w:szCs w:val="28"/>
        </w:rPr>
        <w:t xml:space="preserve">. </w:t>
      </w:r>
      <w:r w:rsidRPr="00F92719">
        <w:rPr>
          <w:rStyle w:val="normaltextrun"/>
          <w:sz w:val="28"/>
          <w:szCs w:val="28"/>
        </w:rPr>
        <w:t xml:space="preserve">Баллада. </w:t>
      </w:r>
      <w:r w:rsidRPr="00F92719">
        <w:rPr>
          <w:rStyle w:val="normaltextrun"/>
          <w:bCs/>
          <w:i/>
          <w:iCs/>
          <w:sz w:val="28"/>
          <w:szCs w:val="28"/>
        </w:rPr>
        <w:t>«Перчатка».</w:t>
      </w:r>
      <w:r w:rsidRPr="00F92719">
        <w:rPr>
          <w:rStyle w:val="normaltextrun"/>
          <w:sz w:val="28"/>
          <w:szCs w:val="28"/>
        </w:rPr>
        <w:t xml:space="preserve"> Сравнительная работа по переводам </w:t>
      </w:r>
      <w:r w:rsidRPr="00F92719">
        <w:rPr>
          <w:rStyle w:val="spellingerror"/>
          <w:sz w:val="28"/>
          <w:szCs w:val="28"/>
        </w:rPr>
        <w:t xml:space="preserve">В. Жуковского </w:t>
      </w:r>
      <w:r w:rsidRPr="00F92719">
        <w:rPr>
          <w:rStyle w:val="normaltextrun"/>
          <w:sz w:val="28"/>
          <w:szCs w:val="28"/>
        </w:rPr>
        <w:t xml:space="preserve">и </w:t>
      </w:r>
      <w:r w:rsidRPr="00F92719">
        <w:rPr>
          <w:rStyle w:val="spellingerror"/>
          <w:sz w:val="28"/>
          <w:szCs w:val="28"/>
        </w:rPr>
        <w:t>М.Ю</w:t>
      </w:r>
      <w:r w:rsidRPr="00CE6DFE">
        <w:rPr>
          <w:rStyle w:val="spellingerror"/>
          <w:sz w:val="28"/>
          <w:szCs w:val="28"/>
        </w:rPr>
        <w:t>.</w:t>
      </w:r>
      <w:r>
        <w:rPr>
          <w:rStyle w:val="spellingerror"/>
          <w:sz w:val="28"/>
          <w:szCs w:val="28"/>
        </w:rPr>
        <w:t> </w:t>
      </w:r>
      <w:r w:rsidRPr="00CE6DFE">
        <w:rPr>
          <w:rStyle w:val="spellingerror"/>
          <w:sz w:val="28"/>
          <w:szCs w:val="28"/>
        </w:rPr>
        <w:t>Лермонтова</w:t>
      </w:r>
      <w:r w:rsidRPr="00CE6DFE">
        <w:rPr>
          <w:rStyle w:val="normaltextrun"/>
          <w:sz w:val="28"/>
          <w:szCs w:val="28"/>
        </w:rPr>
        <w:t xml:space="preserve">. Игра чужой жизнью человека. Смысл баллады. Рыцарские поступки. Повествование о </w:t>
      </w:r>
      <w:r w:rsidRPr="00CE6DFE">
        <w:rPr>
          <w:rStyle w:val="normaltextrun"/>
          <w:sz w:val="28"/>
          <w:szCs w:val="28"/>
        </w:rPr>
        <w:lastRenderedPageBreak/>
        <w:t xml:space="preserve">феодальных нравах. Любовь как благородство и своевольный, бесчеловечный каприз. Рыцарь </w:t>
      </w:r>
      <w:r>
        <w:rPr>
          <w:rStyle w:val="normaltextrun"/>
          <w:sz w:val="28"/>
          <w:szCs w:val="28"/>
        </w:rPr>
        <w:t>–</w:t>
      </w:r>
      <w:r w:rsidRPr="00CE6DFE">
        <w:rPr>
          <w:rStyle w:val="normaltextrun"/>
          <w:sz w:val="28"/>
          <w:szCs w:val="28"/>
        </w:rPr>
        <w:t xml:space="preserve"> герой, отвергающий награду и защищающий личное достоинство и честь. Работа над выразительным чтением.</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Рыцарская баллада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Проспер</w:t>
      </w:r>
      <w:r w:rsidRPr="00CE6DFE">
        <w:rPr>
          <w:rStyle w:val="normaltextrun"/>
          <w:b/>
          <w:bCs/>
          <w:i/>
          <w:iCs/>
          <w:sz w:val="28"/>
          <w:szCs w:val="28"/>
        </w:rPr>
        <w:t xml:space="preserve"> Мериме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Жи</w:t>
      </w:r>
      <w:r>
        <w:rPr>
          <w:rStyle w:val="normaltextrun"/>
          <w:sz w:val="28"/>
          <w:szCs w:val="28"/>
        </w:rPr>
        <w:t xml:space="preserve">знь писателя-реалиста. </w:t>
      </w:r>
      <w:r w:rsidRPr="00F92719">
        <w:rPr>
          <w:rStyle w:val="normaltextrun"/>
          <w:sz w:val="28"/>
          <w:szCs w:val="28"/>
        </w:rPr>
        <w:t xml:space="preserve">Новелла. </w:t>
      </w:r>
      <w:r w:rsidRPr="00F92719">
        <w:rPr>
          <w:rStyle w:val="normaltextrun"/>
          <w:bCs/>
          <w:i/>
          <w:iCs/>
          <w:sz w:val="28"/>
          <w:szCs w:val="28"/>
        </w:rPr>
        <w:t>«Маттео Фальконе».</w:t>
      </w:r>
      <w:r w:rsidRPr="00F92719">
        <w:rPr>
          <w:rStyle w:val="normaltextrun"/>
          <w:sz w:val="28"/>
          <w:szCs w:val="28"/>
        </w:rPr>
        <w:t xml:space="preserve"> Название новеллы. Смысл новеллы. Качества характера</w:t>
      </w:r>
      <w:r w:rsidRPr="00CE6DFE">
        <w:rPr>
          <w:rStyle w:val="normaltextrun"/>
          <w:sz w:val="28"/>
          <w:szCs w:val="28"/>
        </w:rPr>
        <w:t xml:space="preserve"> героя. Романтика и дикость в произведении. Превосходство естественной, «простой» жизни и исторически сложившихся устоев над цивилизованной с её порочными нравами. Трагедия в новелле. Законы жизни. Изображение дикой природы.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Романтический сюжет и его реалистическое воплощение.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Антуан де Сент-Экзюпери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С</w:t>
      </w:r>
      <w:r>
        <w:rPr>
          <w:rStyle w:val="normaltextrun"/>
          <w:sz w:val="28"/>
          <w:szCs w:val="28"/>
        </w:rPr>
        <w:t>лово о писателе. Повесть-</w:t>
      </w:r>
      <w:r w:rsidRPr="00F92719">
        <w:rPr>
          <w:rStyle w:val="normaltextrun"/>
          <w:sz w:val="28"/>
          <w:szCs w:val="28"/>
        </w:rPr>
        <w:t xml:space="preserve">сказка </w:t>
      </w:r>
      <w:r w:rsidRPr="00F92719">
        <w:rPr>
          <w:rStyle w:val="normaltextrun"/>
          <w:bCs/>
          <w:i/>
          <w:iCs/>
          <w:sz w:val="28"/>
          <w:szCs w:val="28"/>
        </w:rPr>
        <w:t>«Маленький принц»</w:t>
      </w:r>
      <w:r w:rsidRPr="00F92719">
        <w:rPr>
          <w:rStyle w:val="normaltextrun"/>
          <w:i/>
          <w:iCs/>
          <w:sz w:val="28"/>
          <w:szCs w:val="28"/>
        </w:rPr>
        <w:t>.</w:t>
      </w:r>
      <w:r w:rsidRPr="00F92719">
        <w:rPr>
          <w:rStyle w:val="normaltextrun"/>
          <w:sz w:val="28"/>
          <w:szCs w:val="28"/>
        </w:rPr>
        <w:t xml:space="preserve"> Ф</w:t>
      </w:r>
      <w:r w:rsidRPr="00CE6DFE">
        <w:rPr>
          <w:rStyle w:val="normaltextrun"/>
          <w:sz w:val="28"/>
          <w:szCs w:val="28"/>
        </w:rPr>
        <w:t>илософская сказка и мудрая притча. Мечта о естественном отношении к вещам и людям. Чистота восприятия мира как величайшая ценность. Постановка «вечных» вопросов в философской сказке. Воссоздание мира детских раздумий о жизни, отношениях между людьми. Мечта о разумно устроенном, красивом и справедливом мире. Духовное и материальное, красивое и полезное в системе жизненных ценностей ребенка. Образы «взрослых» в произведении. Темы дружбы и любви. Мысль об ответственности как основе человеческих отношений. Роль метафоры и аллегории в повести. Символическое значение образа маленького принца. Притча. Утверждение всечеловеческих истин. (Для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Теория литературы. Притча (начальные представления).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b/>
          <w:bCs/>
          <w:sz w:val="28"/>
          <w:szCs w:val="28"/>
        </w:rPr>
      </w:pPr>
      <w:r w:rsidRPr="00CE6DFE">
        <w:rPr>
          <w:b/>
          <w:bCs/>
          <w:sz w:val="28"/>
          <w:szCs w:val="28"/>
        </w:rPr>
        <w:t>Содержание курса литературы 7 КЛАСС (третий год обучения на уровне основного общего</w:t>
      </w:r>
      <w:r w:rsidRPr="00CE6DFE">
        <w:rPr>
          <w:sz w:val="28"/>
          <w:szCs w:val="28"/>
        </w:rPr>
        <w:t xml:space="preserve"> </w:t>
      </w:r>
      <w:r w:rsidRPr="00CE6DFE">
        <w:rPr>
          <w:b/>
          <w:bCs/>
          <w:sz w:val="28"/>
          <w:szCs w:val="28"/>
        </w:rPr>
        <w:t xml:space="preserve">образования)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Выявление уровня литературного развития учеников. Изображение человека как важнейшая идейно-нравственная проблема литературы. Взаимосвязь характеров и обстоятельств в художественном произведении. Личность автора, его труд, позиция и отношение к героям.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Предания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преданиях.</w:t>
      </w:r>
      <w:r>
        <w:rPr>
          <w:rStyle w:val="normaltextrun"/>
          <w:sz w:val="28"/>
          <w:szCs w:val="28"/>
        </w:rPr>
        <w:t xml:space="preserve"> </w:t>
      </w:r>
      <w:r w:rsidRPr="00CE6DFE">
        <w:rPr>
          <w:rStyle w:val="normaltextrun"/>
          <w:i/>
          <w:iCs/>
          <w:sz w:val="28"/>
          <w:szCs w:val="28"/>
        </w:rPr>
        <w:t>«Пётр и плотник».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Былины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 былине.</w:t>
      </w:r>
      <w:r>
        <w:rPr>
          <w:rStyle w:val="normaltextrun"/>
          <w:sz w:val="28"/>
          <w:szCs w:val="28"/>
        </w:rPr>
        <w:t xml:space="preserve"> </w:t>
      </w:r>
      <w:r w:rsidRPr="00CE6DFE">
        <w:rPr>
          <w:rStyle w:val="normaltextrun"/>
          <w:i/>
          <w:iCs/>
          <w:sz w:val="28"/>
          <w:szCs w:val="28"/>
        </w:rPr>
        <w:t>«</w:t>
      </w:r>
      <w:r w:rsidRPr="00CE6DFE">
        <w:rPr>
          <w:rStyle w:val="spellingerror"/>
          <w:i/>
          <w:iCs/>
          <w:sz w:val="28"/>
          <w:szCs w:val="28"/>
        </w:rPr>
        <w:t>Вольга</w:t>
      </w:r>
      <w:r>
        <w:rPr>
          <w:rStyle w:val="spellingerror"/>
          <w:i/>
          <w:iCs/>
          <w:sz w:val="28"/>
          <w:szCs w:val="28"/>
        </w:rPr>
        <w:t xml:space="preserve"> </w:t>
      </w:r>
      <w:r>
        <w:rPr>
          <w:rStyle w:val="normaltextrun"/>
          <w:i/>
          <w:iCs/>
          <w:sz w:val="28"/>
          <w:szCs w:val="28"/>
        </w:rPr>
        <w:t xml:space="preserve">и Микула </w:t>
      </w:r>
      <w:r w:rsidRPr="00CE6DFE">
        <w:rPr>
          <w:rStyle w:val="spellingerror"/>
          <w:i/>
          <w:iCs/>
          <w:sz w:val="28"/>
          <w:szCs w:val="28"/>
        </w:rPr>
        <w:t>Селянинович</w:t>
      </w:r>
      <w:r>
        <w:rPr>
          <w:rStyle w:val="normaltextrun"/>
          <w:i/>
          <w:iCs/>
          <w:sz w:val="28"/>
          <w:szCs w:val="28"/>
        </w:rPr>
        <w:t xml:space="preserve">». </w:t>
      </w:r>
      <w:r w:rsidRPr="00CE6DFE">
        <w:rPr>
          <w:rStyle w:val="normaltextrun"/>
          <w:sz w:val="28"/>
          <w:szCs w:val="28"/>
        </w:rPr>
        <w:t xml:space="preserve">Воплощение в былине нравственных критериев русского народа, прославление мирного труда. Микула </w:t>
      </w:r>
      <w:r>
        <w:rPr>
          <w:rStyle w:val="normaltextrun"/>
          <w:sz w:val="28"/>
          <w:szCs w:val="28"/>
        </w:rPr>
        <w:t>–</w:t>
      </w:r>
      <w:r w:rsidRPr="00CE6DFE">
        <w:rPr>
          <w:rStyle w:val="normaltextrun"/>
          <w:sz w:val="28"/>
          <w:szCs w:val="28"/>
        </w:rPr>
        <w:t xml:space="preserve"> носитель лучших человеческих качеств (трудолюбие, мастерство, чувство собственного достоинства, доброта, щедрость, физическая сила).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Урок внеклассного чтения. </w:t>
      </w:r>
      <w:r w:rsidRPr="00CE6DFE">
        <w:rPr>
          <w:rStyle w:val="normaltextrun"/>
          <w:i/>
          <w:iCs/>
          <w:sz w:val="28"/>
          <w:szCs w:val="28"/>
        </w:rPr>
        <w:t>«Иль</w:t>
      </w:r>
      <w:r>
        <w:rPr>
          <w:rStyle w:val="normaltextrun"/>
          <w:i/>
          <w:iCs/>
          <w:sz w:val="28"/>
          <w:szCs w:val="28"/>
        </w:rPr>
        <w:t xml:space="preserve">я Муромец и Соловей-Разбойник». </w:t>
      </w:r>
      <w:r>
        <w:rPr>
          <w:rStyle w:val="normaltextrun"/>
          <w:sz w:val="28"/>
          <w:szCs w:val="28"/>
        </w:rPr>
        <w:t xml:space="preserve">Бескорыстное служение родине </w:t>
      </w:r>
      <w:r w:rsidRPr="00CE6DFE">
        <w:rPr>
          <w:rStyle w:val="normaltextrun"/>
          <w:sz w:val="28"/>
          <w:szCs w:val="28"/>
        </w:rPr>
        <w:t>и народу, мужество, справедливость, чув</w:t>
      </w:r>
      <w:r>
        <w:rPr>
          <w:rStyle w:val="normaltextrun"/>
          <w:sz w:val="28"/>
          <w:szCs w:val="28"/>
        </w:rPr>
        <w:t xml:space="preserve">ство собственного достоинства – </w:t>
      </w:r>
      <w:r w:rsidRPr="00CE6DFE">
        <w:rPr>
          <w:rStyle w:val="normaltextrun"/>
          <w:sz w:val="28"/>
          <w:szCs w:val="28"/>
        </w:rPr>
        <w:t>основные черты характера Ильи Муромца.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Карело-финский эпос. Особенности русских былин.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Пословицы и поговорки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Народная мудрость пословиц и поговорок. Выражение в них духа родного языка. Сборники пословиц. Собиратели пословиц. Меткость и точность языка. Краткость и выразительность. Прямой и переносный смысл пословиц. Сходство и различия пословиц разных стран мира на одну тему (эпитеты, сравнения, метафоры).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w:t>
      </w:r>
      <w:r w:rsidRPr="00CE6DFE">
        <w:rPr>
          <w:rStyle w:val="normaltextrun"/>
          <w:sz w:val="28"/>
          <w:szCs w:val="28"/>
        </w:rPr>
        <w:t> </w:t>
      </w:r>
      <w:r w:rsidRPr="00CE6DFE">
        <w:rPr>
          <w:rStyle w:val="normaltextrun"/>
          <w:b/>
          <w:bCs/>
          <w:sz w:val="28"/>
          <w:szCs w:val="28"/>
        </w:rPr>
        <w:t xml:space="preserve">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Па</w:t>
      </w:r>
      <w:r>
        <w:rPr>
          <w:rStyle w:val="normaltextrun"/>
          <w:sz w:val="28"/>
          <w:szCs w:val="28"/>
        </w:rPr>
        <w:t xml:space="preserve">мятник древнерусской литературы </w:t>
      </w:r>
      <w:r w:rsidRPr="00CE6DFE">
        <w:rPr>
          <w:rStyle w:val="normaltextrun"/>
          <w:i/>
          <w:iCs/>
          <w:sz w:val="28"/>
          <w:szCs w:val="28"/>
        </w:rPr>
        <w:t>«Повесть временных лет»</w:t>
      </w:r>
      <w:r w:rsidRPr="00CE6DFE">
        <w:rPr>
          <w:rStyle w:val="normaltextrun"/>
          <w:sz w:val="28"/>
          <w:szCs w:val="28"/>
        </w:rPr>
        <w:t>. </w:t>
      </w:r>
      <w:r w:rsidRPr="00CE6DFE">
        <w:rPr>
          <w:rStyle w:val="normaltextrun"/>
          <w:i/>
          <w:iCs/>
          <w:sz w:val="28"/>
          <w:szCs w:val="28"/>
        </w:rPr>
        <w:t>«Поучение» </w:t>
      </w:r>
      <w:r w:rsidRPr="00CE6DFE">
        <w:rPr>
          <w:rStyle w:val="normaltextrun"/>
          <w:sz w:val="28"/>
          <w:szCs w:val="28"/>
        </w:rPr>
        <w:t>Владимира Мономаха (отрывок), </w:t>
      </w:r>
      <w:r w:rsidRPr="00CE6DFE">
        <w:rPr>
          <w:rStyle w:val="normaltextrun"/>
          <w:i/>
          <w:iCs/>
          <w:sz w:val="28"/>
          <w:szCs w:val="28"/>
        </w:rPr>
        <w:t>«Повесть о Петре и Февронии Муромских». </w:t>
      </w:r>
      <w:r w:rsidRPr="00CE6DFE">
        <w:rPr>
          <w:rStyle w:val="normaltextrun"/>
          <w:sz w:val="28"/>
          <w:szCs w:val="28"/>
        </w:rPr>
        <w:t>Нравственные заветы Древней Руси. Внимание к личности, гимн любви, верности.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об ученом.</w:t>
      </w:r>
      <w:r>
        <w:rPr>
          <w:rStyle w:val="normaltextrun"/>
          <w:sz w:val="28"/>
          <w:szCs w:val="28"/>
        </w:rPr>
        <w:t xml:space="preserve"> </w:t>
      </w:r>
      <w:r w:rsidRPr="00CE6DFE">
        <w:rPr>
          <w:rStyle w:val="normaltextrun"/>
          <w:i/>
          <w:iCs/>
          <w:sz w:val="28"/>
          <w:szCs w:val="28"/>
        </w:rPr>
        <w:t>«К статуе Петра Великого», «Ода на день</w:t>
      </w:r>
      <w:r>
        <w:rPr>
          <w:rStyle w:val="normaltextrun"/>
          <w:i/>
          <w:iCs/>
          <w:sz w:val="28"/>
          <w:szCs w:val="28"/>
        </w:rPr>
        <w:t xml:space="preserve"> </w:t>
      </w:r>
      <w:r w:rsidRPr="00CE6DFE">
        <w:rPr>
          <w:rStyle w:val="normaltextrun"/>
          <w:i/>
          <w:iCs/>
          <w:sz w:val="28"/>
          <w:szCs w:val="28"/>
        </w:rPr>
        <w:t>восшествия на Всероссийский престол</w:t>
      </w:r>
      <w:r>
        <w:rPr>
          <w:rStyle w:val="normaltextrun"/>
          <w:i/>
          <w:iCs/>
          <w:sz w:val="28"/>
          <w:szCs w:val="28"/>
        </w:rPr>
        <w:t xml:space="preserve"> </w:t>
      </w:r>
      <w:r w:rsidRPr="00CE6DFE">
        <w:rPr>
          <w:rStyle w:val="spellingerror"/>
          <w:i/>
          <w:iCs/>
          <w:sz w:val="28"/>
          <w:szCs w:val="28"/>
        </w:rPr>
        <w:t>ея</w:t>
      </w:r>
      <w:r w:rsidRPr="00CE6DFE">
        <w:rPr>
          <w:rStyle w:val="normaltextrun"/>
          <w:i/>
          <w:iCs/>
          <w:sz w:val="28"/>
          <w:szCs w:val="28"/>
        </w:rPr>
        <w:t> Величества государыни Императрицы Елисаветы Петровны 1747</w:t>
      </w:r>
      <w:r>
        <w:rPr>
          <w:rStyle w:val="normaltextrun"/>
          <w:i/>
          <w:iCs/>
          <w:sz w:val="28"/>
          <w:szCs w:val="28"/>
        </w:rPr>
        <w:t xml:space="preserve"> </w:t>
      </w:r>
      <w:r w:rsidRPr="00CE6DFE">
        <w:rPr>
          <w:rStyle w:val="normaltextrun"/>
          <w:i/>
          <w:iCs/>
          <w:sz w:val="28"/>
          <w:szCs w:val="28"/>
        </w:rPr>
        <w:t>года»</w:t>
      </w:r>
      <w:r>
        <w:rPr>
          <w:rStyle w:val="normaltextrun"/>
          <w:i/>
          <w:iCs/>
          <w:sz w:val="28"/>
          <w:szCs w:val="28"/>
        </w:rPr>
        <w:t xml:space="preserve"> </w:t>
      </w:r>
      <w:r w:rsidRPr="00CE6DFE">
        <w:rPr>
          <w:rStyle w:val="normaltextrun"/>
          <w:sz w:val="28"/>
          <w:szCs w:val="28"/>
        </w:rPr>
        <w:t>(отрывок). Уверенность Ломоносова в</w:t>
      </w:r>
      <w:r>
        <w:rPr>
          <w:rStyle w:val="normaltextrun"/>
          <w:sz w:val="28"/>
          <w:szCs w:val="28"/>
        </w:rPr>
        <w:t xml:space="preserve"> </w:t>
      </w:r>
      <w:r w:rsidRPr="00CE6DFE">
        <w:rPr>
          <w:rStyle w:val="normaltextrun"/>
          <w:sz w:val="28"/>
          <w:szCs w:val="28"/>
        </w:rPr>
        <w:t>будущем русской науки и ее творцов. Патриотизм, признание труда, деяний</w:t>
      </w:r>
      <w:r>
        <w:rPr>
          <w:rStyle w:val="normaltextrun"/>
          <w:sz w:val="28"/>
          <w:szCs w:val="28"/>
        </w:rPr>
        <w:t xml:space="preserve"> </w:t>
      </w:r>
      <w:r w:rsidRPr="00CE6DFE">
        <w:rPr>
          <w:rStyle w:val="normaltextrun"/>
          <w:sz w:val="28"/>
          <w:szCs w:val="28"/>
        </w:rPr>
        <w:t xml:space="preserve">на благо родины </w:t>
      </w:r>
      <w:r>
        <w:rPr>
          <w:rStyle w:val="normaltextrun"/>
          <w:sz w:val="28"/>
          <w:szCs w:val="28"/>
        </w:rPr>
        <w:t>–</w:t>
      </w:r>
      <w:r w:rsidRPr="00CE6DFE">
        <w:rPr>
          <w:rStyle w:val="normaltextrun"/>
          <w:sz w:val="28"/>
          <w:szCs w:val="28"/>
        </w:rPr>
        <w:t xml:space="preserve"> важнейшие черты гражданина.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Гавриил Романович Державин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поэте. </w:t>
      </w:r>
      <w:r w:rsidRPr="00CE6DFE">
        <w:rPr>
          <w:rStyle w:val="normaltextrun"/>
          <w:i/>
          <w:iCs/>
          <w:sz w:val="28"/>
          <w:szCs w:val="28"/>
        </w:rPr>
        <w:t>«Река времен в своем стремлении...</w:t>
      </w:r>
      <w:r>
        <w:rPr>
          <w:rStyle w:val="normaltextrun"/>
          <w:i/>
          <w:iCs/>
          <w:sz w:val="28"/>
          <w:szCs w:val="28"/>
        </w:rPr>
        <w:t xml:space="preserve">», «На птичку...», «Признание». </w:t>
      </w:r>
      <w:r w:rsidRPr="00CE6DFE">
        <w:rPr>
          <w:rStyle w:val="normaltextrun"/>
          <w:sz w:val="28"/>
          <w:szCs w:val="28"/>
        </w:rPr>
        <w:t>Размышления о смысле жизни, о судьбе. Понимание</w:t>
      </w:r>
      <w:r>
        <w:rPr>
          <w:rStyle w:val="normaltextrun"/>
          <w:sz w:val="28"/>
          <w:szCs w:val="28"/>
        </w:rPr>
        <w:t xml:space="preserve"> </w:t>
      </w:r>
      <w:r w:rsidRPr="00CE6DFE">
        <w:rPr>
          <w:rStyle w:val="normaltextrun"/>
          <w:sz w:val="28"/>
          <w:szCs w:val="28"/>
        </w:rPr>
        <w:t>необходимости свободы творчества.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Сергеевич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w:t>
      </w:r>
      <w:r>
        <w:rPr>
          <w:rStyle w:val="normaltextrun"/>
          <w:sz w:val="28"/>
          <w:szCs w:val="28"/>
        </w:rPr>
        <w:t xml:space="preserve">сателе. История в произведениях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normaltextrun"/>
          <w:i/>
          <w:iCs/>
          <w:sz w:val="28"/>
          <w:szCs w:val="28"/>
        </w:rPr>
        <w:t>«Полтава»</w:t>
      </w:r>
      <w:r>
        <w:rPr>
          <w:rStyle w:val="normaltextrun"/>
          <w:i/>
          <w:iCs/>
          <w:sz w:val="28"/>
          <w:szCs w:val="28"/>
        </w:rPr>
        <w:t xml:space="preserve"> </w:t>
      </w:r>
      <w:r w:rsidRPr="00CE6DFE">
        <w:rPr>
          <w:rStyle w:val="normaltextrun"/>
          <w:sz w:val="28"/>
          <w:szCs w:val="28"/>
        </w:rPr>
        <w:t xml:space="preserve">(«Полтавский бой»), прошлое и будущее в </w:t>
      </w:r>
      <w:r>
        <w:rPr>
          <w:rStyle w:val="normaltextrun"/>
          <w:sz w:val="28"/>
          <w:szCs w:val="28"/>
        </w:rPr>
        <w:t xml:space="preserve">поэме </w:t>
      </w:r>
      <w:r w:rsidRPr="00CE6DFE">
        <w:rPr>
          <w:rStyle w:val="normaltextrun"/>
          <w:i/>
          <w:iCs/>
          <w:sz w:val="28"/>
          <w:szCs w:val="28"/>
        </w:rPr>
        <w:t>«Медный</w:t>
      </w:r>
      <w:r>
        <w:rPr>
          <w:rStyle w:val="normaltextrun"/>
          <w:i/>
          <w:iCs/>
          <w:sz w:val="28"/>
          <w:szCs w:val="28"/>
        </w:rPr>
        <w:t xml:space="preserve"> </w:t>
      </w:r>
      <w:r w:rsidRPr="00CE6DFE">
        <w:rPr>
          <w:rStyle w:val="normaltextrun"/>
          <w:i/>
          <w:iCs/>
          <w:sz w:val="28"/>
          <w:szCs w:val="28"/>
        </w:rPr>
        <w:t>всадник»</w:t>
      </w:r>
      <w:r>
        <w:rPr>
          <w:rStyle w:val="normaltextrun"/>
          <w:i/>
          <w:iCs/>
          <w:sz w:val="28"/>
          <w:szCs w:val="28"/>
        </w:rPr>
        <w:t xml:space="preserve"> </w:t>
      </w:r>
      <w:r w:rsidRPr="00CE6DFE">
        <w:rPr>
          <w:rStyle w:val="normaltextrun"/>
          <w:sz w:val="28"/>
          <w:szCs w:val="28"/>
        </w:rPr>
        <w:t xml:space="preserve">(вступление </w:t>
      </w:r>
      <w:r>
        <w:rPr>
          <w:rStyle w:val="normaltextrun"/>
          <w:sz w:val="28"/>
          <w:szCs w:val="28"/>
        </w:rPr>
        <w:t xml:space="preserve">«На берегу пустынных волн...»), </w:t>
      </w:r>
      <w:r>
        <w:rPr>
          <w:rStyle w:val="normaltextrun"/>
          <w:i/>
          <w:iCs/>
          <w:sz w:val="28"/>
          <w:szCs w:val="28"/>
        </w:rPr>
        <w:t xml:space="preserve">«Песнь о вещем Олеге». </w:t>
      </w:r>
      <w:r w:rsidRPr="00CE6DFE">
        <w:rPr>
          <w:rStyle w:val="normaltextrun"/>
          <w:sz w:val="28"/>
          <w:szCs w:val="28"/>
        </w:rPr>
        <w:t>Интерес Пушкина к истории России. Мастерство в изображении Полтавской битвы, прославление мужества и отваги русских солдат. Выражение чувства любви к Родине. Сопоставление полководцев (Петра </w:t>
      </w:r>
      <w:r w:rsidRPr="00CE6DFE">
        <w:rPr>
          <w:rStyle w:val="normaltextrun"/>
          <w:sz w:val="28"/>
          <w:szCs w:val="28"/>
          <w:lang w:val="en-US"/>
        </w:rPr>
        <w:t>I</w:t>
      </w:r>
      <w:r>
        <w:rPr>
          <w:rStyle w:val="normaltextrun"/>
          <w:sz w:val="28"/>
          <w:szCs w:val="28"/>
        </w:rPr>
        <w:t xml:space="preserve"> </w:t>
      </w:r>
      <w:r w:rsidRPr="00CE6DFE">
        <w:rPr>
          <w:rStyle w:val="normaltextrun"/>
          <w:sz w:val="28"/>
          <w:szCs w:val="28"/>
        </w:rPr>
        <w:t>и Карла </w:t>
      </w:r>
      <w:r w:rsidRPr="00CE6DFE">
        <w:rPr>
          <w:rStyle w:val="normaltextrun"/>
          <w:sz w:val="28"/>
          <w:szCs w:val="28"/>
          <w:lang w:val="en-US"/>
        </w:rPr>
        <w:t>XII</w:t>
      </w:r>
      <w:r w:rsidRPr="00CE6DFE">
        <w:rPr>
          <w:rStyle w:val="normaltextrun"/>
          <w:sz w:val="28"/>
          <w:szCs w:val="28"/>
        </w:rPr>
        <w:t>). Авторское отношение к героям. Летописный источник «Песни о вещем Олеге». Особенности композиц</w:t>
      </w:r>
      <w:r>
        <w:rPr>
          <w:rStyle w:val="normaltextrun"/>
          <w:sz w:val="28"/>
          <w:szCs w:val="28"/>
        </w:rPr>
        <w:t xml:space="preserve">ии. Своеобразие языка. Основная </w:t>
      </w:r>
      <w:r w:rsidRPr="00CE6DFE">
        <w:rPr>
          <w:rStyle w:val="normaltextrun"/>
          <w:sz w:val="28"/>
          <w:szCs w:val="28"/>
        </w:rPr>
        <w:t>мысль стихотворения. Смысл сопоставления Олега и Волхва. Художественное воспроизведение быта и нравов Древней Руси.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«Борис Годунов»</w:t>
      </w:r>
      <w:r>
        <w:rPr>
          <w:rStyle w:val="normaltextrun"/>
          <w:i/>
          <w:iCs/>
          <w:sz w:val="28"/>
          <w:szCs w:val="28"/>
        </w:rPr>
        <w:t xml:space="preserve"> </w:t>
      </w:r>
      <w:r w:rsidRPr="00CE6DFE">
        <w:rPr>
          <w:rStyle w:val="normaltextrun"/>
          <w:sz w:val="28"/>
          <w:szCs w:val="28"/>
        </w:rPr>
        <w:t>(сцена в Чудовом монастыре). Образ летописца как образ древнерусского писателя. Монолог Пимена: размышления о значении труда летописца для последующих поколений.</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«Повести Белкина».</w:t>
      </w:r>
      <w:r w:rsidRPr="00CE6DFE">
        <w:rPr>
          <w:rStyle w:val="normaltextrun"/>
          <w:sz w:val="28"/>
          <w:szCs w:val="28"/>
        </w:rPr>
        <w:t> Рассказы из цикла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w:t>
      </w:r>
      <w:r>
        <w:rPr>
          <w:rStyle w:val="normaltextrun"/>
          <w:sz w:val="28"/>
          <w:szCs w:val="28"/>
        </w:rPr>
        <w:t xml:space="preserve"> </w:t>
      </w:r>
      <w:r w:rsidRPr="00CE6DFE">
        <w:rPr>
          <w:rStyle w:val="normaltextrun"/>
          <w:i/>
          <w:iCs/>
          <w:sz w:val="28"/>
          <w:szCs w:val="28"/>
        </w:rPr>
        <w:t>«Песня про ц</w:t>
      </w:r>
      <w:r>
        <w:rPr>
          <w:rStyle w:val="normaltextrun"/>
          <w:i/>
          <w:iCs/>
          <w:sz w:val="28"/>
          <w:szCs w:val="28"/>
        </w:rPr>
        <w:t xml:space="preserve">аря Ивана Васильевича, молодого </w:t>
      </w:r>
      <w:r w:rsidRPr="00CE6DFE">
        <w:rPr>
          <w:rStyle w:val="normaltextrun"/>
          <w:i/>
          <w:iCs/>
          <w:sz w:val="28"/>
          <w:szCs w:val="28"/>
        </w:rPr>
        <w:t>опричника и удалого купца Калашни</w:t>
      </w:r>
      <w:r>
        <w:rPr>
          <w:rStyle w:val="normaltextrun"/>
          <w:i/>
          <w:iCs/>
          <w:sz w:val="28"/>
          <w:szCs w:val="28"/>
        </w:rPr>
        <w:t xml:space="preserve">кова». </w:t>
      </w:r>
      <w:r w:rsidRPr="00CE6DFE">
        <w:rPr>
          <w:rStyle w:val="spellingerror"/>
          <w:sz w:val="28"/>
          <w:szCs w:val="28"/>
        </w:rPr>
        <w:t>Фольклоризм</w:t>
      </w:r>
      <w:r>
        <w:rPr>
          <w:rStyle w:val="normaltextrun"/>
          <w:sz w:val="28"/>
          <w:szCs w:val="28"/>
        </w:rPr>
        <w:t xml:space="preserve"> </w:t>
      </w:r>
      <w:r w:rsidRPr="00CE6DFE">
        <w:rPr>
          <w:rStyle w:val="normaltextrun"/>
          <w:sz w:val="28"/>
          <w:szCs w:val="28"/>
        </w:rPr>
        <w:t>литера</w:t>
      </w:r>
      <w:r>
        <w:rPr>
          <w:rStyle w:val="normaltextrun"/>
          <w:sz w:val="28"/>
          <w:szCs w:val="28"/>
        </w:rPr>
        <w:t xml:space="preserve">туры (начальные представления). Поэма об историческом прошлом Руси. Картины быта </w:t>
      </w:r>
      <w:r w:rsidRPr="00CE6DFE">
        <w:rPr>
          <w:rStyle w:val="normaltextrun"/>
          <w:sz w:val="28"/>
          <w:szCs w:val="28"/>
          <w:lang w:val="en-US"/>
        </w:rPr>
        <w:t>XVI</w:t>
      </w:r>
      <w:r w:rsidRPr="00CE6DFE">
        <w:rPr>
          <w:rStyle w:val="normaltextrun"/>
          <w:sz w:val="28"/>
          <w:szCs w:val="28"/>
        </w:rPr>
        <w:t> века, их значение для понимания характеров и идеи поэмы. С</w:t>
      </w:r>
      <w:r>
        <w:rPr>
          <w:rStyle w:val="normaltextrun"/>
          <w:sz w:val="28"/>
          <w:szCs w:val="28"/>
        </w:rPr>
        <w:t xml:space="preserve">мысл </w:t>
      </w:r>
      <w:r>
        <w:rPr>
          <w:rStyle w:val="normaltextrun"/>
          <w:sz w:val="28"/>
          <w:szCs w:val="28"/>
        </w:rPr>
        <w:lastRenderedPageBreak/>
        <w:t xml:space="preserve">столкновения Калашникова с </w:t>
      </w:r>
      <w:r w:rsidRPr="00CE6DFE">
        <w:rPr>
          <w:rStyle w:val="spellingerror"/>
          <w:sz w:val="28"/>
          <w:szCs w:val="28"/>
        </w:rPr>
        <w:t>Кирибеевичем</w:t>
      </w:r>
      <w:r>
        <w:rPr>
          <w:rStyle w:val="normaltextrun"/>
          <w:sz w:val="28"/>
          <w:szCs w:val="28"/>
        </w:rPr>
        <w:t xml:space="preserve"> </w:t>
      </w:r>
      <w:r w:rsidRPr="00CE6DFE">
        <w:rPr>
          <w:rStyle w:val="normaltextrun"/>
          <w:sz w:val="28"/>
          <w:szCs w:val="28"/>
        </w:rPr>
        <w:t>и Иваном Грозным. Защита Калашниковым человеческого достоинства, его готовность стоять за правду до конца.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сюжета поэмы. Автор</w:t>
      </w:r>
      <w:r>
        <w:rPr>
          <w:rStyle w:val="normaltextrun"/>
          <w:sz w:val="28"/>
          <w:szCs w:val="28"/>
        </w:rPr>
        <w:t xml:space="preserve">ское отношение к изображаемому. </w:t>
      </w:r>
      <w:r w:rsidRPr="00CE6DFE">
        <w:rPr>
          <w:rStyle w:val="normaltextrun"/>
          <w:sz w:val="28"/>
          <w:szCs w:val="28"/>
        </w:rPr>
        <w:t>Связь поэмы с произведениями устного народного творчества. Оценка</w:t>
      </w:r>
      <w:r>
        <w:rPr>
          <w:rStyle w:val="normaltextrun"/>
          <w:sz w:val="28"/>
          <w:szCs w:val="28"/>
        </w:rPr>
        <w:t xml:space="preserve"> </w:t>
      </w:r>
      <w:r w:rsidRPr="00CE6DFE">
        <w:rPr>
          <w:rStyle w:val="normaltextrun"/>
          <w:sz w:val="28"/>
          <w:szCs w:val="28"/>
        </w:rPr>
        <w:t>героев с позиций народа. Образы гусляров.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Язык и стих. </w:t>
      </w:r>
      <w:r w:rsidRPr="00CE6DFE">
        <w:rPr>
          <w:rStyle w:val="normaltextrun"/>
          <w:i/>
          <w:iCs/>
          <w:sz w:val="28"/>
          <w:szCs w:val="28"/>
        </w:rPr>
        <w:t>«Когда волнуется желтеющая нива...», «Молитва», «Ангел».</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Васильевич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w:t>
      </w:r>
      <w:r>
        <w:rPr>
          <w:rStyle w:val="normaltextrun"/>
          <w:sz w:val="28"/>
          <w:szCs w:val="28"/>
        </w:rPr>
        <w:t xml:space="preserve">каз о писателе. Эпоха в повести </w:t>
      </w:r>
      <w:r w:rsidRPr="00CE6DFE">
        <w:rPr>
          <w:rStyle w:val="normaltextrun"/>
          <w:i/>
          <w:iCs/>
          <w:sz w:val="28"/>
          <w:szCs w:val="28"/>
        </w:rPr>
        <w:t>«Тарас Бульба».</w:t>
      </w:r>
      <w:r>
        <w:rPr>
          <w:rStyle w:val="normaltextrun"/>
          <w:i/>
          <w:iCs/>
          <w:sz w:val="28"/>
          <w:szCs w:val="28"/>
        </w:rPr>
        <w:t xml:space="preserve"> </w:t>
      </w:r>
      <w:r w:rsidRPr="00CE6DFE">
        <w:rPr>
          <w:rStyle w:val="normaltextrun"/>
          <w:sz w:val="28"/>
          <w:szCs w:val="28"/>
        </w:rPr>
        <w:t>Прославление боевого товарищества, осуждение предательства. Героизм и самоотверженность Тараса и его товарищей-запорожцев в борьбе за родную з</w:t>
      </w:r>
      <w:r>
        <w:rPr>
          <w:rStyle w:val="normaltextrun"/>
          <w:sz w:val="28"/>
          <w:szCs w:val="28"/>
        </w:rPr>
        <w:t xml:space="preserve">емлю. Противопоставление Остапа </w:t>
      </w:r>
      <w:r w:rsidRPr="00CE6DFE">
        <w:rPr>
          <w:rStyle w:val="spellingerror"/>
          <w:sz w:val="28"/>
          <w:szCs w:val="28"/>
        </w:rPr>
        <w:t>Андрию</w:t>
      </w:r>
      <w:r w:rsidRPr="00CE6DFE">
        <w:rPr>
          <w:rStyle w:val="normaltextrun"/>
          <w:sz w:val="28"/>
          <w:szCs w:val="28"/>
        </w:rPr>
        <w:t>, смысл этого противопоставления. Поэтический пафос повести. Народный характер в повести.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изображ</w:t>
      </w:r>
      <w:r>
        <w:rPr>
          <w:rStyle w:val="normaltextrun"/>
          <w:sz w:val="28"/>
          <w:szCs w:val="28"/>
        </w:rPr>
        <w:t xml:space="preserve">ения людей и природы в повести. </w:t>
      </w:r>
      <w:r w:rsidRPr="00CE6DFE">
        <w:rPr>
          <w:rStyle w:val="normaltextrun"/>
          <w:sz w:val="28"/>
          <w:szCs w:val="28"/>
        </w:rPr>
        <w:t>Литературный герой (развитие понятия).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Сергеевич Тургенев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«Бирюк». </w:t>
      </w:r>
      <w:r w:rsidRPr="00CE6DFE">
        <w:rPr>
          <w:rStyle w:val="normaltextrun"/>
          <w:sz w:val="28"/>
          <w:szCs w:val="28"/>
        </w:rPr>
        <w:t>Сопоставление картины природы с главным героем в рассказе. Социально-психологическая характеристика героя. Влияние крепостничества на жизнь людей, одарённых физическими и моральными способностями от природы. Историческое значение в развитии России «Записок охотника».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Стихотворения в прозе. </w:t>
      </w:r>
      <w:r>
        <w:rPr>
          <w:rStyle w:val="normaltextrun"/>
          <w:i/>
          <w:iCs/>
          <w:sz w:val="28"/>
          <w:szCs w:val="28"/>
        </w:rPr>
        <w:t xml:space="preserve">«Русский язык». </w:t>
      </w:r>
      <w:r w:rsidRPr="00CE6DFE">
        <w:rPr>
          <w:rStyle w:val="normaltextrun"/>
          <w:sz w:val="28"/>
          <w:szCs w:val="28"/>
        </w:rPr>
        <w:t>Тургенев о богатстве и красоте</w:t>
      </w:r>
      <w:r>
        <w:rPr>
          <w:rStyle w:val="normaltextrun"/>
          <w:sz w:val="28"/>
          <w:szCs w:val="28"/>
        </w:rPr>
        <w:t xml:space="preserve"> </w:t>
      </w:r>
      <w:r w:rsidRPr="00CE6DFE">
        <w:rPr>
          <w:rStyle w:val="normaltextrun"/>
          <w:sz w:val="28"/>
          <w:szCs w:val="28"/>
        </w:rPr>
        <w:t>русского языка. Родной язык как духовная опора человека.</w:t>
      </w:r>
      <w:r>
        <w:rPr>
          <w:rStyle w:val="normaltextrun"/>
          <w:sz w:val="28"/>
          <w:szCs w:val="28"/>
        </w:rPr>
        <w:t xml:space="preserve"> </w:t>
      </w:r>
      <w:r>
        <w:rPr>
          <w:rStyle w:val="normaltextrun"/>
          <w:i/>
          <w:iCs/>
          <w:sz w:val="28"/>
          <w:szCs w:val="28"/>
        </w:rPr>
        <w:t xml:space="preserve">«Близнецы», «Два богача». </w:t>
      </w:r>
      <w:r w:rsidRPr="00CE6DFE">
        <w:rPr>
          <w:rStyle w:val="normaltextrun"/>
          <w:sz w:val="28"/>
          <w:szCs w:val="28"/>
        </w:rPr>
        <w:t>Нравственность и человеческие взаимоотношения.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Николай Алексеевич Некрасов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«Русские</w:t>
      </w:r>
      <w:r>
        <w:rPr>
          <w:rStyle w:val="normaltextrun"/>
          <w:i/>
          <w:iCs/>
          <w:sz w:val="28"/>
          <w:szCs w:val="28"/>
        </w:rPr>
        <w:t xml:space="preserve"> женщины», «Княгиня Трубецкая». </w:t>
      </w:r>
      <w:r w:rsidRPr="00CE6DFE">
        <w:rPr>
          <w:rStyle w:val="normaltextrun"/>
          <w:sz w:val="28"/>
          <w:szCs w:val="28"/>
        </w:rPr>
        <w:t>Историческая основа поэмы. Величие духа русских женщин, отправившихся вслед з</w:t>
      </w:r>
      <w:r>
        <w:rPr>
          <w:rStyle w:val="normaltextrun"/>
          <w:sz w:val="28"/>
          <w:szCs w:val="28"/>
        </w:rPr>
        <w:t xml:space="preserve">а осужденными мужьями в Сибирь. </w:t>
      </w:r>
      <w:r w:rsidRPr="00CE6DFE">
        <w:rPr>
          <w:rStyle w:val="normaltextrun"/>
          <w:i/>
          <w:iCs/>
          <w:sz w:val="28"/>
          <w:szCs w:val="28"/>
        </w:rPr>
        <w:t xml:space="preserve">«Размышления у парадного </w:t>
      </w:r>
      <w:r w:rsidRPr="00CE6DFE">
        <w:rPr>
          <w:rStyle w:val="normaltextrun"/>
          <w:i/>
          <w:iCs/>
          <w:sz w:val="28"/>
          <w:szCs w:val="28"/>
        </w:rPr>
        <w:lastRenderedPageBreak/>
        <w:t>подъезда», «Вч</w:t>
      </w:r>
      <w:r>
        <w:rPr>
          <w:rStyle w:val="normaltextrun"/>
          <w:i/>
          <w:iCs/>
          <w:sz w:val="28"/>
          <w:szCs w:val="28"/>
        </w:rPr>
        <w:t xml:space="preserve">ерашний день часу в шестом...». </w:t>
      </w:r>
      <w:r>
        <w:rPr>
          <w:rStyle w:val="normaltextrun"/>
          <w:sz w:val="28"/>
          <w:szCs w:val="28"/>
        </w:rPr>
        <w:t xml:space="preserve">Боль поэта за судьбу </w:t>
      </w:r>
      <w:r w:rsidRPr="00CE6DFE">
        <w:rPr>
          <w:rStyle w:val="normaltextrun"/>
          <w:sz w:val="28"/>
          <w:szCs w:val="28"/>
        </w:rPr>
        <w:t>народа. Некрасовская муза.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Алексей Константинович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«Василий Шибанов».</w:t>
      </w:r>
      <w:r>
        <w:rPr>
          <w:rStyle w:val="normaltextrun"/>
          <w:sz w:val="28"/>
          <w:szCs w:val="28"/>
        </w:rPr>
        <w:t xml:space="preserve"> </w:t>
      </w:r>
      <w:r w:rsidRPr="00CE6DFE">
        <w:rPr>
          <w:rStyle w:val="normaltextrun"/>
          <w:sz w:val="28"/>
          <w:szCs w:val="28"/>
        </w:rPr>
        <w:t>Сравнитель</w:t>
      </w:r>
      <w:r>
        <w:rPr>
          <w:rStyle w:val="normaltextrun"/>
          <w:sz w:val="28"/>
          <w:szCs w:val="28"/>
        </w:rPr>
        <w:t xml:space="preserve">ная характеристика произведений </w:t>
      </w:r>
      <w:r w:rsidRPr="00CE6DFE">
        <w:rPr>
          <w:rStyle w:val="spellingerror"/>
          <w:sz w:val="28"/>
          <w:szCs w:val="28"/>
        </w:rPr>
        <w:t>А.К.</w:t>
      </w:r>
      <w:r>
        <w:rPr>
          <w:rStyle w:val="spellingerror"/>
          <w:sz w:val="28"/>
          <w:szCs w:val="28"/>
        </w:rPr>
        <w:t> </w:t>
      </w:r>
      <w:r w:rsidRPr="00CE6DFE">
        <w:rPr>
          <w:rStyle w:val="spellingerror"/>
          <w:sz w:val="28"/>
          <w:szCs w:val="28"/>
        </w:rPr>
        <w:t>Толстого</w:t>
      </w:r>
      <w:r>
        <w:rPr>
          <w:rStyle w:val="spellingerror"/>
          <w:sz w:val="28"/>
          <w:szCs w:val="28"/>
        </w:rPr>
        <w:t xml:space="preserve"> </w:t>
      </w:r>
      <w:r w:rsidRPr="00CE6DFE">
        <w:rPr>
          <w:rStyle w:val="normaltextrun"/>
          <w:sz w:val="28"/>
          <w:szCs w:val="28"/>
        </w:rPr>
        <w:t>«Василий Шибанов» и «Князь Михайло Репнин».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b/>
          <w:bCs/>
          <w:i/>
          <w:iCs/>
          <w:sz w:val="28"/>
          <w:szCs w:val="28"/>
        </w:rPr>
        <w:t xml:space="preserve">Михаил </w:t>
      </w:r>
      <w:r w:rsidRPr="00CE6DFE">
        <w:rPr>
          <w:rStyle w:val="spellingerror"/>
          <w:b/>
          <w:bCs/>
          <w:i/>
          <w:iCs/>
          <w:sz w:val="28"/>
          <w:szCs w:val="28"/>
        </w:rPr>
        <w:t>Евграфович</w:t>
      </w:r>
      <w:r>
        <w:rPr>
          <w:rStyle w:val="spellingerror"/>
          <w:b/>
          <w:bCs/>
          <w:i/>
          <w:iCs/>
          <w:sz w:val="28"/>
          <w:szCs w:val="28"/>
        </w:rPr>
        <w:t xml:space="preserve"> </w:t>
      </w:r>
      <w:r w:rsidRPr="00CE6DFE">
        <w:rPr>
          <w:rStyle w:val="normaltextrun"/>
          <w:b/>
          <w:bCs/>
          <w:i/>
          <w:iCs/>
          <w:sz w:val="28"/>
          <w:szCs w:val="28"/>
        </w:rPr>
        <w:t xml:space="preserve">Салтыков-Щедрин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sidRPr="00CE6DFE">
        <w:rPr>
          <w:rStyle w:val="normaltextrun"/>
          <w:i/>
          <w:iCs/>
          <w:sz w:val="28"/>
          <w:szCs w:val="28"/>
        </w:rPr>
        <w:t>«Повесть о том, как один м</w:t>
      </w:r>
      <w:r>
        <w:rPr>
          <w:rStyle w:val="normaltextrun"/>
          <w:i/>
          <w:iCs/>
          <w:sz w:val="28"/>
          <w:szCs w:val="28"/>
        </w:rPr>
        <w:t xml:space="preserve">ужик двух генералов прокормил». </w:t>
      </w:r>
      <w:r w:rsidRPr="00CE6DFE">
        <w:rPr>
          <w:rStyle w:val="normaltextrun"/>
          <w:sz w:val="28"/>
          <w:szCs w:val="28"/>
        </w:rPr>
        <w:t xml:space="preserve">Нравственные пороки </w:t>
      </w:r>
      <w:r>
        <w:rPr>
          <w:rStyle w:val="normaltextrun"/>
          <w:sz w:val="28"/>
          <w:szCs w:val="28"/>
        </w:rPr>
        <w:t xml:space="preserve">общества. Паразитизм генералов, </w:t>
      </w:r>
      <w:r w:rsidRPr="00CE6DFE">
        <w:rPr>
          <w:rStyle w:val="normaltextrun"/>
          <w:sz w:val="28"/>
          <w:szCs w:val="28"/>
        </w:rPr>
        <w:t>трудолюбие и сметливость мужика. Осуждение покорности мужика. Сатира и юмор в «Повести...»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«Дикий помещик». </w:t>
      </w:r>
      <w:r>
        <w:rPr>
          <w:rStyle w:val="normaltextrun"/>
          <w:sz w:val="28"/>
          <w:szCs w:val="28"/>
        </w:rPr>
        <w:t xml:space="preserve">Художественное мастерство </w:t>
      </w:r>
      <w:r w:rsidRPr="00CE6DFE">
        <w:rPr>
          <w:rStyle w:val="normaltextrun"/>
          <w:sz w:val="28"/>
          <w:szCs w:val="28"/>
        </w:rPr>
        <w:t>писателя-сатирика в обличении социальных пороков.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Гротеск</w:t>
      </w:r>
      <w:r w:rsidRPr="00CE6DFE">
        <w:rPr>
          <w:rStyle w:val="normaltextrun"/>
          <w:b/>
          <w:bCs/>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Лев Николаевич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Краткий рассказ о писателе. </w:t>
      </w:r>
      <w:r>
        <w:rPr>
          <w:rStyle w:val="normaltextrun"/>
          <w:i/>
          <w:iCs/>
          <w:sz w:val="28"/>
          <w:szCs w:val="28"/>
        </w:rPr>
        <w:t xml:space="preserve">«Детство». </w:t>
      </w:r>
      <w:r>
        <w:rPr>
          <w:rStyle w:val="normaltextrun"/>
          <w:sz w:val="28"/>
          <w:szCs w:val="28"/>
        </w:rPr>
        <w:t xml:space="preserve">Главы из повести: «Классы», </w:t>
      </w:r>
      <w:r w:rsidRPr="00CE6DFE">
        <w:rPr>
          <w:rStyle w:val="normaltextrun"/>
          <w:sz w:val="28"/>
          <w:szCs w:val="28"/>
        </w:rPr>
        <w:t>«Наталья</w:t>
      </w:r>
      <w:r>
        <w:rPr>
          <w:rStyle w:val="normaltextrun"/>
          <w:sz w:val="28"/>
          <w:szCs w:val="28"/>
        </w:rPr>
        <w:t xml:space="preserve"> </w:t>
      </w:r>
      <w:r w:rsidRPr="00CE6DFE">
        <w:rPr>
          <w:rStyle w:val="spellingerror"/>
          <w:sz w:val="28"/>
          <w:szCs w:val="28"/>
        </w:rPr>
        <w:t>Савишна</w:t>
      </w:r>
      <w:r w:rsidRPr="00CE6DFE">
        <w:rPr>
          <w:rStyle w:val="normaltextrun"/>
          <w:sz w:val="28"/>
          <w:szCs w:val="28"/>
        </w:rPr>
        <w:t>», «Маман» и др. Взаимоотношения детей и взрослых. Проявления чувств героя, беспощадность к себе, анализ собственных поступков.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«Хамелеон». </w:t>
      </w:r>
      <w:r w:rsidRPr="00CE6DFE">
        <w:rPr>
          <w:rStyle w:val="normaltextrun"/>
          <w:sz w:val="28"/>
          <w:szCs w:val="28"/>
        </w:rPr>
        <w:t>Живая картина нравов. Осмеяние трусости и угодничества. Смыс</w:t>
      </w:r>
      <w:r>
        <w:rPr>
          <w:rStyle w:val="normaltextrun"/>
          <w:sz w:val="28"/>
          <w:szCs w:val="28"/>
        </w:rPr>
        <w:t xml:space="preserve">л названия рассказа. «Говорящие </w:t>
      </w:r>
      <w:r w:rsidRPr="00CE6DFE">
        <w:rPr>
          <w:rStyle w:val="normaltextrun"/>
          <w:sz w:val="28"/>
          <w:szCs w:val="28"/>
        </w:rPr>
        <w:t>фамилии» как средство</w:t>
      </w:r>
      <w:r>
        <w:rPr>
          <w:rStyle w:val="normaltextrun"/>
          <w:sz w:val="28"/>
          <w:szCs w:val="28"/>
        </w:rPr>
        <w:t xml:space="preserve"> юмористической характеристики. </w:t>
      </w:r>
      <w:r w:rsidRPr="00CE6DFE">
        <w:rPr>
          <w:rStyle w:val="normaltextrun"/>
          <w:i/>
          <w:iCs/>
          <w:sz w:val="28"/>
          <w:szCs w:val="28"/>
        </w:rPr>
        <w:t>«Злоумышленник».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Урок внеклассного чтения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i/>
          <w:iCs/>
          <w:sz w:val="28"/>
          <w:szCs w:val="28"/>
        </w:rPr>
        <w:t xml:space="preserve">«Тоска», «Размазня». </w:t>
      </w:r>
      <w:r w:rsidRPr="00CE6DFE">
        <w:rPr>
          <w:rStyle w:val="normaltextrun"/>
          <w:sz w:val="28"/>
          <w:szCs w:val="28"/>
        </w:rPr>
        <w:t>Многогр</w:t>
      </w:r>
      <w:r>
        <w:rPr>
          <w:rStyle w:val="normaltextrun"/>
          <w:sz w:val="28"/>
          <w:szCs w:val="28"/>
        </w:rPr>
        <w:t xml:space="preserve">анность комического в рассказах А.П. Чехова. </w:t>
      </w:r>
      <w:r w:rsidRPr="00CE6DFE">
        <w:rPr>
          <w:rStyle w:val="normaltextrun"/>
          <w:sz w:val="28"/>
          <w:szCs w:val="28"/>
        </w:rPr>
        <w:t>Юмор (развитие).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поэзия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Стихи русских поэтов </w:t>
      </w:r>
      <w:r w:rsidRPr="00CE6DFE">
        <w:rPr>
          <w:rStyle w:val="normaltextrun"/>
          <w:sz w:val="28"/>
          <w:szCs w:val="28"/>
          <w:lang w:val="en-US"/>
        </w:rPr>
        <w:t>XIX</w:t>
      </w:r>
      <w:r w:rsidRPr="00CE6DFE">
        <w:rPr>
          <w:rStyle w:val="normaltextrun"/>
          <w:sz w:val="28"/>
          <w:szCs w:val="28"/>
        </w:rPr>
        <w:t> века о родной природе, о родном крае.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w:t>
      </w:r>
      <w:r w:rsidRPr="00CE6DFE">
        <w:rPr>
          <w:rStyle w:val="normaltextrun"/>
          <w:b/>
          <w:bCs/>
          <w:sz w:val="28"/>
          <w:szCs w:val="28"/>
        </w:rPr>
        <w:t>. Литература </w:t>
      </w:r>
      <w:r w:rsidRPr="00CE6DFE">
        <w:rPr>
          <w:rStyle w:val="normaltextrun"/>
          <w:b/>
          <w:bCs/>
          <w:sz w:val="28"/>
          <w:szCs w:val="28"/>
          <w:lang w:val="en-US"/>
        </w:rPr>
        <w:t>XX</w:t>
      </w:r>
      <w:r w:rsidRPr="00CE6DFE">
        <w:rPr>
          <w:rStyle w:val="normaltextrun"/>
          <w:b/>
          <w:bCs/>
          <w:sz w:val="28"/>
          <w:szCs w:val="28"/>
        </w:rPr>
        <w:t> века</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Краткий рассказ о писателе.</w:t>
      </w:r>
      <w:r>
        <w:rPr>
          <w:rStyle w:val="normaltextrun"/>
          <w:sz w:val="28"/>
          <w:szCs w:val="28"/>
        </w:rPr>
        <w:t xml:space="preserve"> </w:t>
      </w:r>
      <w:r w:rsidRPr="00CE6DFE">
        <w:rPr>
          <w:rStyle w:val="normaltextrun"/>
          <w:i/>
          <w:iCs/>
          <w:sz w:val="28"/>
          <w:szCs w:val="28"/>
        </w:rPr>
        <w:t>«Цифры», «Лапти», «В деревне».</w:t>
      </w:r>
      <w:r>
        <w:rPr>
          <w:rStyle w:val="normaltextrun"/>
          <w:i/>
          <w:iCs/>
          <w:sz w:val="28"/>
          <w:szCs w:val="28"/>
        </w:rPr>
        <w:t xml:space="preserve"> </w:t>
      </w:r>
      <w:r>
        <w:rPr>
          <w:rStyle w:val="normaltextrun"/>
          <w:sz w:val="28"/>
          <w:szCs w:val="28"/>
        </w:rPr>
        <w:t xml:space="preserve">Воспитание детей в </w:t>
      </w:r>
      <w:r w:rsidRPr="00CE6DFE">
        <w:rPr>
          <w:rStyle w:val="normaltextrun"/>
          <w:sz w:val="28"/>
          <w:szCs w:val="28"/>
        </w:rPr>
        <w:t>семье. Герой рассказа: сложность взаимопонимания детей и взросл</w:t>
      </w:r>
      <w:r>
        <w:rPr>
          <w:rStyle w:val="normaltextrun"/>
          <w:sz w:val="28"/>
          <w:szCs w:val="28"/>
        </w:rPr>
        <w:t>ых. Стихотворения и рассказы И.</w:t>
      </w:r>
      <w:r w:rsidRPr="00CE6DFE">
        <w:rPr>
          <w:rStyle w:val="normaltextrun"/>
          <w:sz w:val="28"/>
          <w:szCs w:val="28"/>
        </w:rPr>
        <w:t>А. Бунина (по выбору учителя и учащихся).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Максим Горький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Pr>
          <w:rStyle w:val="normaltextrun"/>
          <w:i/>
          <w:iCs/>
          <w:sz w:val="28"/>
          <w:szCs w:val="28"/>
        </w:rPr>
        <w:t xml:space="preserve">«Детство». </w:t>
      </w:r>
      <w:r w:rsidRPr="00CE6DFE">
        <w:rPr>
          <w:rStyle w:val="normaltextrun"/>
          <w:sz w:val="28"/>
          <w:szCs w:val="28"/>
        </w:rPr>
        <w:t>Автобиографический характер повести. Изображение «свинцовых мерзостей жизни». Дед Каширин.</w:t>
      </w:r>
      <w:r>
        <w:rPr>
          <w:rStyle w:val="normaltextrun"/>
          <w:sz w:val="28"/>
          <w:szCs w:val="28"/>
        </w:rPr>
        <w:t xml:space="preserve"> </w:t>
      </w:r>
      <w:r w:rsidRPr="00CE6DFE">
        <w:rPr>
          <w:rStyle w:val="normaltextrun"/>
          <w:sz w:val="28"/>
          <w:szCs w:val="28"/>
        </w:rPr>
        <w:t>«Яркое, здоровое, творческое в русской жизни» (Алеша, бабушка, Цыганок, Хорошее Дело). Изображение быта и характеров. Вера в творческие силы 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Понятие об идее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«Старуха Изергиль»: «Легенда о Данко». </w:t>
      </w:r>
      <w:r w:rsidRPr="00CE6DFE">
        <w:rPr>
          <w:rStyle w:val="normaltextrun"/>
          <w:sz w:val="28"/>
          <w:szCs w:val="28"/>
        </w:rPr>
        <w:t>Стремление человека ценою своей жизни помощь обществу. Особенности легенд.</w:t>
      </w:r>
      <w:r w:rsidRPr="00CE6DFE">
        <w:rPr>
          <w:rStyle w:val="normaltextrun"/>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Леонид Николаевич Андреев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Краткий рассказ </w:t>
      </w:r>
      <w:r>
        <w:rPr>
          <w:rStyle w:val="normaltextrun"/>
          <w:sz w:val="28"/>
          <w:szCs w:val="28"/>
        </w:rPr>
        <w:t xml:space="preserve">о писателе. </w:t>
      </w:r>
      <w:r>
        <w:rPr>
          <w:rStyle w:val="normaltextrun"/>
          <w:i/>
          <w:iCs/>
          <w:sz w:val="28"/>
          <w:szCs w:val="28"/>
        </w:rPr>
        <w:t xml:space="preserve">«Кусака». </w:t>
      </w:r>
      <w:r w:rsidRPr="00CE6DFE">
        <w:rPr>
          <w:rStyle w:val="normaltextrun"/>
          <w:sz w:val="28"/>
          <w:szCs w:val="28"/>
        </w:rPr>
        <w:t>Чувство сострадания к братьям</w:t>
      </w:r>
      <w:r>
        <w:rPr>
          <w:rStyle w:val="normaltextrun"/>
          <w:sz w:val="28"/>
          <w:szCs w:val="28"/>
        </w:rPr>
        <w:t xml:space="preserve"> </w:t>
      </w:r>
      <w:r w:rsidRPr="00CE6DFE">
        <w:rPr>
          <w:rStyle w:val="normaltextrun"/>
          <w:sz w:val="28"/>
          <w:szCs w:val="28"/>
        </w:rPr>
        <w:t>нашим меньшим, бессердечие героев.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Владимир Владимирович Маяковский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w:t>
      </w:r>
      <w:r>
        <w:rPr>
          <w:rStyle w:val="normaltextrun"/>
          <w:sz w:val="28"/>
          <w:szCs w:val="28"/>
        </w:rPr>
        <w:t xml:space="preserve"> </w:t>
      </w:r>
      <w:r w:rsidRPr="00CE6DFE">
        <w:rPr>
          <w:rStyle w:val="normaltextrun"/>
          <w:i/>
          <w:iCs/>
          <w:sz w:val="28"/>
          <w:szCs w:val="28"/>
        </w:rPr>
        <w:t>«Необычайное приключение, бывшее с Владим</w:t>
      </w:r>
      <w:r>
        <w:rPr>
          <w:rStyle w:val="normaltextrun"/>
          <w:i/>
          <w:iCs/>
          <w:sz w:val="28"/>
          <w:szCs w:val="28"/>
        </w:rPr>
        <w:t xml:space="preserve">иром Маяковским летом на даче». </w:t>
      </w:r>
      <w:r w:rsidRPr="00CE6DFE">
        <w:rPr>
          <w:rStyle w:val="normaltextrun"/>
          <w:sz w:val="28"/>
          <w:szCs w:val="28"/>
        </w:rPr>
        <w:t>Мысли автора о роли поэзии в жизн</w:t>
      </w:r>
      <w:r>
        <w:rPr>
          <w:rStyle w:val="normaltextrun"/>
          <w:sz w:val="28"/>
          <w:szCs w:val="28"/>
        </w:rPr>
        <w:t xml:space="preserve">и </w:t>
      </w:r>
      <w:r w:rsidRPr="00CE6DFE">
        <w:rPr>
          <w:rStyle w:val="normaltextrun"/>
          <w:sz w:val="28"/>
          <w:szCs w:val="28"/>
        </w:rPr>
        <w:t>человека и общества. Своеобразие стихо</w:t>
      </w:r>
      <w:r>
        <w:rPr>
          <w:rStyle w:val="normaltextrun"/>
          <w:sz w:val="28"/>
          <w:szCs w:val="28"/>
        </w:rPr>
        <w:t xml:space="preserve">творного ритма, словотворчество </w:t>
      </w:r>
      <w:r w:rsidRPr="00CE6DFE">
        <w:rPr>
          <w:rStyle w:val="normaltextrun"/>
          <w:sz w:val="28"/>
          <w:szCs w:val="28"/>
        </w:rPr>
        <w:t>Маяковского.</w:t>
      </w:r>
      <w:r>
        <w:rPr>
          <w:rStyle w:val="normaltextrun"/>
          <w:sz w:val="28"/>
          <w:szCs w:val="28"/>
        </w:rPr>
        <w:t xml:space="preserve"> </w:t>
      </w:r>
      <w:r>
        <w:rPr>
          <w:rStyle w:val="normaltextrun"/>
          <w:i/>
          <w:iCs/>
          <w:sz w:val="28"/>
          <w:szCs w:val="28"/>
        </w:rPr>
        <w:t xml:space="preserve">«Хорошее отношение к лошадям». </w:t>
      </w:r>
      <w:r w:rsidRPr="00CE6DFE">
        <w:rPr>
          <w:rStyle w:val="normaltextrun"/>
          <w:sz w:val="28"/>
          <w:szCs w:val="28"/>
        </w:rPr>
        <w:t>Два взгляда на мир: безразличие, бессердечие мещанина и гуманизм, доброта, сострадание лирического героя стихотворения.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Лирический герой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Андрей Платонович Платонов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«Юшка». </w:t>
      </w:r>
      <w:r w:rsidRPr="00CE6DFE">
        <w:rPr>
          <w:rStyle w:val="normaltextrun"/>
          <w:sz w:val="28"/>
          <w:szCs w:val="28"/>
        </w:rPr>
        <w:t>Любовь и ненависть окружающих героя людей. Юшка - незаметный герой с большим сердцем. Осознание необходимости сострадания и уважения к человеку. </w:t>
      </w:r>
      <w:r w:rsidRPr="00CE6DFE">
        <w:rPr>
          <w:rStyle w:val="normaltextrun"/>
          <w:i/>
          <w:iCs/>
          <w:sz w:val="28"/>
          <w:szCs w:val="28"/>
        </w:rPr>
        <w:t>«В прекрасном и яростном мире». </w:t>
      </w:r>
      <w:r w:rsidRPr="00CE6DFE">
        <w:rPr>
          <w:rStyle w:val="normaltextrun"/>
          <w:sz w:val="28"/>
          <w:szCs w:val="28"/>
        </w:rPr>
        <w:t> Трагедия в рассказе. «Ни на кого не похожие» герои Платонова.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Борис Пастернак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Образ природы в творчестве </w:t>
      </w:r>
      <w:r w:rsidRPr="00CE6DFE">
        <w:rPr>
          <w:rStyle w:val="spellingerror"/>
          <w:sz w:val="28"/>
          <w:szCs w:val="28"/>
        </w:rPr>
        <w:t>Б.Л.</w:t>
      </w:r>
      <w:r>
        <w:rPr>
          <w:rStyle w:val="spellingerror"/>
          <w:sz w:val="28"/>
          <w:szCs w:val="28"/>
        </w:rPr>
        <w:t> </w:t>
      </w:r>
      <w:r w:rsidRPr="00CE6DFE">
        <w:rPr>
          <w:rStyle w:val="spellingerror"/>
          <w:sz w:val="28"/>
          <w:szCs w:val="28"/>
        </w:rPr>
        <w:t>Пастернака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Александр Трифонович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поэте. </w:t>
      </w:r>
      <w:r w:rsidRPr="00CE6DFE">
        <w:rPr>
          <w:rStyle w:val="normaltextrun"/>
          <w:i/>
          <w:iCs/>
          <w:sz w:val="28"/>
          <w:szCs w:val="28"/>
        </w:rPr>
        <w:t xml:space="preserve">«Братья», «Спасибо, моя родная...», «Снега потемнеют синие...», «Июль </w:t>
      </w:r>
      <w:r>
        <w:rPr>
          <w:rStyle w:val="normaltextrun"/>
          <w:i/>
          <w:iCs/>
          <w:sz w:val="28"/>
          <w:szCs w:val="28"/>
        </w:rPr>
        <w:t>–</w:t>
      </w:r>
      <w:r w:rsidRPr="00CE6DFE">
        <w:rPr>
          <w:rStyle w:val="normaltextrun"/>
          <w:i/>
          <w:iCs/>
          <w:sz w:val="28"/>
          <w:szCs w:val="28"/>
        </w:rPr>
        <w:t xml:space="preserve"> макушка л</w:t>
      </w:r>
      <w:r>
        <w:rPr>
          <w:rStyle w:val="normaltextrun"/>
          <w:i/>
          <w:iCs/>
          <w:sz w:val="28"/>
          <w:szCs w:val="28"/>
        </w:rPr>
        <w:t>ета...», «На дне моей жизни...» –</w:t>
      </w:r>
      <w:r w:rsidRPr="00CE6DFE">
        <w:rPr>
          <w:rStyle w:val="normaltextrun"/>
          <w:sz w:val="28"/>
          <w:szCs w:val="28"/>
        </w:rPr>
        <w:t xml:space="preserve"> воспоминания о детстве, подведение итогов жизни, размышления поэта о неразделимости судьбы человека и народа.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Интервью с поэтом –</w:t>
      </w:r>
      <w:r w:rsidRPr="00CE6DFE">
        <w:rPr>
          <w:rStyle w:val="normaltextrun"/>
          <w:sz w:val="28"/>
          <w:szCs w:val="28"/>
        </w:rPr>
        <w:t xml:space="preserve"> участником Великой Отечественной войны. Героизм, патриотизм, самоотверженность, трудности и радости грозных лет войны в стихотворениях поэтов </w:t>
      </w:r>
      <w:r>
        <w:rPr>
          <w:rStyle w:val="normaltextrun"/>
          <w:sz w:val="28"/>
          <w:szCs w:val="28"/>
        </w:rPr>
        <w:t xml:space="preserve">- участников войны (А. Ахматова </w:t>
      </w:r>
      <w:r w:rsidRPr="00CE6DFE">
        <w:rPr>
          <w:rStyle w:val="normaltextrun"/>
          <w:i/>
          <w:iCs/>
          <w:sz w:val="28"/>
          <w:szCs w:val="28"/>
        </w:rPr>
        <w:t>«Клятва», «</w:t>
      </w:r>
      <w:r w:rsidRPr="00CE6DFE">
        <w:rPr>
          <w:rStyle w:val="spellingerror"/>
          <w:i/>
          <w:iCs/>
          <w:sz w:val="28"/>
          <w:szCs w:val="28"/>
        </w:rPr>
        <w:t>Песня мира</w:t>
      </w:r>
      <w:r>
        <w:rPr>
          <w:rStyle w:val="normaltextrun"/>
          <w:i/>
          <w:iCs/>
          <w:sz w:val="28"/>
          <w:szCs w:val="28"/>
        </w:rPr>
        <w:t xml:space="preserve">»; </w:t>
      </w:r>
      <w:r>
        <w:rPr>
          <w:rStyle w:val="normaltextrun"/>
          <w:sz w:val="28"/>
          <w:szCs w:val="28"/>
        </w:rPr>
        <w:t xml:space="preserve">К. Симонов. </w:t>
      </w:r>
      <w:r w:rsidRPr="00CE6DFE">
        <w:rPr>
          <w:rStyle w:val="normaltextrun"/>
          <w:i/>
          <w:iCs/>
          <w:sz w:val="28"/>
          <w:szCs w:val="28"/>
        </w:rPr>
        <w:t>«Ты помнишь, Алеша, дороги Смоленщины...»;</w:t>
      </w:r>
      <w:r>
        <w:rPr>
          <w:rStyle w:val="normaltextrun"/>
          <w:i/>
          <w:iCs/>
          <w:sz w:val="28"/>
          <w:szCs w:val="28"/>
        </w:rPr>
        <w:t xml:space="preserve"> </w:t>
      </w:r>
      <w:r w:rsidRPr="00CE6DFE">
        <w:rPr>
          <w:rStyle w:val="normaltextrun"/>
          <w:sz w:val="28"/>
          <w:szCs w:val="28"/>
        </w:rPr>
        <w:t xml:space="preserve"> стихи А. Твардовского, А. Суркова, Н. Тихонова и др.). Роль поэзии и прозы на фронте и в тылу.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Федор Александрович Абрамов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«О чем плачут лошади». </w:t>
      </w:r>
      <w:r w:rsidRPr="00CE6DFE">
        <w:rPr>
          <w:rStyle w:val="normaltextrun"/>
          <w:sz w:val="28"/>
          <w:szCs w:val="28"/>
        </w:rPr>
        <w:t>Эстетические и нравственно-экологические проблемы, поднятые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Литературные традиции.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Евгений Иванович Носов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«Кукла» («</w:t>
      </w:r>
      <w:r w:rsidRPr="00CE6DFE">
        <w:rPr>
          <w:rStyle w:val="spellingerror"/>
          <w:i/>
          <w:iCs/>
          <w:sz w:val="28"/>
          <w:szCs w:val="28"/>
        </w:rPr>
        <w:t>Акимыч</w:t>
      </w:r>
      <w:r w:rsidRPr="00CE6DFE">
        <w:rPr>
          <w:rStyle w:val="normaltextrun"/>
          <w:i/>
          <w:iCs/>
          <w:sz w:val="28"/>
          <w:szCs w:val="28"/>
        </w:rPr>
        <w:t>»), «Живое пламя». </w:t>
      </w:r>
      <w:r w:rsidRPr="00CE6DFE">
        <w:rPr>
          <w:rStyle w:val="normaltextrun"/>
          <w:sz w:val="28"/>
          <w:szCs w:val="28"/>
        </w:rPr>
        <w:t>Сила внутренней, духовной красоты человека. Протест против равнодушия, бездуховности, безразличного отношения к окружающим людям, природе. Осознание огромной роли прекрасного в душе человека, в окружающей природе. Взаимосвязь природы и человека.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Юрий Павлович Казаков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Краткий рассказ о писателе. </w:t>
      </w:r>
      <w:r w:rsidRPr="00CE6DFE">
        <w:rPr>
          <w:rStyle w:val="normaltextrun"/>
          <w:i/>
          <w:iCs/>
          <w:sz w:val="28"/>
          <w:szCs w:val="28"/>
        </w:rPr>
        <w:t>«Тихое утро». </w:t>
      </w:r>
      <w:r w:rsidRPr="00CE6DFE">
        <w:rPr>
          <w:rStyle w:val="normaltextrun"/>
          <w:sz w:val="28"/>
          <w:szCs w:val="28"/>
        </w:rPr>
        <w:t>Взаимоотношения детей, взаимопомощь, взаимовыручка. Особенности характеров героев - сельского и городского мальчиков, понимание окружающей природы. Подвиг мальчика и радость от собственного доброго поступка.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Дмитрий Сергеевич Лихачев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«Земля родная» </w:t>
      </w:r>
      <w:r w:rsidRPr="00CE6DFE">
        <w:rPr>
          <w:rStyle w:val="normaltextrun"/>
          <w:sz w:val="28"/>
          <w:szCs w:val="28"/>
        </w:rPr>
        <w:t>(главы из книги). Духовное напутствие молодежи. Злободневные, современные вопросы жизни.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Публицистика. Воспоминания. Мемуары (начальные представления).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Михаил Михайлович Зощенко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«Беда». </w:t>
      </w:r>
      <w:r w:rsidRPr="00CE6DFE">
        <w:rPr>
          <w:rStyle w:val="normaltextrun"/>
          <w:sz w:val="28"/>
          <w:szCs w:val="28"/>
        </w:rPr>
        <w:t>Смех и горе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Русская поэзия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«Тихая моя родина»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Стихотворения о родине, о природе, собственном восприятии окружающего мира. С. Есенин, А Прокофьев, М. Исаковский, Н. Заболоцкий, А. Яшин, Н. Рубцов, Н. Рыленков о человеке и природе. Выражение душевных настроений, состояний человека через описание картин природы.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Роберт Бернс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творчества Роберта Бернса.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«Честная бедность». </w:t>
      </w:r>
      <w:r w:rsidRPr="00CE6DFE">
        <w:rPr>
          <w:rStyle w:val="normaltextrun"/>
          <w:sz w:val="28"/>
          <w:szCs w:val="28"/>
        </w:rPr>
        <w:t>Представление народа о справедливости и честности.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Джордж Гордон Байрон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«Ты кончил жизни путь, герой!..» </w:t>
      </w:r>
      <w:r w:rsidRPr="00CE6DFE">
        <w:rPr>
          <w:rStyle w:val="normaltextrun"/>
          <w:sz w:val="28"/>
          <w:szCs w:val="28"/>
        </w:rPr>
        <w:t>Гимн славы герою, павшему за свободу родины.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Японские хокку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жанра хокку (хайку).</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О. Генри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«Дары волхвов». </w:t>
      </w:r>
      <w:r w:rsidRPr="00CE6DFE">
        <w:rPr>
          <w:rStyle w:val="normaltextrun"/>
          <w:sz w:val="28"/>
          <w:szCs w:val="28"/>
        </w:rPr>
        <w:t>Сила любви и преданности. Жертвенность во имя любви.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Рей Дуглас Брэдбери </w:t>
      </w:r>
    </w:p>
    <w:p w:rsidR="00811335" w:rsidRPr="00CE6DFE" w:rsidRDefault="00811335" w:rsidP="00811335">
      <w:pPr>
        <w:pStyle w:val="paragraph"/>
        <w:shd w:val="clear" w:color="auto" w:fill="FFFFFF"/>
        <w:spacing w:before="0" w:beforeAutospacing="0" w:after="0" w:afterAutospacing="0" w:line="360" w:lineRule="auto"/>
        <w:ind w:firstLine="285"/>
        <w:jc w:val="both"/>
        <w:textAlignment w:val="baseline"/>
        <w:rPr>
          <w:sz w:val="28"/>
          <w:szCs w:val="28"/>
        </w:rPr>
      </w:pPr>
      <w:r w:rsidRPr="00CE6DFE">
        <w:rPr>
          <w:rStyle w:val="normaltextrun"/>
          <w:i/>
          <w:iCs/>
          <w:sz w:val="28"/>
          <w:szCs w:val="28"/>
        </w:rPr>
        <w:t>«Каникулы». </w:t>
      </w:r>
      <w:r w:rsidRPr="00CE6DFE">
        <w:rPr>
          <w:rStyle w:val="normaltextrun"/>
          <w:sz w:val="28"/>
          <w:szCs w:val="28"/>
        </w:rPr>
        <w:t>Фантастическое и реальное в произведении Рея Брэдбери.</w:t>
      </w:r>
      <w:r w:rsidRPr="00CE6DFE">
        <w:rPr>
          <w:rStyle w:val="eop"/>
          <w:sz w:val="28"/>
          <w:szCs w:val="28"/>
        </w:rPr>
        <w:t> </w:t>
      </w:r>
    </w:p>
    <w:p w:rsidR="00811335" w:rsidRPr="00CE6DFE" w:rsidRDefault="00811335" w:rsidP="00811335">
      <w:pPr>
        <w:spacing w:after="0" w:line="360" w:lineRule="auto"/>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b/>
          <w:bCs/>
          <w:sz w:val="28"/>
          <w:szCs w:val="28"/>
        </w:rPr>
      </w:pPr>
      <w:r w:rsidRPr="00CE6DFE">
        <w:rPr>
          <w:b/>
          <w:bCs/>
          <w:sz w:val="28"/>
          <w:szCs w:val="28"/>
        </w:rPr>
        <w:t>Содержание курса литературы 8 КЛАСС (четвер</w:t>
      </w:r>
      <w:r>
        <w:rPr>
          <w:b/>
          <w:bCs/>
          <w:sz w:val="28"/>
          <w:szCs w:val="28"/>
        </w:rPr>
        <w:t>т</w:t>
      </w:r>
      <w:r w:rsidRPr="00CE6DFE">
        <w:rPr>
          <w:b/>
          <w:bCs/>
          <w:sz w:val="28"/>
          <w:szCs w:val="28"/>
        </w:rPr>
        <w:t>ый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xml:space="preserve">. Введение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история. Структура учебника. Изученные произведения разных жанров.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Фольклор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lastRenderedPageBreak/>
        <w:t>Русские народные песни. Исторические и лирические народные песни. Особенности жанра народной песни. Анализ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Особенности содержания и художественной формы преданий.</w:t>
      </w:r>
      <w:r>
        <w:rPr>
          <w:rStyle w:val="normaltextrun"/>
          <w:i/>
          <w:iCs/>
          <w:sz w:val="28"/>
          <w:szCs w:val="28"/>
        </w:rPr>
        <w:t xml:space="preserve"> </w:t>
      </w:r>
      <w:r w:rsidRPr="00CE6DFE">
        <w:rPr>
          <w:rStyle w:val="normaltextrun"/>
          <w:sz w:val="28"/>
          <w:szCs w:val="28"/>
        </w:rPr>
        <w:t>Предания </w:t>
      </w:r>
      <w:r w:rsidRPr="00CE6DFE">
        <w:rPr>
          <w:rStyle w:val="normaltextrun"/>
          <w:i/>
          <w:iCs/>
          <w:sz w:val="28"/>
          <w:szCs w:val="28"/>
        </w:rPr>
        <w:t>«О Пугачеве», «О покорении Сибири Ермаком».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Частушки, предания.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Житийная литература как особый жанр. Идейно-художественное своеобразие </w:t>
      </w:r>
      <w:r w:rsidRPr="00CE6DFE">
        <w:rPr>
          <w:rStyle w:val="normaltextrun"/>
          <w:i/>
          <w:iCs/>
          <w:sz w:val="28"/>
          <w:szCs w:val="28"/>
        </w:rPr>
        <w:t>«Повести о житии и о храбрости благородного и великого князя Александра Невского». </w:t>
      </w:r>
      <w:r w:rsidRPr="00CE6DFE">
        <w:rPr>
          <w:rStyle w:val="normaltextrun"/>
          <w:sz w:val="28"/>
          <w:szCs w:val="28"/>
        </w:rPr>
        <w:t>Анализ текста. Монологическая речь и выразительное чтение.</w:t>
      </w:r>
      <w:r w:rsidRPr="00CE6DFE">
        <w:rPr>
          <w:rStyle w:val="normaltextrun"/>
          <w:i/>
          <w:iCs/>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Идейно-художественное своеобразие повести</w:t>
      </w:r>
      <w:r>
        <w:rPr>
          <w:rStyle w:val="normaltextrun"/>
          <w:i/>
          <w:iCs/>
          <w:sz w:val="28"/>
          <w:szCs w:val="28"/>
        </w:rPr>
        <w:t xml:space="preserve"> </w:t>
      </w:r>
      <w:r w:rsidRPr="00CE6DFE">
        <w:rPr>
          <w:rStyle w:val="normaltextrun"/>
          <w:i/>
          <w:iCs/>
          <w:sz w:val="28"/>
          <w:szCs w:val="28"/>
        </w:rPr>
        <w:t>«Шемякин суд»</w:t>
      </w:r>
      <w:r>
        <w:rPr>
          <w:rStyle w:val="normaltextrun"/>
          <w:i/>
          <w:iCs/>
          <w:sz w:val="28"/>
          <w:szCs w:val="28"/>
        </w:rPr>
        <w:t xml:space="preserve"> </w:t>
      </w:r>
      <w:r w:rsidRPr="00CE6DFE">
        <w:rPr>
          <w:rStyle w:val="normaltextrun"/>
          <w:sz w:val="28"/>
          <w:szCs w:val="28"/>
        </w:rPr>
        <w:t>как сатирического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b/>
          <w:bCs/>
          <w:i/>
          <w:iCs/>
          <w:sz w:val="28"/>
          <w:szCs w:val="28"/>
        </w:rPr>
        <w:t>Д.И.</w:t>
      </w:r>
      <w:r>
        <w:rPr>
          <w:rStyle w:val="spellingerror"/>
          <w:b/>
          <w:bCs/>
          <w:i/>
          <w:iCs/>
          <w:sz w:val="28"/>
          <w:szCs w:val="28"/>
        </w:rPr>
        <w:t> </w:t>
      </w:r>
      <w:r w:rsidRPr="00CE6DFE">
        <w:rPr>
          <w:rStyle w:val="spellingerror"/>
          <w:b/>
          <w:bCs/>
          <w:i/>
          <w:iCs/>
          <w:sz w:val="28"/>
          <w:szCs w:val="28"/>
        </w:rPr>
        <w:t>Фонвизин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Слово о писателе. Создание комедии </w:t>
      </w:r>
      <w:r w:rsidRPr="00CE6DFE">
        <w:rPr>
          <w:rStyle w:val="normaltextrun"/>
          <w:i/>
          <w:iCs/>
          <w:sz w:val="28"/>
          <w:szCs w:val="28"/>
        </w:rPr>
        <w:t>«Недоросль»</w:t>
      </w:r>
      <w:r w:rsidRPr="00CE6DFE">
        <w:rPr>
          <w:rStyle w:val="normaltextrun"/>
          <w:sz w:val="28"/>
          <w:szCs w:val="28"/>
        </w:rPr>
        <w:t>. Сатирическая направленность комедии. Герои и события комедии: господа Скотинины и Митрофанушка. Значащие имена. Реалистические черты характеров. Идеал гражданина в рассуждениях Стародума и Правдина. Тема образования воспитания в комедии. Классицизм в драматическом произведении. Основные каноны классицизма.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И.А. Крылов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Великие баснописцы. </w:t>
      </w:r>
      <w:r w:rsidRPr="00CE6DFE">
        <w:rPr>
          <w:rStyle w:val="spellingerror"/>
          <w:sz w:val="28"/>
          <w:szCs w:val="28"/>
        </w:rPr>
        <w:t>И.А.Крылов</w:t>
      </w:r>
      <w:r w:rsidRPr="00CE6DFE">
        <w:rPr>
          <w:rStyle w:val="normaltextrun"/>
          <w:sz w:val="28"/>
          <w:szCs w:val="28"/>
        </w:rPr>
        <w:t>. Баснописец и его басни. Басни </w:t>
      </w:r>
      <w:r w:rsidRPr="00CE6DFE">
        <w:rPr>
          <w:rStyle w:val="normaltextrun"/>
          <w:i/>
          <w:iCs/>
          <w:sz w:val="28"/>
          <w:szCs w:val="28"/>
        </w:rPr>
        <w:t>«Лягушки, просящие царя», «Обоз». </w:t>
      </w:r>
      <w:r w:rsidRPr="00CE6DFE">
        <w:rPr>
          <w:rStyle w:val="normaltextrun"/>
          <w:sz w:val="28"/>
          <w:szCs w:val="28"/>
        </w:rPr>
        <w:t>Историческая основа басен.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К.Ф. Рылеев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Знакомство с личностью </w:t>
      </w:r>
      <w:r w:rsidRPr="00CE6DFE">
        <w:rPr>
          <w:rStyle w:val="spellingerror"/>
          <w:sz w:val="28"/>
          <w:szCs w:val="28"/>
        </w:rPr>
        <w:t>К.Ф.</w:t>
      </w:r>
      <w:r>
        <w:rPr>
          <w:rStyle w:val="spellingerror"/>
          <w:sz w:val="28"/>
          <w:szCs w:val="28"/>
        </w:rPr>
        <w:t> </w:t>
      </w:r>
      <w:r w:rsidRPr="00CE6DFE">
        <w:rPr>
          <w:rStyle w:val="spellingerror"/>
          <w:sz w:val="28"/>
          <w:szCs w:val="28"/>
        </w:rPr>
        <w:t>Рылеева</w:t>
      </w:r>
      <w:r w:rsidRPr="00CE6DFE">
        <w:rPr>
          <w:rStyle w:val="normaltextrun"/>
          <w:sz w:val="28"/>
          <w:szCs w:val="28"/>
        </w:rPr>
        <w:t>. Жанр думы. Дума</w:t>
      </w:r>
      <w:r>
        <w:rPr>
          <w:rStyle w:val="normaltextrun"/>
          <w:sz w:val="28"/>
          <w:szCs w:val="28"/>
        </w:rPr>
        <w:t xml:space="preserve"> </w:t>
      </w:r>
      <w:r w:rsidRPr="00CE6DFE">
        <w:rPr>
          <w:rStyle w:val="normaltextrun"/>
          <w:i/>
          <w:iCs/>
          <w:sz w:val="28"/>
          <w:szCs w:val="28"/>
        </w:rPr>
        <w:t>«Смерть Ермака»</w:t>
      </w:r>
      <w:r w:rsidRPr="00CE6DFE">
        <w:rPr>
          <w:rStyle w:val="normaltextrun"/>
          <w:sz w:val="28"/>
          <w:szCs w:val="28"/>
        </w:rPr>
        <w:t>. Связь с русской историей. Отражение истории в памяти народа и в литературе. Обучение сравнительному анализу по текста</w:t>
      </w:r>
      <w:r>
        <w:rPr>
          <w:rStyle w:val="normaltextrun"/>
          <w:sz w:val="28"/>
          <w:szCs w:val="28"/>
        </w:rPr>
        <w:t xml:space="preserve">м думы Рылеева и народной песни </w:t>
      </w:r>
      <w:r w:rsidRPr="00CE6DFE">
        <w:rPr>
          <w:rStyle w:val="normaltextrun"/>
          <w:i/>
          <w:iCs/>
          <w:sz w:val="28"/>
          <w:szCs w:val="28"/>
        </w:rPr>
        <w:t>«О Ермаке»</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А.С. Пушкин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lastRenderedPageBreak/>
        <w:t>А.С.</w:t>
      </w:r>
      <w:r>
        <w:rPr>
          <w:rStyle w:val="spellingerror"/>
          <w:sz w:val="28"/>
          <w:szCs w:val="28"/>
        </w:rPr>
        <w:t xml:space="preserve"> </w:t>
      </w:r>
      <w:r w:rsidRPr="00CE6DFE">
        <w:rPr>
          <w:rStyle w:val="spellingerror"/>
          <w:sz w:val="28"/>
          <w:szCs w:val="28"/>
        </w:rPr>
        <w:t>Пушкин</w:t>
      </w:r>
      <w:r>
        <w:rPr>
          <w:rStyle w:val="normaltextrun"/>
          <w:sz w:val="28"/>
          <w:szCs w:val="28"/>
        </w:rPr>
        <w:t xml:space="preserve"> – историк. </w:t>
      </w:r>
      <w:r w:rsidRPr="00CE6DFE">
        <w:rPr>
          <w:rStyle w:val="normaltextrun"/>
          <w:i/>
          <w:iCs/>
          <w:sz w:val="28"/>
          <w:szCs w:val="28"/>
        </w:rPr>
        <w:t>«История Пугачевского бунта». «Капитанская дочка».</w:t>
      </w:r>
      <w:r>
        <w:rPr>
          <w:rStyle w:val="normaltextrun"/>
          <w:i/>
          <w:iCs/>
          <w:sz w:val="28"/>
          <w:szCs w:val="28"/>
        </w:rPr>
        <w:t xml:space="preserve"> </w:t>
      </w:r>
      <w:r w:rsidRPr="00CE6DFE">
        <w:rPr>
          <w:rStyle w:val="normaltextrun"/>
          <w:sz w:val="28"/>
          <w:szCs w:val="28"/>
        </w:rPr>
        <w:t>Историческая основа повести. Жа</w:t>
      </w:r>
      <w:r>
        <w:rPr>
          <w:rStyle w:val="normaltextrun"/>
          <w:sz w:val="28"/>
          <w:szCs w:val="28"/>
        </w:rPr>
        <w:t xml:space="preserve">нровое своеобразие. Особенности </w:t>
      </w:r>
      <w:r w:rsidRPr="00CE6DFE">
        <w:rPr>
          <w:rStyle w:val="normaltextrun"/>
          <w:sz w:val="28"/>
          <w:szCs w:val="28"/>
        </w:rPr>
        <w:t>композиции. Гринев, его роль в произведении, формирование его характера и взглядов. Духовное становление героя. Пугачев и народ в повести. «Пугачёвщина». Отношение автора и рассказчика к Пугачеву и к народному восстанию. Утверждение автором нравственных идеалов гуманности, чести и долга. Средства характеристики героев повести. Образ Маши Мироновой. Смысл названия повести. Роль эпиграфов. Замысел автора. Монологическая речь.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Изучение лирики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i/>
          <w:iCs/>
          <w:sz w:val="28"/>
          <w:szCs w:val="28"/>
        </w:rPr>
        <w:t>«Пиковая дама»</w:t>
      </w:r>
      <w:r w:rsidRPr="00CE6DFE">
        <w:rPr>
          <w:rStyle w:val="normaltextrun"/>
          <w:sz w:val="28"/>
          <w:szCs w:val="28"/>
        </w:rPr>
        <w:t>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М.Ю. Лермонтов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Особенности историзма, эволюция подхода к истории в творчеств</w:t>
      </w:r>
      <w:r>
        <w:rPr>
          <w:rStyle w:val="normaltextrun"/>
          <w:sz w:val="28"/>
          <w:szCs w:val="28"/>
        </w:rPr>
        <w:t xml:space="preserve">е поэта. История создания поэмы </w:t>
      </w:r>
      <w:r w:rsidRPr="00CE6DFE">
        <w:rPr>
          <w:rStyle w:val="normaltextrun"/>
          <w:i/>
          <w:iCs/>
          <w:sz w:val="28"/>
          <w:szCs w:val="28"/>
        </w:rPr>
        <w:t>«Мцыри». </w:t>
      </w:r>
      <w:r w:rsidRPr="00CE6DFE">
        <w:rPr>
          <w:rStyle w:val="normaltextrun"/>
          <w:sz w:val="28"/>
          <w:szCs w:val="28"/>
        </w:rPr>
        <w:t>Идейное содержание поэмы. Структурные особенности произведения и их взаимосвязь (тема, идея, сюжет и композиция). Образ главного героя и средства его создания. О романтизме. Романтический герой. Романтический конфликт. Критическая литература.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Н.В. Гоголь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Биография писателя. Драматический род литературы. </w:t>
      </w:r>
      <w:r w:rsidRPr="00CE6DFE">
        <w:rPr>
          <w:rStyle w:val="normaltextrun"/>
          <w:i/>
          <w:iCs/>
          <w:sz w:val="28"/>
          <w:szCs w:val="28"/>
        </w:rPr>
        <w:t>«Ревизор».</w:t>
      </w:r>
      <w:r>
        <w:rPr>
          <w:rStyle w:val="normaltextrun"/>
          <w:i/>
          <w:iCs/>
          <w:sz w:val="28"/>
          <w:szCs w:val="28"/>
        </w:rPr>
        <w:t xml:space="preserve"> </w:t>
      </w:r>
      <w:r w:rsidRPr="00CE6DFE">
        <w:rPr>
          <w:rStyle w:val="normaltextrun"/>
          <w:sz w:val="28"/>
          <w:szCs w:val="28"/>
        </w:rPr>
        <w:t xml:space="preserve"> История создания комедии. Приемы сатирического</w:t>
      </w:r>
      <w:r>
        <w:rPr>
          <w:rStyle w:val="normaltextrun"/>
          <w:sz w:val="28"/>
          <w:szCs w:val="28"/>
        </w:rPr>
        <w:t xml:space="preserve"> </w:t>
      </w:r>
      <w:r w:rsidRPr="00CE6DFE">
        <w:rPr>
          <w:rStyle w:val="normaltextrun"/>
          <w:sz w:val="28"/>
          <w:szCs w:val="28"/>
        </w:rPr>
        <w:t>изображения. Разоблачение пороков. Драматический конфликт. Мастерство комп</w:t>
      </w:r>
      <w:r>
        <w:rPr>
          <w:rStyle w:val="normaltextrun"/>
          <w:sz w:val="28"/>
          <w:szCs w:val="28"/>
        </w:rPr>
        <w:t xml:space="preserve">озиции и речевых характеристик. </w:t>
      </w:r>
      <w:r w:rsidRPr="00CE6DFE">
        <w:rPr>
          <w:rStyle w:val="normaltextrun"/>
          <w:sz w:val="28"/>
          <w:szCs w:val="28"/>
        </w:rPr>
        <w:t>Хлестаков и хлестаковщина. «Миражная интрига». Значение авторских ремарок. Особенности композиционной структуры. Монологическая речь. «Ревизор» в театре и в кино. Замысел комедии.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spellingerror"/>
          <w:sz w:val="28"/>
          <w:szCs w:val="28"/>
        </w:rPr>
        <w:t>Н.В.</w:t>
      </w:r>
      <w:r>
        <w:rPr>
          <w:rStyle w:val="spellingerror"/>
          <w:sz w:val="28"/>
          <w:szCs w:val="28"/>
        </w:rPr>
        <w:t> </w:t>
      </w:r>
      <w:r w:rsidRPr="00CE6DFE">
        <w:rPr>
          <w:rStyle w:val="spellingerror"/>
          <w:sz w:val="28"/>
          <w:szCs w:val="28"/>
        </w:rPr>
        <w:t>Гоголь</w:t>
      </w:r>
      <w:r>
        <w:rPr>
          <w:rStyle w:val="spellingerror"/>
          <w:sz w:val="28"/>
          <w:szCs w:val="28"/>
        </w:rPr>
        <w:t xml:space="preserve"> </w:t>
      </w:r>
      <w:r w:rsidRPr="00CE6DFE">
        <w:rPr>
          <w:rStyle w:val="normaltextrun"/>
          <w:i/>
          <w:iCs/>
          <w:sz w:val="28"/>
          <w:szCs w:val="28"/>
        </w:rPr>
        <w:t>«Шинель»</w:t>
      </w:r>
      <w:r w:rsidRPr="00CE6DFE">
        <w:rPr>
          <w:rStyle w:val="normaltextrun"/>
          <w:sz w:val="28"/>
          <w:szCs w:val="28"/>
        </w:rPr>
        <w:t>. Образ «маленького человека» в литературе.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М.Е. Салтыков-Щедрин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Творчество писателя. Жанр сказки в творчестве</w:t>
      </w:r>
      <w:r>
        <w:rPr>
          <w:rStyle w:val="normaltextrun"/>
          <w:sz w:val="28"/>
          <w:szCs w:val="28"/>
        </w:rPr>
        <w:t xml:space="preserve"> </w:t>
      </w:r>
      <w:r w:rsidRPr="00CE6DFE">
        <w:rPr>
          <w:rStyle w:val="spellingerror"/>
          <w:sz w:val="28"/>
          <w:szCs w:val="28"/>
        </w:rPr>
        <w:t>М.Е.</w:t>
      </w:r>
      <w:r>
        <w:rPr>
          <w:rStyle w:val="spellingerror"/>
          <w:sz w:val="28"/>
          <w:szCs w:val="28"/>
        </w:rPr>
        <w:t> </w:t>
      </w:r>
      <w:r w:rsidRPr="00CE6DFE">
        <w:rPr>
          <w:rStyle w:val="spellingerror"/>
          <w:sz w:val="28"/>
          <w:szCs w:val="28"/>
        </w:rPr>
        <w:t>Салтыкова</w:t>
      </w:r>
      <w:r>
        <w:rPr>
          <w:rStyle w:val="normaltextrun"/>
          <w:sz w:val="28"/>
          <w:szCs w:val="28"/>
        </w:rPr>
        <w:t xml:space="preserve">-Щедрина. </w:t>
      </w:r>
      <w:r w:rsidRPr="00CE6DFE">
        <w:rPr>
          <w:rStyle w:val="normaltextrun"/>
          <w:i/>
          <w:iCs/>
          <w:sz w:val="28"/>
          <w:szCs w:val="28"/>
        </w:rPr>
        <w:t>«История одно</w:t>
      </w:r>
      <w:r>
        <w:rPr>
          <w:rStyle w:val="normaltextrun"/>
          <w:i/>
          <w:iCs/>
          <w:sz w:val="28"/>
          <w:szCs w:val="28"/>
        </w:rPr>
        <w:t xml:space="preserve">го города». </w:t>
      </w:r>
      <w:r w:rsidRPr="00CE6DFE">
        <w:rPr>
          <w:rStyle w:val="normaltextrun"/>
          <w:sz w:val="28"/>
          <w:szCs w:val="28"/>
        </w:rPr>
        <w:t>Сатирическая направленность. Своеобразие историзма. Фольклор. Энциклопедия русской жизни.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Н.С. Лесков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normaltextrun"/>
          <w:sz w:val="28"/>
          <w:szCs w:val="28"/>
        </w:rPr>
        <w:t>писателя. Нравственные проблемы в рассказе в</w:t>
      </w:r>
      <w:r>
        <w:rPr>
          <w:rStyle w:val="normaltextrun"/>
          <w:sz w:val="28"/>
          <w:szCs w:val="28"/>
        </w:rPr>
        <w:t xml:space="preserve"> </w:t>
      </w:r>
      <w:r w:rsidRPr="00CE6DFE">
        <w:rPr>
          <w:rStyle w:val="normaltextrun"/>
          <w:i/>
          <w:iCs/>
          <w:sz w:val="28"/>
          <w:szCs w:val="28"/>
        </w:rPr>
        <w:t>«Старый гений».</w:t>
      </w:r>
      <w:r>
        <w:rPr>
          <w:rStyle w:val="normaltextrun"/>
          <w:sz w:val="28"/>
          <w:szCs w:val="28"/>
        </w:rPr>
        <w:t xml:space="preserve"> </w:t>
      </w:r>
      <w:r w:rsidRPr="00CE6DFE">
        <w:rPr>
          <w:rStyle w:val="normaltextrun"/>
          <w:sz w:val="28"/>
          <w:szCs w:val="28"/>
        </w:rPr>
        <w:t>Проблемы в рассказе. Актуальность рассказа.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Л.Н. Толстой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Своеобразие историзма </w:t>
      </w:r>
      <w:r w:rsidRPr="00CE6DFE">
        <w:rPr>
          <w:rStyle w:val="spellingerror"/>
          <w:sz w:val="28"/>
          <w:szCs w:val="28"/>
        </w:rPr>
        <w:t>Л.Н.</w:t>
      </w:r>
      <w:r>
        <w:rPr>
          <w:rStyle w:val="spellingerror"/>
          <w:sz w:val="28"/>
          <w:szCs w:val="28"/>
        </w:rPr>
        <w:t> </w:t>
      </w:r>
      <w:r w:rsidRPr="00CE6DFE">
        <w:rPr>
          <w:rStyle w:val="spellingerror"/>
          <w:sz w:val="28"/>
          <w:szCs w:val="28"/>
        </w:rPr>
        <w:t>Толстого</w:t>
      </w:r>
      <w:r w:rsidRPr="00CE6DFE">
        <w:rPr>
          <w:rStyle w:val="normaltextrun"/>
          <w:sz w:val="28"/>
          <w:szCs w:val="28"/>
        </w:rPr>
        <w:t>.</w:t>
      </w:r>
      <w:r>
        <w:rPr>
          <w:rStyle w:val="normaltextrun"/>
          <w:sz w:val="28"/>
          <w:szCs w:val="28"/>
        </w:rPr>
        <w:t xml:space="preserve"> </w:t>
      </w:r>
      <w:r w:rsidRPr="00CE6DFE">
        <w:rPr>
          <w:rStyle w:val="normaltextrun"/>
          <w:i/>
          <w:iCs/>
          <w:sz w:val="28"/>
          <w:szCs w:val="28"/>
        </w:rPr>
        <w:t>«После бала».</w:t>
      </w:r>
      <w:r>
        <w:rPr>
          <w:rStyle w:val="normaltextrun"/>
          <w:i/>
          <w:iCs/>
          <w:sz w:val="28"/>
          <w:szCs w:val="28"/>
        </w:rPr>
        <w:t xml:space="preserve"> </w:t>
      </w:r>
      <w:r w:rsidRPr="00CE6DFE">
        <w:rPr>
          <w:rStyle w:val="normaltextrun"/>
          <w:sz w:val="28"/>
          <w:szCs w:val="28"/>
        </w:rPr>
        <w:t>История создан</w:t>
      </w:r>
      <w:r>
        <w:rPr>
          <w:rStyle w:val="normaltextrun"/>
          <w:sz w:val="28"/>
          <w:szCs w:val="28"/>
        </w:rPr>
        <w:t xml:space="preserve">ия. Художественное своеобразие. </w:t>
      </w:r>
      <w:r w:rsidRPr="00CE6DFE">
        <w:rPr>
          <w:rStyle w:val="normaltextrun"/>
          <w:sz w:val="28"/>
          <w:szCs w:val="28"/>
        </w:rPr>
        <w:t>Контраст как основной художественный прием рассказа. Социально-нравственные проблемы. Моральная ответственность человека за</w:t>
      </w:r>
      <w:r>
        <w:rPr>
          <w:rStyle w:val="normaltextrun"/>
          <w:sz w:val="28"/>
          <w:szCs w:val="28"/>
        </w:rPr>
        <w:t xml:space="preserve"> </w:t>
      </w:r>
      <w:r w:rsidRPr="00CE6DFE">
        <w:rPr>
          <w:rStyle w:val="normaltextrun"/>
          <w:sz w:val="28"/>
          <w:szCs w:val="28"/>
        </w:rPr>
        <w:t>происходящее. Писательский замысел и идея произведения.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Поэзия родной природы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родной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normaltextrun"/>
          <w:sz w:val="28"/>
          <w:szCs w:val="28"/>
        </w:rPr>
        <w:t xml:space="preserve">,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Pr>
          <w:rStyle w:val="normaltextrun"/>
          <w:sz w:val="28"/>
          <w:szCs w:val="28"/>
        </w:rPr>
        <w:t xml:space="preserve">, </w:t>
      </w:r>
      <w:r w:rsidRPr="00CE6DFE">
        <w:rPr>
          <w:rStyle w:val="spellingerror"/>
          <w:sz w:val="28"/>
          <w:szCs w:val="28"/>
        </w:rPr>
        <w:t>Ф.И.</w:t>
      </w:r>
      <w:r>
        <w:rPr>
          <w:rStyle w:val="spellingerror"/>
          <w:sz w:val="28"/>
          <w:szCs w:val="28"/>
        </w:rPr>
        <w:t> </w:t>
      </w:r>
      <w:r w:rsidRPr="00CE6DFE">
        <w:rPr>
          <w:rStyle w:val="spellingerror"/>
          <w:sz w:val="28"/>
          <w:szCs w:val="28"/>
        </w:rPr>
        <w:t>Тютчева</w:t>
      </w:r>
      <w:r w:rsidRPr="00CE6DFE">
        <w:rPr>
          <w:rStyle w:val="normaltextrun"/>
          <w:sz w:val="28"/>
          <w:szCs w:val="28"/>
        </w:rPr>
        <w:t>,</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Фета</w:t>
      </w:r>
      <w:r>
        <w:rPr>
          <w:rStyle w:val="normaltextrun"/>
          <w:sz w:val="28"/>
          <w:szCs w:val="28"/>
        </w:rPr>
        <w:t xml:space="preserve">, </w:t>
      </w:r>
      <w:r w:rsidRPr="00CE6DFE">
        <w:rPr>
          <w:rStyle w:val="spellingerror"/>
          <w:sz w:val="28"/>
          <w:szCs w:val="28"/>
        </w:rPr>
        <w:t>А.Н.</w:t>
      </w:r>
      <w:r>
        <w:rPr>
          <w:rStyle w:val="spellingerror"/>
          <w:sz w:val="28"/>
          <w:szCs w:val="28"/>
        </w:rPr>
        <w:t> </w:t>
      </w:r>
      <w:r w:rsidRPr="00CE6DFE">
        <w:rPr>
          <w:rStyle w:val="spellingerror"/>
          <w:sz w:val="28"/>
          <w:szCs w:val="28"/>
        </w:rPr>
        <w:t>Майкова</w:t>
      </w:r>
      <w:r w:rsidRPr="00CE6DFE">
        <w:rPr>
          <w:rStyle w:val="normaltextrun"/>
          <w:sz w:val="28"/>
          <w:szCs w:val="28"/>
        </w:rPr>
        <w:t>. Значение образов природы в творчестве поэтов. Идеи, настроения, чувства поэтов. Выразительное чтение. Анализ поэтического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Чехов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писателя. История создания рассказа.</w:t>
      </w:r>
      <w:r>
        <w:rPr>
          <w:rStyle w:val="normaltextrun"/>
          <w:sz w:val="28"/>
          <w:szCs w:val="28"/>
        </w:rPr>
        <w:t xml:space="preserve"> </w:t>
      </w:r>
      <w:r w:rsidRPr="00CE6DFE">
        <w:rPr>
          <w:rStyle w:val="normaltextrun"/>
          <w:i/>
          <w:iCs/>
          <w:sz w:val="28"/>
          <w:szCs w:val="28"/>
        </w:rPr>
        <w:t xml:space="preserve">«О любви» </w:t>
      </w:r>
      <w:r>
        <w:rPr>
          <w:rStyle w:val="normaltextrun"/>
          <w:i/>
          <w:iCs/>
          <w:sz w:val="28"/>
          <w:szCs w:val="28"/>
        </w:rPr>
        <w:t xml:space="preserve">– </w:t>
      </w:r>
      <w:r w:rsidRPr="00CE6DFE">
        <w:rPr>
          <w:rStyle w:val="normaltextrun"/>
          <w:sz w:val="28"/>
          <w:szCs w:val="28"/>
        </w:rPr>
        <w:t>рассказ об упущенном счастье.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И.А. Бунин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Личность </w:t>
      </w:r>
      <w:r w:rsidRPr="00CE6DFE">
        <w:rPr>
          <w:rStyle w:val="spellingerror"/>
          <w:sz w:val="28"/>
          <w:szCs w:val="28"/>
        </w:rPr>
        <w:t>И.А.</w:t>
      </w:r>
      <w:r>
        <w:rPr>
          <w:rStyle w:val="spellingerror"/>
          <w:sz w:val="28"/>
          <w:szCs w:val="28"/>
        </w:rPr>
        <w:t> </w:t>
      </w:r>
      <w:r w:rsidRPr="00CE6DFE">
        <w:rPr>
          <w:rStyle w:val="spellingerror"/>
          <w:sz w:val="28"/>
          <w:szCs w:val="28"/>
        </w:rPr>
        <w:t>Бунина</w:t>
      </w:r>
      <w:r>
        <w:rPr>
          <w:rStyle w:val="normaltextrun"/>
          <w:sz w:val="28"/>
          <w:szCs w:val="28"/>
        </w:rPr>
        <w:t xml:space="preserve"> </w:t>
      </w:r>
      <w:r w:rsidRPr="00CE6DFE">
        <w:rPr>
          <w:rStyle w:val="normaltextrun"/>
          <w:sz w:val="28"/>
          <w:szCs w:val="28"/>
        </w:rPr>
        <w:t>и его творческая индивидуальность. Проблему счастья в рассказе</w:t>
      </w:r>
      <w:r>
        <w:rPr>
          <w:rStyle w:val="normaltextrun"/>
          <w:sz w:val="28"/>
          <w:szCs w:val="28"/>
        </w:rPr>
        <w:t xml:space="preserve"> </w:t>
      </w:r>
      <w:r w:rsidRPr="00CE6DFE">
        <w:rPr>
          <w:rStyle w:val="normaltextrun"/>
          <w:i/>
          <w:iCs/>
          <w:sz w:val="28"/>
          <w:szCs w:val="28"/>
        </w:rPr>
        <w:t>«Кавказ».</w:t>
      </w:r>
      <w:r>
        <w:rPr>
          <w:rStyle w:val="normaltextrun"/>
          <w:sz w:val="28"/>
          <w:szCs w:val="28"/>
        </w:rPr>
        <w:t xml:space="preserve"> </w:t>
      </w:r>
      <w:r w:rsidRPr="00CE6DFE">
        <w:rPr>
          <w:rStyle w:val="normaltextrun"/>
          <w:sz w:val="28"/>
          <w:szCs w:val="28"/>
        </w:rPr>
        <w:t>Сильное и горячее чувство в рассказе. Время в произведении.  Роль пейзажа в рассказе. Историзм </w:t>
      </w:r>
      <w:r w:rsidRPr="00CE6DFE">
        <w:rPr>
          <w:rStyle w:val="spellingerror"/>
          <w:sz w:val="28"/>
          <w:szCs w:val="28"/>
        </w:rPr>
        <w:t>И.А.</w:t>
      </w:r>
      <w:r>
        <w:rPr>
          <w:rStyle w:val="spellingerror"/>
          <w:sz w:val="28"/>
          <w:szCs w:val="28"/>
        </w:rPr>
        <w:t> </w:t>
      </w:r>
      <w:r w:rsidRPr="00CE6DFE">
        <w:rPr>
          <w:rStyle w:val="spellingerror"/>
          <w:sz w:val="28"/>
          <w:szCs w:val="28"/>
        </w:rPr>
        <w:t>Бунина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А.И. Куприн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Жизнь и творчество писателя.</w:t>
      </w:r>
      <w:r>
        <w:rPr>
          <w:rStyle w:val="normaltextrun"/>
          <w:sz w:val="28"/>
          <w:szCs w:val="28"/>
        </w:rPr>
        <w:t xml:space="preserve"> Нравственные проблемы рассказа </w:t>
      </w:r>
      <w:r w:rsidRPr="00CE6DFE">
        <w:rPr>
          <w:rStyle w:val="normaltextrun"/>
          <w:i/>
          <w:iCs/>
          <w:sz w:val="28"/>
          <w:szCs w:val="28"/>
        </w:rPr>
        <w:t>«Куст сирени».</w:t>
      </w:r>
      <w:r w:rsidRPr="00CE6DFE">
        <w:rPr>
          <w:rStyle w:val="normaltextrun"/>
          <w:sz w:val="28"/>
          <w:szCs w:val="28"/>
        </w:rPr>
        <w:t>  Поступок героев. Сравнительная характеристика героев (Николая и Веры Алмазовых). Композиция рассказа. Авторская позиция.</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А.А. Блок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Жизнь поэта. Историческая тема в творчестве Блока. Куликовская битва и её отражение в литературе. Цикл стихотворений </w:t>
      </w:r>
      <w:r w:rsidRPr="00CE6DFE">
        <w:rPr>
          <w:rStyle w:val="normaltextrun"/>
          <w:i/>
          <w:iCs/>
          <w:sz w:val="28"/>
          <w:szCs w:val="28"/>
        </w:rPr>
        <w:t>«На поле Куликовом».</w:t>
      </w:r>
      <w:r w:rsidRPr="00CE6DFE">
        <w:rPr>
          <w:rStyle w:val="normaltextrun"/>
          <w:sz w:val="28"/>
          <w:szCs w:val="28"/>
        </w:rPr>
        <w:t> Россия Блока. Женское начало в творчестве </w:t>
      </w:r>
      <w:r w:rsidRPr="00CE6DFE">
        <w:rPr>
          <w:rStyle w:val="spellingerror"/>
          <w:sz w:val="28"/>
          <w:szCs w:val="28"/>
        </w:rPr>
        <w:t>А.А.Блока</w:t>
      </w:r>
      <w:r w:rsidRPr="00CE6DFE">
        <w:rPr>
          <w:rStyle w:val="normaltextrun"/>
          <w:sz w:val="28"/>
          <w:szCs w:val="28"/>
        </w:rPr>
        <w:t>. Поэт – гражданин.</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С.А. Есенин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Личность и творчество Сергея Есенина. Поэма </w:t>
      </w:r>
      <w:r w:rsidRPr="00CE6DFE">
        <w:rPr>
          <w:rStyle w:val="normaltextrun"/>
          <w:i/>
          <w:iCs/>
          <w:sz w:val="28"/>
          <w:szCs w:val="28"/>
        </w:rPr>
        <w:t>«Пугачев». </w:t>
      </w:r>
      <w:r w:rsidRPr="00CE6DFE">
        <w:rPr>
          <w:rStyle w:val="normaltextrun"/>
          <w:sz w:val="28"/>
          <w:szCs w:val="28"/>
        </w:rPr>
        <w:t>История создания поэмы. Характеристика героев. Художественные особенности поэмы. Повторы в тексте.  Элементы сопоставительного анализа произведений о Пугачёве (</w:t>
      </w:r>
      <w:r w:rsidRPr="00CE6DFE">
        <w:rPr>
          <w:rStyle w:val="spellingerror"/>
          <w:sz w:val="28"/>
          <w:szCs w:val="28"/>
        </w:rPr>
        <w:t>А.С.</w:t>
      </w:r>
      <w:r>
        <w:rPr>
          <w:rStyle w:val="spellingerror"/>
          <w:sz w:val="28"/>
          <w:szCs w:val="28"/>
        </w:rPr>
        <w:t> </w:t>
      </w:r>
      <w:r w:rsidRPr="00CE6DFE">
        <w:rPr>
          <w:rStyle w:val="spellingerror"/>
          <w:sz w:val="28"/>
          <w:szCs w:val="28"/>
        </w:rPr>
        <w:t>Пушкин</w:t>
      </w:r>
      <w:r w:rsidRPr="00CE6DFE">
        <w:rPr>
          <w:rStyle w:val="normaltextrun"/>
          <w:sz w:val="28"/>
          <w:szCs w:val="28"/>
        </w:rPr>
        <w:t> «Капитанская дочка» и </w:t>
      </w:r>
      <w:r w:rsidRPr="00CE6DFE">
        <w:rPr>
          <w:rStyle w:val="spellingerror"/>
          <w:sz w:val="28"/>
          <w:szCs w:val="28"/>
        </w:rPr>
        <w:t>С.</w:t>
      </w:r>
      <w:r>
        <w:rPr>
          <w:rStyle w:val="spellingerror"/>
          <w:sz w:val="28"/>
          <w:szCs w:val="28"/>
        </w:rPr>
        <w:t> </w:t>
      </w:r>
      <w:r w:rsidRPr="00CE6DFE">
        <w:rPr>
          <w:rStyle w:val="spellingerror"/>
          <w:sz w:val="28"/>
          <w:szCs w:val="28"/>
        </w:rPr>
        <w:t>Есенин</w:t>
      </w:r>
      <w:r w:rsidRPr="00CE6DFE">
        <w:rPr>
          <w:rStyle w:val="normaltextrun"/>
          <w:sz w:val="28"/>
          <w:szCs w:val="28"/>
        </w:rPr>
        <w:t> «Пугачёв»).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 М.А. Осоргин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биографией и творчеством писателя. </w:t>
      </w:r>
      <w:r w:rsidRPr="00CE6DFE">
        <w:rPr>
          <w:rStyle w:val="normaltextrun"/>
          <w:i/>
          <w:iCs/>
          <w:sz w:val="28"/>
          <w:szCs w:val="28"/>
        </w:rPr>
        <w:t>«Пенсне». </w:t>
      </w:r>
      <w:r w:rsidRPr="00CE6DFE">
        <w:rPr>
          <w:rStyle w:val="normaltextrun"/>
          <w:sz w:val="28"/>
          <w:szCs w:val="28"/>
        </w:rPr>
        <w:t>Сочетание реальности и фантастики. Художественные приёмы в рассказе. Рассуждения автора в рассказе. Индивидуальность в произведении.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И.С. Шмелёв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Личная и творческая биография писателя. Рассказ </w:t>
      </w:r>
      <w:r w:rsidRPr="00CE6DFE">
        <w:rPr>
          <w:rStyle w:val="normaltextrun"/>
          <w:i/>
          <w:iCs/>
          <w:sz w:val="28"/>
          <w:szCs w:val="28"/>
        </w:rPr>
        <w:t>«Как я стал писателем» </w:t>
      </w:r>
      <w:r>
        <w:rPr>
          <w:rStyle w:val="normaltextrun"/>
          <w:sz w:val="28"/>
          <w:szCs w:val="28"/>
        </w:rPr>
        <w:t>–</w:t>
      </w:r>
      <w:r w:rsidRPr="00CE6DFE">
        <w:rPr>
          <w:rStyle w:val="normaltextrun"/>
          <w:sz w:val="28"/>
          <w:szCs w:val="28"/>
        </w:rPr>
        <w:t xml:space="preserve"> воспоминание о пути к творчеству. Проявление характера автора в произведении.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Журнал «</w:t>
      </w:r>
      <w:r w:rsidRPr="00CE6DFE">
        <w:rPr>
          <w:rStyle w:val="spellingerror"/>
          <w:b/>
          <w:bCs/>
          <w:i/>
          <w:iCs/>
          <w:sz w:val="28"/>
          <w:szCs w:val="28"/>
        </w:rPr>
        <w:t>Сатирикон</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Сатира и юмор. Журнал «</w:t>
      </w:r>
      <w:r w:rsidRPr="00CE6DFE">
        <w:rPr>
          <w:rStyle w:val="spellingerror"/>
          <w:sz w:val="28"/>
          <w:szCs w:val="28"/>
        </w:rPr>
        <w:t>Сатирикон</w:t>
      </w:r>
      <w:r w:rsidRPr="00CE6DFE">
        <w:rPr>
          <w:rStyle w:val="normaltextrun"/>
          <w:sz w:val="28"/>
          <w:szCs w:val="28"/>
        </w:rPr>
        <w:t>» и его авторы. Сатирическое изображение историче</w:t>
      </w:r>
      <w:r>
        <w:rPr>
          <w:rStyle w:val="normaltextrun"/>
          <w:sz w:val="28"/>
          <w:szCs w:val="28"/>
        </w:rPr>
        <w:t xml:space="preserve">ских событий в рассказах Тэффи, </w:t>
      </w:r>
      <w:r w:rsidRPr="00CE6DFE">
        <w:rPr>
          <w:rStyle w:val="spellingerror"/>
          <w:sz w:val="28"/>
          <w:szCs w:val="28"/>
        </w:rPr>
        <w:t>О.</w:t>
      </w:r>
      <w:r>
        <w:rPr>
          <w:rStyle w:val="spellingerror"/>
          <w:sz w:val="28"/>
          <w:szCs w:val="28"/>
        </w:rPr>
        <w:t> </w:t>
      </w:r>
      <w:r w:rsidRPr="00CE6DFE">
        <w:rPr>
          <w:rStyle w:val="spellingerror"/>
          <w:sz w:val="28"/>
          <w:szCs w:val="28"/>
        </w:rPr>
        <w:t>Дымова</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Аверченко</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Тэффи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sz w:val="28"/>
          <w:szCs w:val="28"/>
        </w:rPr>
        <w:t xml:space="preserve"> </w:t>
      </w:r>
      <w:r w:rsidRPr="00CE6DFE">
        <w:rPr>
          <w:rStyle w:val="normaltextrun"/>
          <w:i/>
          <w:iCs/>
          <w:sz w:val="28"/>
          <w:szCs w:val="28"/>
        </w:rPr>
        <w:t>«Жизнь и воротник».</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М. Зощенко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Знакомство с писателем. Юмор и сатира в художественном произведении</w:t>
      </w:r>
      <w:r>
        <w:rPr>
          <w:rStyle w:val="normaltextrun"/>
          <w:b/>
          <w:bCs/>
          <w:i/>
          <w:iCs/>
          <w:sz w:val="28"/>
          <w:szCs w:val="28"/>
        </w:rPr>
        <w:t xml:space="preserve"> </w:t>
      </w:r>
      <w:r w:rsidRPr="00CE6DFE">
        <w:rPr>
          <w:rStyle w:val="normaltextrun"/>
          <w:i/>
          <w:iCs/>
          <w:sz w:val="28"/>
          <w:szCs w:val="28"/>
        </w:rPr>
        <w:t>«История болезни».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А.Т. Твардовский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lastRenderedPageBreak/>
        <w:t>Слово о поэте. Роль поэмы </w:t>
      </w:r>
      <w:r w:rsidRPr="00CE6DFE">
        <w:rPr>
          <w:rStyle w:val="normaltextrun"/>
          <w:i/>
          <w:iCs/>
          <w:sz w:val="28"/>
          <w:szCs w:val="28"/>
        </w:rPr>
        <w:t>«Василий Теркин» </w:t>
      </w:r>
      <w:r w:rsidRPr="00CE6DFE">
        <w:rPr>
          <w:rStyle w:val="normaltextrun"/>
          <w:sz w:val="28"/>
          <w:szCs w:val="28"/>
        </w:rPr>
        <w:t>в годы Великой Отечественной войны</w:t>
      </w:r>
      <w:r w:rsidRPr="00CE6DFE">
        <w:rPr>
          <w:rStyle w:val="normaltextrun"/>
          <w:i/>
          <w:iCs/>
          <w:sz w:val="28"/>
          <w:szCs w:val="28"/>
        </w:rPr>
        <w:t>. </w:t>
      </w:r>
      <w:r w:rsidRPr="00CE6DFE">
        <w:rPr>
          <w:rStyle w:val="normaltextrun"/>
          <w:sz w:val="28"/>
          <w:szCs w:val="28"/>
        </w:rPr>
        <w:t>Герой и автор поэмы. Качества героя в поэме. Особенности жанра и сюжета. Народность в литературе.  Героика и юмор. Развитие письменной речи.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А.П. Платонов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О личности </w:t>
      </w:r>
      <w:r w:rsidRPr="00CE6DFE">
        <w:rPr>
          <w:rStyle w:val="spellingerror"/>
          <w:sz w:val="28"/>
          <w:szCs w:val="28"/>
        </w:rPr>
        <w:t>А.П.</w:t>
      </w:r>
      <w:r>
        <w:rPr>
          <w:rStyle w:val="spellingerror"/>
          <w:sz w:val="28"/>
          <w:szCs w:val="28"/>
        </w:rPr>
        <w:t> </w:t>
      </w:r>
      <w:r w:rsidRPr="00CE6DFE">
        <w:rPr>
          <w:rStyle w:val="spellingerror"/>
          <w:sz w:val="28"/>
          <w:szCs w:val="28"/>
        </w:rPr>
        <w:t>Платонова</w:t>
      </w:r>
      <w:r>
        <w:rPr>
          <w:rStyle w:val="normaltextrun"/>
          <w:sz w:val="28"/>
          <w:szCs w:val="28"/>
        </w:rPr>
        <w:t xml:space="preserve">. </w:t>
      </w:r>
      <w:r>
        <w:rPr>
          <w:rStyle w:val="normaltextrun"/>
          <w:i/>
          <w:iCs/>
          <w:sz w:val="28"/>
          <w:szCs w:val="28"/>
        </w:rPr>
        <w:t xml:space="preserve">«Возвращение». </w:t>
      </w:r>
      <w:r w:rsidRPr="00CE6DFE">
        <w:rPr>
          <w:rStyle w:val="normaltextrun"/>
          <w:sz w:val="28"/>
          <w:szCs w:val="28"/>
        </w:rPr>
        <w:t>Нравственная проблематика рассказа. Художественные приёмы.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Великая Отечественная война в стихотворениях русских поэтов.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Значение поэзии в годы Великой Отечественной войны. Высокие патриотические чувства и глубоко личные переживания. Пафос поэзии военных лет. И</w:t>
      </w:r>
      <w:r>
        <w:rPr>
          <w:rStyle w:val="normaltextrun"/>
          <w:sz w:val="28"/>
          <w:szCs w:val="28"/>
        </w:rPr>
        <w:t xml:space="preserve">стория создания песни «Катюша». </w:t>
      </w:r>
      <w:r w:rsidRPr="00CE6DFE">
        <w:rPr>
          <w:rStyle w:val="spellingerror"/>
          <w:sz w:val="28"/>
          <w:szCs w:val="28"/>
        </w:rPr>
        <w:t>В.</w:t>
      </w:r>
      <w:r>
        <w:rPr>
          <w:rStyle w:val="spellingerror"/>
          <w:sz w:val="28"/>
          <w:szCs w:val="28"/>
        </w:rPr>
        <w:t> </w:t>
      </w:r>
      <w:r w:rsidRPr="00CE6DFE">
        <w:rPr>
          <w:rStyle w:val="spellingerror"/>
          <w:sz w:val="28"/>
          <w:szCs w:val="28"/>
        </w:rPr>
        <w:t>Лебед</w:t>
      </w:r>
      <w:r>
        <w:rPr>
          <w:rStyle w:val="spellingerror"/>
          <w:sz w:val="28"/>
          <w:szCs w:val="28"/>
        </w:rPr>
        <w:t>ев</w:t>
      </w:r>
      <w:r>
        <w:rPr>
          <w:rStyle w:val="normaltextrun"/>
          <w:sz w:val="28"/>
          <w:szCs w:val="28"/>
        </w:rPr>
        <w:t xml:space="preserve">-Кумач «Священная война». </w:t>
      </w:r>
      <w:r w:rsidRPr="00CE6DFE">
        <w:rPr>
          <w:rStyle w:val="spellingerror"/>
          <w:sz w:val="28"/>
          <w:szCs w:val="28"/>
        </w:rPr>
        <w:t>К.</w:t>
      </w:r>
      <w:r>
        <w:rPr>
          <w:rStyle w:val="spellingerror"/>
          <w:sz w:val="28"/>
          <w:szCs w:val="28"/>
        </w:rPr>
        <w:t> </w:t>
      </w:r>
      <w:r w:rsidRPr="00CE6DFE">
        <w:rPr>
          <w:rStyle w:val="spellingerror"/>
          <w:sz w:val="28"/>
          <w:szCs w:val="28"/>
        </w:rPr>
        <w:t>Симонов</w:t>
      </w:r>
      <w:r>
        <w:rPr>
          <w:rStyle w:val="normaltextrun"/>
          <w:sz w:val="28"/>
          <w:szCs w:val="28"/>
        </w:rPr>
        <w:t xml:space="preserve"> </w:t>
      </w:r>
      <w:r w:rsidRPr="00CE6DFE">
        <w:rPr>
          <w:rStyle w:val="normaltextrun"/>
          <w:sz w:val="28"/>
          <w:szCs w:val="28"/>
        </w:rPr>
        <w:t>«Ты помн</w:t>
      </w:r>
      <w:r>
        <w:rPr>
          <w:rStyle w:val="normaltextrun"/>
          <w:sz w:val="28"/>
          <w:szCs w:val="28"/>
        </w:rPr>
        <w:t xml:space="preserve">ишь, Алёша, дороги Смоленщины…». </w:t>
      </w:r>
      <w:r w:rsidRPr="00CE6DFE">
        <w:rPr>
          <w:rStyle w:val="spellingerror"/>
          <w:sz w:val="28"/>
          <w:szCs w:val="28"/>
        </w:rPr>
        <w:t>С.</w:t>
      </w:r>
      <w:r>
        <w:rPr>
          <w:rStyle w:val="spellingerror"/>
          <w:sz w:val="28"/>
          <w:szCs w:val="28"/>
        </w:rPr>
        <w:t> </w:t>
      </w:r>
      <w:r w:rsidRPr="00CE6DFE">
        <w:rPr>
          <w:rStyle w:val="spellingerror"/>
          <w:sz w:val="28"/>
          <w:szCs w:val="28"/>
        </w:rPr>
        <w:t>Орлов</w:t>
      </w:r>
      <w:r>
        <w:rPr>
          <w:rStyle w:val="normaltextrun"/>
          <w:sz w:val="28"/>
          <w:szCs w:val="28"/>
        </w:rPr>
        <w:t xml:space="preserve"> </w:t>
      </w:r>
      <w:r w:rsidRPr="00CE6DFE">
        <w:rPr>
          <w:rStyle w:val="normaltextrun"/>
          <w:sz w:val="28"/>
          <w:szCs w:val="28"/>
        </w:rPr>
        <w:t>«Его зарыли в шар земной…»</w:t>
      </w:r>
      <w:r>
        <w:rPr>
          <w:rStyle w:val="normaltextrun"/>
          <w:sz w:val="28"/>
          <w:szCs w:val="28"/>
        </w:rPr>
        <w:t xml:space="preserve">. </w:t>
      </w:r>
      <w:r w:rsidRPr="00CE6DFE">
        <w:rPr>
          <w:rStyle w:val="spellingerror"/>
          <w:sz w:val="28"/>
          <w:szCs w:val="28"/>
        </w:rPr>
        <w:t>Д.</w:t>
      </w:r>
      <w:r>
        <w:rPr>
          <w:rStyle w:val="spellingerror"/>
          <w:sz w:val="28"/>
          <w:szCs w:val="28"/>
        </w:rPr>
        <w:t> </w:t>
      </w:r>
      <w:r w:rsidRPr="00CE6DFE">
        <w:rPr>
          <w:rStyle w:val="spellingerror"/>
          <w:sz w:val="28"/>
          <w:szCs w:val="28"/>
        </w:rPr>
        <w:t>Самойлов</w:t>
      </w:r>
      <w:r>
        <w:rPr>
          <w:rStyle w:val="normaltextrun"/>
          <w:sz w:val="28"/>
          <w:szCs w:val="28"/>
        </w:rPr>
        <w:t xml:space="preserve"> </w:t>
      </w:r>
      <w:r w:rsidRPr="00CE6DFE">
        <w:rPr>
          <w:rStyle w:val="normaltextrun"/>
          <w:sz w:val="28"/>
          <w:szCs w:val="28"/>
        </w:rPr>
        <w:t>«Сороковые».</w:t>
      </w:r>
      <w:r>
        <w:rPr>
          <w:rStyle w:val="normaltextrun"/>
          <w:sz w:val="28"/>
          <w:szCs w:val="28"/>
        </w:rPr>
        <w:t xml:space="preserve"> </w:t>
      </w:r>
      <w:r w:rsidRPr="00CE6DFE">
        <w:rPr>
          <w:rStyle w:val="spellingerror"/>
          <w:sz w:val="28"/>
          <w:szCs w:val="28"/>
        </w:rPr>
        <w:t>А.</w:t>
      </w:r>
      <w:r>
        <w:rPr>
          <w:rStyle w:val="spellingerror"/>
          <w:sz w:val="28"/>
          <w:szCs w:val="28"/>
        </w:rPr>
        <w:t> </w:t>
      </w:r>
      <w:r w:rsidRPr="00CE6DFE">
        <w:rPr>
          <w:rStyle w:val="spellingerror"/>
          <w:sz w:val="28"/>
          <w:szCs w:val="28"/>
        </w:rPr>
        <w:t>Твардовский</w:t>
      </w:r>
      <w:r w:rsidRPr="00CE6DFE">
        <w:rPr>
          <w:rStyle w:val="normaltextrun"/>
          <w:sz w:val="28"/>
          <w:szCs w:val="28"/>
        </w:rPr>
        <w:t> «Я убит подо Ржевом».</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В.П. Астафьев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В.П.</w:t>
      </w:r>
      <w:r>
        <w:rPr>
          <w:rStyle w:val="spellingerror"/>
          <w:sz w:val="28"/>
          <w:szCs w:val="28"/>
        </w:rPr>
        <w:t> </w:t>
      </w:r>
      <w:r w:rsidRPr="00CE6DFE">
        <w:rPr>
          <w:rStyle w:val="spellingerror"/>
          <w:sz w:val="28"/>
          <w:szCs w:val="28"/>
        </w:rPr>
        <w:t>Астафьева</w:t>
      </w:r>
      <w:r>
        <w:rPr>
          <w:rStyle w:val="normaltextrun"/>
          <w:sz w:val="28"/>
          <w:szCs w:val="28"/>
        </w:rPr>
        <w:t xml:space="preserve">. </w:t>
      </w:r>
      <w:r w:rsidRPr="00CE6DFE">
        <w:rPr>
          <w:rStyle w:val="normaltextrun"/>
          <w:i/>
          <w:iCs/>
          <w:sz w:val="28"/>
          <w:szCs w:val="28"/>
        </w:rPr>
        <w:t>«Фотография, на которой меня нет».</w:t>
      </w:r>
      <w:r>
        <w:rPr>
          <w:rStyle w:val="normaltextrun"/>
          <w:sz w:val="28"/>
          <w:szCs w:val="28"/>
        </w:rPr>
        <w:t xml:space="preserve"> </w:t>
      </w:r>
      <w:r w:rsidRPr="00CE6DFE">
        <w:rPr>
          <w:rStyle w:val="normaltextrun"/>
          <w:sz w:val="28"/>
          <w:szCs w:val="28"/>
        </w:rPr>
        <w:t>Проблемы рассказа. Память в рассказе.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VIII</w:t>
      </w:r>
      <w:r w:rsidRPr="00CE6DFE">
        <w:rPr>
          <w:rStyle w:val="normaltextrun"/>
          <w:b/>
          <w:bCs/>
          <w:sz w:val="28"/>
          <w:szCs w:val="28"/>
        </w:rPr>
        <w:t>. Поэзия </w:t>
      </w:r>
      <w:r w:rsidRPr="00CE6DFE">
        <w:rPr>
          <w:rStyle w:val="normaltextrun"/>
          <w:b/>
          <w:bCs/>
          <w:sz w:val="28"/>
          <w:szCs w:val="28"/>
          <w:lang w:val="en-US"/>
        </w:rPr>
        <w:t>XX</w:t>
      </w:r>
      <w:r w:rsidRPr="00CE6DFE">
        <w:rPr>
          <w:rStyle w:val="normaltextrun"/>
          <w:b/>
          <w:bCs/>
          <w:sz w:val="28"/>
          <w:szCs w:val="28"/>
        </w:rPr>
        <w:t xml:space="preserve"> века о родной природе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 xml:space="preserve">Лирика русских поэтов о родине, родной природе. Поэтический язык.  Анализ поэтического текста. Лирические пейзажные зарисовки и философские размышления о судьбах Родины, с </w:t>
      </w:r>
      <w:r>
        <w:rPr>
          <w:rStyle w:val="normaltextrun"/>
          <w:sz w:val="28"/>
          <w:szCs w:val="28"/>
        </w:rPr>
        <w:t xml:space="preserve">высокими гражданскими мотивами. </w:t>
      </w:r>
      <w:r w:rsidRPr="00CE6DFE">
        <w:rPr>
          <w:rStyle w:val="spellingerror"/>
          <w:sz w:val="28"/>
          <w:szCs w:val="28"/>
        </w:rPr>
        <w:t>И.Ф.</w:t>
      </w:r>
      <w:r>
        <w:rPr>
          <w:rStyle w:val="spellingerror"/>
          <w:sz w:val="28"/>
          <w:szCs w:val="28"/>
        </w:rPr>
        <w:t> </w:t>
      </w:r>
      <w:r w:rsidRPr="00CE6DFE">
        <w:rPr>
          <w:rStyle w:val="spellingerror"/>
          <w:sz w:val="28"/>
          <w:szCs w:val="28"/>
        </w:rPr>
        <w:t>Анненский</w:t>
      </w:r>
      <w:r>
        <w:rPr>
          <w:rStyle w:val="normaltextrun"/>
          <w:sz w:val="28"/>
          <w:szCs w:val="28"/>
        </w:rPr>
        <w:t xml:space="preserve"> «Снег», </w:t>
      </w:r>
      <w:r w:rsidRPr="00CE6DFE">
        <w:rPr>
          <w:rStyle w:val="spellingerror"/>
          <w:sz w:val="28"/>
          <w:szCs w:val="28"/>
        </w:rPr>
        <w:t>Д.</w:t>
      </w:r>
      <w:r>
        <w:rPr>
          <w:rStyle w:val="spellingerror"/>
          <w:sz w:val="28"/>
          <w:szCs w:val="28"/>
        </w:rPr>
        <w:t> </w:t>
      </w:r>
      <w:r w:rsidRPr="00CE6DFE">
        <w:rPr>
          <w:rStyle w:val="spellingerror"/>
          <w:sz w:val="28"/>
          <w:szCs w:val="28"/>
        </w:rPr>
        <w:t>Мережковский</w:t>
      </w:r>
      <w:r w:rsidRPr="00CE6DFE">
        <w:rPr>
          <w:rStyle w:val="normaltextrun"/>
          <w:sz w:val="28"/>
          <w:szCs w:val="28"/>
        </w:rPr>
        <w:t> «Родное» и «Не надо звуков», </w:t>
      </w:r>
      <w:r w:rsidRPr="00CE6DFE">
        <w:rPr>
          <w:rStyle w:val="spellingerror"/>
          <w:sz w:val="28"/>
          <w:szCs w:val="28"/>
        </w:rPr>
        <w:t>Н.</w:t>
      </w:r>
      <w:r>
        <w:t> </w:t>
      </w:r>
      <w:r w:rsidRPr="00CE6DFE">
        <w:rPr>
          <w:rStyle w:val="spellingerror"/>
          <w:sz w:val="28"/>
          <w:szCs w:val="28"/>
        </w:rPr>
        <w:t>Заболоцкий</w:t>
      </w:r>
      <w:r w:rsidRPr="00CE6DFE">
        <w:rPr>
          <w:rStyle w:val="normaltextrun"/>
          <w:sz w:val="28"/>
          <w:szCs w:val="28"/>
        </w:rPr>
        <w:t> «Вечер на Оке» и «Уступи мне, скворец, уголок», </w:t>
      </w:r>
      <w:r w:rsidRPr="00CE6DFE">
        <w:rPr>
          <w:rStyle w:val="spellingerror"/>
          <w:sz w:val="28"/>
          <w:szCs w:val="28"/>
        </w:rPr>
        <w:t>Н.</w:t>
      </w:r>
      <w:r>
        <w:rPr>
          <w:rStyle w:val="spellingerror"/>
          <w:sz w:val="28"/>
          <w:szCs w:val="28"/>
        </w:rPr>
        <w:t> </w:t>
      </w:r>
      <w:r w:rsidRPr="00CE6DFE">
        <w:rPr>
          <w:rStyle w:val="spellingerror"/>
          <w:sz w:val="28"/>
          <w:szCs w:val="28"/>
        </w:rPr>
        <w:t>Рубцов</w:t>
      </w:r>
      <w:r w:rsidRPr="00CE6DFE">
        <w:rPr>
          <w:rStyle w:val="normaltextrun"/>
          <w:sz w:val="28"/>
          <w:szCs w:val="28"/>
        </w:rPr>
        <w:t> «Встреча» и «Привет, Россия…» Ностальгические чувства в творчестве поэтов Русского зарубежья об оставленной Родине.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140"/>
        <w:textAlignment w:val="baseline"/>
        <w:rPr>
          <w:sz w:val="28"/>
          <w:szCs w:val="28"/>
        </w:rPr>
      </w:pPr>
      <w:r w:rsidRPr="00CE6DFE">
        <w:rPr>
          <w:rStyle w:val="normaltextrun"/>
          <w:b/>
          <w:bCs/>
          <w:sz w:val="28"/>
          <w:szCs w:val="28"/>
          <w:lang w:val="en-US"/>
        </w:rPr>
        <w:t>IX</w:t>
      </w:r>
      <w:r w:rsidRPr="00CE6DFE">
        <w:rPr>
          <w:rStyle w:val="normaltextrun"/>
          <w:b/>
          <w:bCs/>
          <w:sz w:val="28"/>
          <w:szCs w:val="28"/>
        </w:rPr>
        <w:t xml:space="preserve">. Зарубежная литература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b/>
          <w:bCs/>
          <w:i/>
          <w:iCs/>
          <w:sz w:val="28"/>
          <w:szCs w:val="28"/>
        </w:rPr>
        <w:t xml:space="preserve">У. Шекспир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Литература и искусство эпохи Возрождения.  Жизнь и творчество Уильяма Шекспира. </w:t>
      </w:r>
      <w:r w:rsidRPr="00CE6DFE">
        <w:rPr>
          <w:rStyle w:val="normaltextrun"/>
          <w:i/>
          <w:iCs/>
          <w:sz w:val="28"/>
          <w:szCs w:val="28"/>
        </w:rPr>
        <w:t>«Ромео и Джульетта».</w:t>
      </w:r>
      <w:r w:rsidRPr="00CE6DFE">
        <w:rPr>
          <w:rStyle w:val="normaltextrun"/>
          <w:sz w:val="28"/>
          <w:szCs w:val="28"/>
        </w:rPr>
        <w:t> Основные</w:t>
      </w:r>
      <w:r w:rsidRPr="00CE6DFE">
        <w:rPr>
          <w:rStyle w:val="normaltextrun"/>
          <w:i/>
          <w:iCs/>
          <w:sz w:val="28"/>
          <w:szCs w:val="28"/>
        </w:rPr>
        <w:t> п</w:t>
      </w:r>
      <w:r w:rsidRPr="00CE6DFE">
        <w:rPr>
          <w:rStyle w:val="normaltextrun"/>
          <w:sz w:val="28"/>
          <w:szCs w:val="28"/>
        </w:rPr>
        <w:t>роблемы трагедии. Анализ поэтического текста.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lastRenderedPageBreak/>
        <w:t>Жан-Батист Мольер (</w:t>
      </w:r>
      <w:r w:rsidRPr="00CE6DFE">
        <w:rPr>
          <w:rStyle w:val="spellingerror"/>
          <w:b/>
          <w:bCs/>
          <w:i/>
          <w:iCs/>
          <w:sz w:val="28"/>
          <w:szCs w:val="28"/>
        </w:rPr>
        <w:t>Поклен</w:t>
      </w:r>
      <w:r w:rsidRPr="00CE6DFE">
        <w:rPr>
          <w:rStyle w:val="normaltextrun"/>
          <w:b/>
          <w:bCs/>
          <w:i/>
          <w:iCs/>
          <w:sz w:val="28"/>
          <w:szCs w:val="28"/>
        </w:rPr>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rStyle w:val="normaltextrun"/>
          <w:sz w:val="28"/>
          <w:szCs w:val="28"/>
        </w:rPr>
        <w:t>Пьеса Ж.-</w:t>
      </w:r>
      <w:r w:rsidRPr="00CE6DFE">
        <w:rPr>
          <w:rStyle w:val="spellingerror"/>
          <w:sz w:val="28"/>
          <w:szCs w:val="28"/>
        </w:rPr>
        <w:t>Б.Мольера</w:t>
      </w:r>
      <w:r w:rsidRPr="00CE6DFE">
        <w:rPr>
          <w:rStyle w:val="normaltextrun"/>
          <w:sz w:val="28"/>
          <w:szCs w:val="28"/>
        </w:rPr>
        <w:t> </w:t>
      </w:r>
      <w:r w:rsidRPr="00CE6DFE">
        <w:rPr>
          <w:rStyle w:val="normaltextrun"/>
          <w:i/>
          <w:iCs/>
          <w:sz w:val="28"/>
          <w:szCs w:val="28"/>
        </w:rPr>
        <w:t>«Мещанин во дворянстве». </w:t>
      </w:r>
      <w:r w:rsidRPr="00CE6DFE">
        <w:rPr>
          <w:rStyle w:val="normaltextrun"/>
          <w:sz w:val="28"/>
          <w:szCs w:val="28"/>
          <w:lang w:val="en-US"/>
        </w:rPr>
        <w:t>XVII</w:t>
      </w:r>
      <w:r w:rsidRPr="00CE6DFE">
        <w:rPr>
          <w:rStyle w:val="normaltextrun"/>
          <w:sz w:val="28"/>
          <w:szCs w:val="28"/>
        </w:rPr>
        <w:t> век – эпоха расцвета классицизма в искусстве Франции. Сатира на дворянство и невежественных буржуа. История создания комедии. Особенности классицизма в комедии. Интрига в пьесе. Смысл и образы в комедии.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textAlignment w:val="baseline"/>
        <w:rPr>
          <w:sz w:val="28"/>
          <w:szCs w:val="28"/>
        </w:rPr>
      </w:pPr>
      <w:r w:rsidRPr="00CE6DFE">
        <w:rPr>
          <w:rStyle w:val="normaltextrun"/>
          <w:b/>
          <w:bCs/>
          <w:i/>
          <w:iCs/>
          <w:sz w:val="28"/>
          <w:szCs w:val="28"/>
        </w:rPr>
        <w:t xml:space="preserve">В. Скотт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rStyle w:val="eop"/>
          <w:sz w:val="28"/>
          <w:szCs w:val="28"/>
        </w:rPr>
      </w:pPr>
      <w:r w:rsidRPr="00CE6DFE">
        <w:rPr>
          <w:rStyle w:val="normaltextrun"/>
          <w:sz w:val="28"/>
          <w:szCs w:val="28"/>
        </w:rPr>
        <w:t>Вальтер Скотт как родоначальник исторического романа. Исторический роман</w:t>
      </w:r>
      <w:r w:rsidRPr="00CE6DFE">
        <w:rPr>
          <w:rStyle w:val="normaltextrun"/>
          <w:b/>
          <w:bCs/>
          <w:i/>
          <w:iCs/>
          <w:sz w:val="28"/>
          <w:szCs w:val="28"/>
        </w:rPr>
        <w:t> </w:t>
      </w:r>
      <w:r w:rsidRPr="00CE6DFE">
        <w:rPr>
          <w:rStyle w:val="normaltextrun"/>
          <w:i/>
          <w:iCs/>
          <w:sz w:val="28"/>
          <w:szCs w:val="28"/>
        </w:rPr>
        <w:t>«Айвенго».</w:t>
      </w:r>
      <w:r w:rsidRPr="00CE6DFE">
        <w:rPr>
          <w:rStyle w:val="normaltextrun"/>
          <w:sz w:val="28"/>
          <w:szCs w:val="28"/>
        </w:rPr>
        <w:t> Концепция истории и человека в романе. Образы героев романа. Тайны в романе.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rStyle w:val="eop"/>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sz w:val="28"/>
          <w:szCs w:val="28"/>
        </w:rPr>
      </w:pPr>
      <w:r w:rsidRPr="00CE6DFE">
        <w:rPr>
          <w:b/>
          <w:bCs/>
          <w:sz w:val="28"/>
          <w:szCs w:val="28"/>
        </w:rPr>
        <w:t>Содержание курса литературы 9 КЛАСС (пятый год обучения на уровне основного общего образования)</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w:t>
      </w:r>
      <w:r w:rsidRPr="00CE6DFE">
        <w:rPr>
          <w:rStyle w:val="normaltextrun"/>
          <w:b/>
          <w:bCs/>
          <w:sz w:val="28"/>
          <w:szCs w:val="28"/>
        </w:rPr>
        <w:t>. </w:t>
      </w:r>
      <w:r w:rsidRPr="00CE6DFE">
        <w:rPr>
          <w:rStyle w:val="contextualspellingandgrammarerror"/>
          <w:b/>
          <w:bCs/>
          <w:sz w:val="28"/>
          <w:szCs w:val="28"/>
        </w:rPr>
        <w:t xml:space="preserve">Введение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Вводный урок. Литература как искусство слова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Литература и её роль в духовной жизни человека. Шедевры родной литературы в процессе формирования читательского мастерства.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Литература как искусство слова.</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w:t>
      </w:r>
      <w:r w:rsidRPr="00CE6DFE">
        <w:rPr>
          <w:rStyle w:val="normaltextrun"/>
          <w:b/>
          <w:bCs/>
          <w:sz w:val="28"/>
          <w:szCs w:val="28"/>
        </w:rPr>
        <w:t xml:space="preserve">. Древнерусская литература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«Слово о полку Игореве»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Беседа о древнерусской литературе. Самобытный характер древнерусской литературы. Богатство и разнообразие жанров. Летописи как исторические повествования. </w:t>
      </w:r>
      <w:r w:rsidRPr="00CE6DFE">
        <w:rPr>
          <w:rStyle w:val="normaltextrun"/>
          <w:i/>
          <w:iCs/>
          <w:sz w:val="28"/>
          <w:szCs w:val="28"/>
        </w:rPr>
        <w:t>«Слово о полку Игореве»</w:t>
      </w:r>
      <w:r>
        <w:rPr>
          <w:rStyle w:val="normaltextrun"/>
          <w:i/>
          <w:iCs/>
          <w:sz w:val="28"/>
          <w:szCs w:val="28"/>
        </w:rPr>
        <w:t xml:space="preserve"> </w:t>
      </w:r>
      <w:r>
        <w:rPr>
          <w:rStyle w:val="normaltextrun"/>
          <w:sz w:val="28"/>
          <w:szCs w:val="28"/>
        </w:rPr>
        <w:t xml:space="preserve">– </w:t>
      </w:r>
      <w:r w:rsidRPr="00CE6DFE">
        <w:rPr>
          <w:rStyle w:val="normaltextrun"/>
          <w:sz w:val="28"/>
          <w:szCs w:val="28"/>
        </w:rPr>
        <w:t>величайший памятник древнерусской литературы. История создания «Слова…». Проблема автора. Сюжет и образная система памятника ДРЛ. Композиция. Художественные особенности произведения. Связь «Слова…» с устным народным творчеством. Значение «Слова…» для русской литературы последующих веков.</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900"/>
        <w:jc w:val="both"/>
        <w:textAlignment w:val="baseline"/>
        <w:rPr>
          <w:sz w:val="28"/>
          <w:szCs w:val="28"/>
        </w:rPr>
      </w:pPr>
      <w:r w:rsidRPr="00CE6DFE">
        <w:rPr>
          <w:rStyle w:val="normaltextrun"/>
          <w:b/>
          <w:bCs/>
          <w:sz w:val="28"/>
          <w:szCs w:val="28"/>
          <w:lang w:val="en-US"/>
        </w:rPr>
        <w:t>III</w:t>
      </w:r>
      <w:r w:rsidRPr="00CE6DFE">
        <w:rPr>
          <w:rStyle w:val="normaltextrun"/>
          <w:b/>
          <w:bCs/>
          <w:sz w:val="28"/>
          <w:szCs w:val="28"/>
        </w:rPr>
        <w:t>. Русская литература </w:t>
      </w:r>
      <w:r w:rsidRPr="00CE6DFE">
        <w:rPr>
          <w:rStyle w:val="normaltextrun"/>
          <w:b/>
          <w:bCs/>
          <w:sz w:val="28"/>
          <w:szCs w:val="28"/>
          <w:lang w:val="en-US"/>
        </w:rPr>
        <w:t>XVIII</w:t>
      </w:r>
      <w:r w:rsidRPr="00CE6DFE">
        <w:rPr>
          <w:rStyle w:val="normaltextrun"/>
          <w:b/>
          <w:bCs/>
          <w:sz w:val="28"/>
          <w:szCs w:val="28"/>
        </w:rPr>
        <w:t xml:space="preserve"> века </w:t>
      </w:r>
    </w:p>
    <w:p w:rsidR="00811335" w:rsidRPr="00CE6DFE" w:rsidRDefault="00811335" w:rsidP="00811335">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 xml:space="preserve">Классицизм в русском и зарубежном искусстве.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lastRenderedPageBreak/>
        <w:t>Характеристика русской литературы </w:t>
      </w:r>
      <w:r w:rsidRPr="00CE6DFE">
        <w:rPr>
          <w:rStyle w:val="normaltextrun"/>
          <w:sz w:val="28"/>
          <w:szCs w:val="28"/>
          <w:lang w:val="en-US"/>
        </w:rPr>
        <w:t>XVIII</w:t>
      </w:r>
      <w:r w:rsidRPr="00CE6DFE">
        <w:rPr>
          <w:rStyle w:val="normaltextrun"/>
          <w:sz w:val="28"/>
          <w:szCs w:val="28"/>
        </w:rPr>
        <w:t> века. Основные каноны классицизма. Гражданский пафос русского и мирового классицизма. Классицизм в русском искусстве.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Васильевич Ломоносов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spellingerror"/>
          <w:sz w:val="28"/>
          <w:szCs w:val="28"/>
        </w:rPr>
        <w:t>М.В.</w:t>
      </w:r>
      <w:r>
        <w:rPr>
          <w:rStyle w:val="spellingerror"/>
          <w:sz w:val="28"/>
          <w:szCs w:val="28"/>
        </w:rPr>
        <w:t> </w:t>
      </w:r>
      <w:r w:rsidRPr="00CE6DFE">
        <w:rPr>
          <w:rStyle w:val="spellingerror"/>
          <w:sz w:val="28"/>
          <w:szCs w:val="28"/>
        </w:rPr>
        <w:t>Ломоносов</w:t>
      </w:r>
      <w:r>
        <w:rPr>
          <w:rStyle w:val="spellingerror"/>
          <w:sz w:val="28"/>
          <w:szCs w:val="28"/>
        </w:rPr>
        <w:t xml:space="preserve"> </w:t>
      </w:r>
      <w:r w:rsidRPr="00CE6DFE">
        <w:rPr>
          <w:rStyle w:val="normaltextrun"/>
          <w:sz w:val="28"/>
          <w:szCs w:val="28"/>
        </w:rPr>
        <w:t>– ученый, поэт, реформатор русского литературного языка. Оды </w:t>
      </w:r>
      <w:r w:rsidRPr="00CE6DFE">
        <w:rPr>
          <w:rStyle w:val="normaltextrun"/>
          <w:i/>
          <w:iCs/>
          <w:sz w:val="28"/>
          <w:szCs w:val="28"/>
        </w:rPr>
        <w:t>«Вечернее размышление о Божием величии при случае великого северного сияния», «Ода на день восшествия на Всероссийский престол ее Величества государыни императрицы Елисаветы Петровны 1747 года»</w:t>
      </w:r>
      <w:r w:rsidRPr="00CE6DFE">
        <w:rPr>
          <w:rStyle w:val="normaltextrun"/>
          <w:sz w:val="28"/>
          <w:szCs w:val="28"/>
        </w:rPr>
        <w:t>. Безграничность мироздания и богатство «Божьего мира» в лирике. Прославление Родины, мира, науки и Просвещения в произведениях </w:t>
      </w:r>
      <w:r w:rsidRPr="00CE6DFE">
        <w:rPr>
          <w:rStyle w:val="spellingerror"/>
          <w:sz w:val="28"/>
          <w:szCs w:val="28"/>
        </w:rPr>
        <w:t>М.В.</w:t>
      </w:r>
      <w:r>
        <w:rPr>
          <w:rStyle w:val="spellingerror"/>
          <w:sz w:val="28"/>
          <w:szCs w:val="28"/>
        </w:rPr>
        <w:t> </w:t>
      </w:r>
      <w:r w:rsidRPr="00CE6DFE">
        <w:rPr>
          <w:rStyle w:val="spellingerror"/>
          <w:sz w:val="28"/>
          <w:szCs w:val="28"/>
        </w:rPr>
        <w:t>Ломоносова</w:t>
      </w:r>
      <w:r w:rsidRPr="00CE6DFE">
        <w:rPr>
          <w:rStyle w:val="normaltextrun"/>
          <w:sz w:val="28"/>
          <w:szCs w:val="28"/>
        </w:rPr>
        <w:t>.</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b/>
          <w:bCs/>
          <w:sz w:val="28"/>
          <w:szCs w:val="28"/>
        </w:rPr>
        <w:t>Теория:</w:t>
      </w:r>
      <w:r w:rsidRPr="00CE6DFE">
        <w:rPr>
          <w:rStyle w:val="normaltextrun"/>
          <w:sz w:val="28"/>
          <w:szCs w:val="28"/>
        </w:rPr>
        <w:t> Жанр оды.</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Гавриил Романович Державин </w:t>
      </w:r>
    </w:p>
    <w:p w:rsidR="00811335" w:rsidRPr="00CE6DFE" w:rsidRDefault="00811335" w:rsidP="00811335">
      <w:pPr>
        <w:pStyle w:val="paragraph"/>
        <w:shd w:val="clear" w:color="auto" w:fill="FFFFFF"/>
        <w:spacing w:before="0" w:beforeAutospacing="0" w:after="0" w:afterAutospacing="0" w:line="360" w:lineRule="auto"/>
        <w:ind w:firstLine="270"/>
        <w:jc w:val="both"/>
        <w:textAlignment w:val="baseline"/>
        <w:rPr>
          <w:sz w:val="28"/>
          <w:szCs w:val="28"/>
        </w:rPr>
      </w:pPr>
      <w:r w:rsidRPr="00CE6DFE">
        <w:rPr>
          <w:rStyle w:val="normaltextrun"/>
          <w:sz w:val="28"/>
          <w:szCs w:val="28"/>
        </w:rPr>
        <w:t>Обличение несправедливости в стихотворениях </w:t>
      </w:r>
      <w:r w:rsidRPr="00CE6DFE">
        <w:rPr>
          <w:rStyle w:val="normaltextrun"/>
          <w:i/>
          <w:iCs/>
          <w:sz w:val="28"/>
          <w:szCs w:val="28"/>
        </w:rPr>
        <w:t>«Властителям и судиям»</w:t>
      </w:r>
      <w:r w:rsidRPr="00CE6DFE">
        <w:rPr>
          <w:rStyle w:val="normaltextrun"/>
          <w:sz w:val="28"/>
          <w:szCs w:val="28"/>
        </w:rPr>
        <w:t>. Тема поэта и поэзии в лирике </w:t>
      </w:r>
      <w:r w:rsidRPr="00CE6DFE">
        <w:rPr>
          <w:rStyle w:val="spellingerror"/>
          <w:sz w:val="28"/>
          <w:szCs w:val="28"/>
        </w:rPr>
        <w:t>Г.Р.</w:t>
      </w:r>
      <w:r>
        <w:rPr>
          <w:rStyle w:val="spellingerror"/>
          <w:sz w:val="28"/>
          <w:szCs w:val="28"/>
        </w:rPr>
        <w:t> </w:t>
      </w:r>
      <w:r w:rsidRPr="00CE6DFE">
        <w:rPr>
          <w:rStyle w:val="spellingerror"/>
          <w:sz w:val="28"/>
          <w:szCs w:val="28"/>
        </w:rPr>
        <w:t>Державина</w:t>
      </w:r>
      <w:r w:rsidRPr="00CE6DFE">
        <w:rPr>
          <w:rStyle w:val="normaltextrun"/>
          <w:sz w:val="28"/>
          <w:szCs w:val="28"/>
        </w:rPr>
        <w:t>. Стихотворение </w:t>
      </w:r>
      <w:r w:rsidRPr="00CE6DFE">
        <w:rPr>
          <w:rStyle w:val="normaltextrun"/>
          <w:i/>
          <w:iCs/>
          <w:sz w:val="28"/>
          <w:szCs w:val="28"/>
        </w:rPr>
        <w:t>«Памятник»</w:t>
      </w:r>
      <w:r w:rsidRPr="00CE6DFE">
        <w:rPr>
          <w:rStyle w:val="normaltextrun"/>
          <w:sz w:val="28"/>
          <w:szCs w:val="28"/>
        </w:rPr>
        <w:t>.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textAlignment w:val="baseline"/>
        <w:rPr>
          <w:sz w:val="28"/>
          <w:szCs w:val="28"/>
        </w:rPr>
      </w:pPr>
      <w:r w:rsidRPr="00CE6DFE">
        <w:rPr>
          <w:rStyle w:val="normaltextrun"/>
          <w:b/>
          <w:bCs/>
          <w:i/>
          <w:iCs/>
          <w:sz w:val="28"/>
          <w:szCs w:val="28"/>
        </w:rPr>
        <w:t>Николай </w:t>
      </w:r>
      <w:r w:rsidRPr="00CE6DFE">
        <w:rPr>
          <w:rStyle w:val="contextualspellingandgrammarerror"/>
          <w:b/>
          <w:bCs/>
          <w:i/>
          <w:iCs/>
          <w:sz w:val="28"/>
          <w:szCs w:val="28"/>
        </w:rPr>
        <w:t>Михайлович  Карамзин</w:t>
      </w:r>
      <w:r w:rsidRPr="00CE6DFE">
        <w:rPr>
          <w:rStyle w:val="normaltextrun"/>
          <w:b/>
          <w:bCs/>
          <w:i/>
          <w:iCs/>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sz w:val="28"/>
          <w:szCs w:val="28"/>
        </w:rPr>
        <w:t>Сентиментализм как литературное направление. </w:t>
      </w:r>
      <w:r w:rsidRPr="00CE6DFE">
        <w:rPr>
          <w:rStyle w:val="normaltextrun"/>
          <w:i/>
          <w:iCs/>
          <w:sz w:val="28"/>
          <w:szCs w:val="28"/>
        </w:rPr>
        <w:t> </w:t>
      </w:r>
      <w:r w:rsidRPr="00CE6DFE">
        <w:rPr>
          <w:rStyle w:val="normaltextrun"/>
          <w:sz w:val="28"/>
          <w:szCs w:val="28"/>
        </w:rPr>
        <w:t>Жизнь и творчество писателя. Повесть</w:t>
      </w:r>
      <w:r>
        <w:rPr>
          <w:rStyle w:val="normaltextrun"/>
          <w:i/>
          <w:iCs/>
          <w:sz w:val="28"/>
          <w:szCs w:val="28"/>
        </w:rPr>
        <w:t xml:space="preserve"> «Бедная Лиза» </w:t>
      </w:r>
      <w:r w:rsidRPr="00CE6DFE">
        <w:rPr>
          <w:rStyle w:val="normaltextrun"/>
          <w:sz w:val="28"/>
          <w:szCs w:val="28"/>
        </w:rPr>
        <w:t>как произведение сентиментализма</w:t>
      </w:r>
      <w:r>
        <w:rPr>
          <w:rStyle w:val="normaltextrun"/>
          <w:i/>
          <w:iCs/>
          <w:sz w:val="28"/>
          <w:szCs w:val="28"/>
        </w:rPr>
        <w:t xml:space="preserve">. </w:t>
      </w:r>
      <w:r w:rsidRPr="00CE6DFE">
        <w:rPr>
          <w:rStyle w:val="normaltextrun"/>
          <w:sz w:val="28"/>
          <w:szCs w:val="28"/>
        </w:rPr>
        <w:t>Главные герои повести. Утверждение общечеловеческих ценностей в повести. Нравственность и безнравственность. Внимание писателя к внутреннему миру героини. Язык повести.</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330"/>
        <w:jc w:val="both"/>
        <w:textAlignment w:val="baseline"/>
        <w:rPr>
          <w:sz w:val="28"/>
          <w:szCs w:val="28"/>
        </w:rPr>
      </w:pPr>
      <w:r w:rsidRPr="00CE6DFE">
        <w:rPr>
          <w:rStyle w:val="normaltextrun"/>
          <w:b/>
          <w:bCs/>
          <w:sz w:val="28"/>
          <w:szCs w:val="28"/>
        </w:rPr>
        <w:t>Теория:</w:t>
      </w:r>
      <w:r w:rsidRPr="00CE6DFE">
        <w:rPr>
          <w:rStyle w:val="normaltextrun"/>
          <w:sz w:val="28"/>
          <w:szCs w:val="28"/>
        </w:rPr>
        <w:t> Понятие о сентиментализме.</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IV</w:t>
      </w:r>
      <w:r w:rsidRPr="00CE6DFE">
        <w:rPr>
          <w:rStyle w:val="normaltextrun"/>
          <w:b/>
          <w:bCs/>
          <w:sz w:val="28"/>
          <w:szCs w:val="28"/>
        </w:rPr>
        <w:t>. Русская литература </w:t>
      </w:r>
      <w:r w:rsidRPr="00CE6DFE">
        <w:rPr>
          <w:rStyle w:val="normaltextrun"/>
          <w:b/>
          <w:bCs/>
          <w:sz w:val="28"/>
          <w:szCs w:val="28"/>
          <w:lang w:val="en-US"/>
        </w:rPr>
        <w:t>XIX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textAlignment w:val="baseline"/>
        <w:rPr>
          <w:sz w:val="28"/>
          <w:szCs w:val="28"/>
        </w:rPr>
      </w:pPr>
      <w:r w:rsidRPr="00CE6DFE">
        <w:rPr>
          <w:rStyle w:val="normaltextrun"/>
          <w:b/>
          <w:bCs/>
          <w:i/>
          <w:iCs/>
          <w:sz w:val="28"/>
          <w:szCs w:val="28"/>
        </w:rPr>
        <w:t>Поэзия </w:t>
      </w:r>
      <w:r w:rsidRPr="00CE6DFE">
        <w:rPr>
          <w:rStyle w:val="normaltextrun"/>
          <w:b/>
          <w:bCs/>
          <w:i/>
          <w:iCs/>
          <w:sz w:val="28"/>
          <w:szCs w:val="28"/>
          <w:lang w:val="en-US"/>
        </w:rPr>
        <w:t>XIX</w:t>
      </w:r>
      <w:r w:rsidRPr="00CE6DFE">
        <w:rPr>
          <w:rStyle w:val="normaltextrun"/>
          <w:b/>
          <w:bCs/>
          <w:i/>
          <w:iCs/>
          <w:sz w:val="28"/>
          <w:szCs w:val="28"/>
        </w:rPr>
        <w:t xml:space="preserve"> века. Романтизм </w:t>
      </w:r>
    </w:p>
    <w:p w:rsidR="00811335" w:rsidRPr="00CE6DFE" w:rsidRDefault="00811335" w:rsidP="00811335">
      <w:pPr>
        <w:pStyle w:val="paragraph"/>
        <w:spacing w:before="0" w:beforeAutospacing="0" w:after="0" w:afterAutospacing="0" w:line="360" w:lineRule="auto"/>
        <w:ind w:firstLine="360"/>
        <w:jc w:val="both"/>
        <w:textAlignment w:val="baseline"/>
        <w:rPr>
          <w:sz w:val="28"/>
          <w:szCs w:val="28"/>
        </w:rPr>
      </w:pPr>
      <w:r w:rsidRPr="00CE6DFE">
        <w:rPr>
          <w:rStyle w:val="normaltextrun"/>
          <w:sz w:val="28"/>
          <w:szCs w:val="28"/>
        </w:rPr>
        <w:t>Поэзия </w:t>
      </w:r>
      <w:r w:rsidRPr="00CE6DFE">
        <w:rPr>
          <w:rStyle w:val="normaltextrun"/>
          <w:sz w:val="28"/>
          <w:szCs w:val="28"/>
          <w:lang w:val="en-US"/>
        </w:rPr>
        <w:t>XIX</w:t>
      </w:r>
      <w:r w:rsidRPr="00CE6DFE">
        <w:rPr>
          <w:rStyle w:val="normaltextrun"/>
          <w:sz w:val="28"/>
          <w:szCs w:val="28"/>
        </w:rPr>
        <w:t> века. Богатство содержания и мастерство формы. Проза и драматургия в эпоху «золотого века» поэзии. Понятие о романтизме. История зарождения романтизма за рубежом и в России.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Василий Андреевич Жуковский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Краткий очерк жизни и творчества </w:t>
      </w:r>
      <w:r w:rsidRPr="00CE6DFE">
        <w:rPr>
          <w:rStyle w:val="spellingerror"/>
          <w:sz w:val="28"/>
          <w:szCs w:val="28"/>
        </w:rPr>
        <w:t>В.А.Жуковского</w:t>
      </w:r>
      <w:r w:rsidRPr="00CE6DFE">
        <w:rPr>
          <w:rStyle w:val="normaltextrun"/>
          <w:sz w:val="28"/>
          <w:szCs w:val="28"/>
        </w:rPr>
        <w:t>. История создания баллады</w:t>
      </w:r>
      <w:r>
        <w:rPr>
          <w:rStyle w:val="normaltextrun"/>
          <w:sz w:val="28"/>
          <w:szCs w:val="28"/>
        </w:rPr>
        <w:t xml:space="preserve"> </w:t>
      </w:r>
      <w:r w:rsidRPr="00CE6DFE">
        <w:rPr>
          <w:rStyle w:val="normaltextrun"/>
          <w:i/>
          <w:iCs/>
          <w:sz w:val="28"/>
          <w:szCs w:val="28"/>
        </w:rPr>
        <w:t>«Светлана»</w:t>
      </w:r>
      <w:r w:rsidRPr="00CE6DFE">
        <w:rPr>
          <w:rStyle w:val="normaltextrun"/>
          <w:sz w:val="28"/>
          <w:szCs w:val="28"/>
        </w:rPr>
        <w:t xml:space="preserve">. Народные обычаи. Герои и сюжет баллады. </w:t>
      </w:r>
      <w:r w:rsidRPr="00CE6DFE">
        <w:rPr>
          <w:rStyle w:val="normaltextrun"/>
          <w:sz w:val="28"/>
          <w:szCs w:val="28"/>
        </w:rPr>
        <w:lastRenderedPageBreak/>
        <w:t>Особенности баллад</w:t>
      </w:r>
      <w:r>
        <w:rPr>
          <w:rStyle w:val="normaltextrun"/>
          <w:sz w:val="28"/>
          <w:szCs w:val="28"/>
        </w:rPr>
        <w:t xml:space="preserve">ы. Сравнительный анализ баллады </w:t>
      </w:r>
      <w:r w:rsidRPr="00CE6DFE">
        <w:rPr>
          <w:rStyle w:val="spellingerror"/>
          <w:sz w:val="28"/>
          <w:szCs w:val="28"/>
        </w:rPr>
        <w:t>В.А.</w:t>
      </w:r>
      <w:r>
        <w:rPr>
          <w:rStyle w:val="spellingerror"/>
          <w:sz w:val="28"/>
          <w:szCs w:val="28"/>
        </w:rPr>
        <w:t> </w:t>
      </w:r>
      <w:r w:rsidRPr="00CE6DFE">
        <w:rPr>
          <w:rStyle w:val="spellingerror"/>
          <w:sz w:val="28"/>
          <w:szCs w:val="28"/>
        </w:rPr>
        <w:t>Жуковского</w:t>
      </w:r>
      <w:r>
        <w:rPr>
          <w:rStyle w:val="spellingerror"/>
          <w:sz w:val="28"/>
          <w:szCs w:val="28"/>
        </w:rPr>
        <w:t xml:space="preserve"> </w:t>
      </w:r>
      <w:r w:rsidRPr="00CE6DFE">
        <w:rPr>
          <w:rStyle w:val="normaltextrun"/>
          <w:sz w:val="28"/>
          <w:szCs w:val="28"/>
        </w:rPr>
        <w:t>«Людмила».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Сергеевич Грибоедов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Личность и судьба драма</w:t>
      </w:r>
      <w:r>
        <w:rPr>
          <w:rStyle w:val="normaltextrun"/>
          <w:sz w:val="28"/>
          <w:szCs w:val="28"/>
        </w:rPr>
        <w:t xml:space="preserve">турга. История создания комедии </w:t>
      </w:r>
      <w:r w:rsidRPr="00CE6DFE">
        <w:rPr>
          <w:rStyle w:val="spellingerror"/>
          <w:sz w:val="28"/>
          <w:szCs w:val="28"/>
        </w:rPr>
        <w:t>А.С.</w:t>
      </w:r>
      <w:r>
        <w:rPr>
          <w:rStyle w:val="spellingerror"/>
          <w:sz w:val="28"/>
          <w:szCs w:val="28"/>
        </w:rPr>
        <w:t> </w:t>
      </w:r>
      <w:r w:rsidRPr="00CE6DFE">
        <w:rPr>
          <w:rStyle w:val="spellingerror"/>
          <w:sz w:val="28"/>
          <w:szCs w:val="28"/>
        </w:rPr>
        <w:t>Грибоедова</w:t>
      </w:r>
      <w:r>
        <w:rPr>
          <w:rStyle w:val="spellingerror"/>
          <w:sz w:val="28"/>
          <w:szCs w:val="28"/>
        </w:rPr>
        <w:t xml:space="preserve"> </w:t>
      </w:r>
      <w:r w:rsidRPr="00CE6DFE">
        <w:rPr>
          <w:rStyle w:val="normaltextrun"/>
          <w:i/>
          <w:iCs/>
          <w:sz w:val="28"/>
          <w:szCs w:val="28"/>
        </w:rPr>
        <w:t>«Горе от ума»</w:t>
      </w:r>
      <w:r w:rsidRPr="00CE6DFE">
        <w:rPr>
          <w:rStyle w:val="normaltextrun"/>
          <w:sz w:val="28"/>
          <w:szCs w:val="28"/>
        </w:rPr>
        <w:t>. Обзор содержания комедии. Картина нравов, галерея живых типов и острая сатира. Общечеловеческое звучание образов персонажей. Своеобра</w:t>
      </w:r>
      <w:r>
        <w:rPr>
          <w:rStyle w:val="normaltextrun"/>
          <w:sz w:val="28"/>
          <w:szCs w:val="28"/>
        </w:rPr>
        <w:t xml:space="preserve">зие конфликта.  Смысл названия. </w:t>
      </w:r>
      <w:r w:rsidRPr="00CE6DFE">
        <w:rPr>
          <w:rStyle w:val="spellingerror"/>
          <w:sz w:val="28"/>
          <w:szCs w:val="28"/>
        </w:rPr>
        <w:t>Фамусовская</w:t>
      </w:r>
      <w:r>
        <w:rPr>
          <w:rStyle w:val="normaltextrun"/>
          <w:sz w:val="28"/>
          <w:szCs w:val="28"/>
        </w:rPr>
        <w:t xml:space="preserve"> </w:t>
      </w:r>
      <w:r w:rsidRPr="00CE6DFE">
        <w:rPr>
          <w:rStyle w:val="normaltextrun"/>
          <w:sz w:val="28"/>
          <w:szCs w:val="28"/>
        </w:rPr>
        <w:t xml:space="preserve">Москва в комедии. Меткий афористический язык. </w:t>
      </w:r>
      <w:r>
        <w:rPr>
          <w:rStyle w:val="normaltextrun"/>
          <w:sz w:val="28"/>
          <w:szCs w:val="28"/>
        </w:rPr>
        <w:t xml:space="preserve">Особенности композиции комедии. </w:t>
      </w:r>
      <w:r w:rsidRPr="00CE6DFE">
        <w:rPr>
          <w:rStyle w:val="spellingerror"/>
          <w:sz w:val="28"/>
          <w:szCs w:val="28"/>
        </w:rPr>
        <w:t>И.А.</w:t>
      </w:r>
      <w:r>
        <w:rPr>
          <w:rStyle w:val="spellingerror"/>
          <w:sz w:val="28"/>
          <w:szCs w:val="28"/>
        </w:rPr>
        <w:t> </w:t>
      </w:r>
      <w:r w:rsidRPr="00CE6DFE">
        <w:rPr>
          <w:rStyle w:val="spellingerror"/>
          <w:sz w:val="28"/>
          <w:szCs w:val="28"/>
        </w:rPr>
        <w:t>Гончаров</w:t>
      </w:r>
      <w:r w:rsidRPr="00CE6DFE">
        <w:rPr>
          <w:rStyle w:val="normaltextrun"/>
          <w:sz w:val="28"/>
          <w:szCs w:val="28"/>
        </w:rPr>
        <w:t>. </w:t>
      </w:r>
      <w:r w:rsidRPr="00CE6DFE">
        <w:rPr>
          <w:rStyle w:val="normaltextrun"/>
          <w:i/>
          <w:iCs/>
          <w:sz w:val="28"/>
          <w:szCs w:val="28"/>
        </w:rPr>
        <w:t>«</w:t>
      </w:r>
      <w:r w:rsidRPr="00CE6DFE">
        <w:rPr>
          <w:rStyle w:val="spellingerror"/>
          <w:i/>
          <w:iCs/>
          <w:sz w:val="28"/>
          <w:szCs w:val="28"/>
        </w:rPr>
        <w:t>Мильон</w:t>
      </w:r>
      <w:r w:rsidRPr="00CE6DFE">
        <w:rPr>
          <w:rStyle w:val="normaltextrun"/>
          <w:i/>
          <w:iCs/>
          <w:sz w:val="28"/>
          <w:szCs w:val="28"/>
        </w:rPr>
        <w:t> терзаний»</w:t>
      </w:r>
      <w:r w:rsidRPr="00CE6DFE">
        <w:rPr>
          <w:rStyle w:val="normaltextrun"/>
          <w:sz w:val="28"/>
          <w:szCs w:val="28"/>
        </w:rPr>
        <w:t>. Критика. Сценическая жизнь комедии.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Александр Сергеевич Пушкин</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Реализм. Жизнь и творчество</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годы ссылки.  Стихотворения</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Pr>
          <w:rStyle w:val="spellingerror"/>
          <w:sz w:val="28"/>
          <w:szCs w:val="28"/>
        </w:rPr>
        <w:t xml:space="preserve"> </w:t>
      </w:r>
      <w:r w:rsidRPr="00CE6DFE">
        <w:rPr>
          <w:rStyle w:val="normaltextrun"/>
          <w:sz w:val="28"/>
          <w:szCs w:val="28"/>
        </w:rPr>
        <w:t>разных лет. Тема дружбы в лирике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Свободолюбивая лирика. Тема поэта и поэзии, образы природы в творчестве</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«Евгений Онегин»</w:t>
      </w:r>
      <w:r>
        <w:rPr>
          <w:rStyle w:val="normaltextrun"/>
          <w:sz w:val="28"/>
          <w:szCs w:val="28"/>
        </w:rPr>
        <w:t xml:space="preserve"> –</w:t>
      </w:r>
      <w:r w:rsidRPr="00CE6DFE">
        <w:rPr>
          <w:rStyle w:val="normaltextrun"/>
          <w:sz w:val="28"/>
          <w:szCs w:val="28"/>
        </w:rPr>
        <w:t xml:space="preserve"> роман в стихах. История создания романа в стихах. Образы главных героев. Татьяна Ларина – нравственный идеал. Сравнительные характеристики Онегина и Ленского, Татьяны и Ольги. Сон Татьяны. Образ дворянского общества в романе.</w:t>
      </w:r>
      <w:r>
        <w:rPr>
          <w:rStyle w:val="normaltextrun"/>
          <w:sz w:val="28"/>
          <w:szCs w:val="28"/>
        </w:rPr>
        <w:t xml:space="preserve"> </w:t>
      </w:r>
      <w:r w:rsidRPr="00CE6DFE">
        <w:rPr>
          <w:rStyle w:val="spellingerror"/>
          <w:sz w:val="28"/>
          <w:szCs w:val="28"/>
        </w:rPr>
        <w:t>Онегинская</w:t>
      </w:r>
      <w:r>
        <w:rPr>
          <w:rStyle w:val="normaltextrun"/>
          <w:sz w:val="28"/>
          <w:szCs w:val="28"/>
        </w:rPr>
        <w:t xml:space="preserve"> </w:t>
      </w:r>
      <w:r w:rsidRPr="00CE6DFE">
        <w:rPr>
          <w:rStyle w:val="normaltextrun"/>
          <w:sz w:val="28"/>
          <w:szCs w:val="28"/>
        </w:rPr>
        <w:t>строфа. Автор как идейно-композиционный и лирический центр романа</w:t>
      </w:r>
      <w:r>
        <w:rPr>
          <w:rStyle w:val="normaltextrun"/>
          <w:sz w:val="28"/>
          <w:szCs w:val="28"/>
        </w:rPr>
        <w:t xml:space="preserve"> </w:t>
      </w:r>
      <w:r w:rsidRPr="00CE6DFE">
        <w:rPr>
          <w:rStyle w:val="spellingerror"/>
          <w:sz w:val="28"/>
          <w:szCs w:val="28"/>
        </w:rPr>
        <w:t>А.С.</w:t>
      </w:r>
      <w:r>
        <w:rPr>
          <w:rStyle w:val="spellingerror"/>
          <w:sz w:val="28"/>
          <w:szCs w:val="28"/>
        </w:rPr>
        <w:t> </w:t>
      </w:r>
      <w:r w:rsidRPr="00CE6DFE">
        <w:rPr>
          <w:rStyle w:val="spellingerror"/>
          <w:sz w:val="28"/>
          <w:szCs w:val="28"/>
        </w:rPr>
        <w:t>Пушкина</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Pr>
          <w:rStyle w:val="normaltextrun"/>
          <w:sz w:val="28"/>
          <w:szCs w:val="28"/>
        </w:rPr>
        <w:t xml:space="preserve"> </w:t>
      </w:r>
      <w:r w:rsidRPr="00CE6DFE">
        <w:rPr>
          <w:rStyle w:val="normaltextrun"/>
          <w:sz w:val="28"/>
          <w:szCs w:val="28"/>
        </w:rPr>
        <w:t>Реализм.</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Юрьевич Лермонтов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творческий путь </w:t>
      </w:r>
      <w:r w:rsidRPr="00CE6DFE">
        <w:rPr>
          <w:rStyle w:val="spellingerror"/>
          <w:sz w:val="28"/>
          <w:szCs w:val="28"/>
        </w:rPr>
        <w:t>М.Ю.</w:t>
      </w:r>
      <w:r>
        <w:rPr>
          <w:rStyle w:val="spellingerror"/>
          <w:sz w:val="28"/>
          <w:szCs w:val="28"/>
        </w:rPr>
        <w:t> </w:t>
      </w:r>
      <w:r w:rsidRPr="00CE6DFE">
        <w:rPr>
          <w:rStyle w:val="spellingerror"/>
          <w:sz w:val="28"/>
          <w:szCs w:val="28"/>
        </w:rPr>
        <w:t>Лермонтова</w:t>
      </w:r>
      <w:r w:rsidRPr="00CE6DFE">
        <w:rPr>
          <w:rStyle w:val="normaltextrun"/>
          <w:sz w:val="28"/>
          <w:szCs w:val="28"/>
        </w:rPr>
        <w:t>. Трагичность судьбы поэта. Мотивы вольности и одиночества в лирике поэта. Образ поэта-проро</w:t>
      </w:r>
      <w:r>
        <w:rPr>
          <w:rStyle w:val="normaltextrun"/>
          <w:sz w:val="28"/>
          <w:szCs w:val="28"/>
        </w:rPr>
        <w:t xml:space="preserve">ка, поиск своего места в поэзии </w:t>
      </w:r>
      <w:r w:rsidRPr="00CE6DFE">
        <w:rPr>
          <w:rStyle w:val="normaltextrun"/>
          <w:i/>
          <w:iCs/>
          <w:sz w:val="28"/>
          <w:szCs w:val="28"/>
        </w:rPr>
        <w:t>(«Нет, я не Байрон, я другой…» </w:t>
      </w:r>
      <w:r w:rsidRPr="00CE6DFE">
        <w:rPr>
          <w:rStyle w:val="normaltextrun"/>
          <w:sz w:val="28"/>
          <w:szCs w:val="28"/>
        </w:rPr>
        <w:t>и др.). Любовные стихи Лермонтова (</w:t>
      </w:r>
      <w:r w:rsidRPr="00CE6DFE">
        <w:rPr>
          <w:rStyle w:val="normaltextrun"/>
          <w:i/>
          <w:iCs/>
          <w:sz w:val="28"/>
          <w:szCs w:val="28"/>
        </w:rPr>
        <w:t>«Нищий» </w:t>
      </w:r>
      <w:r w:rsidRPr="00CE6DFE">
        <w:rPr>
          <w:rStyle w:val="normaltextrun"/>
          <w:sz w:val="28"/>
          <w:szCs w:val="28"/>
        </w:rPr>
        <w:t>и др.). Тема России и её своеобразие в стихотворении</w:t>
      </w:r>
      <w:r>
        <w:rPr>
          <w:rStyle w:val="normaltextrun"/>
          <w:sz w:val="28"/>
          <w:szCs w:val="28"/>
        </w:rPr>
        <w:t xml:space="preserve"> </w:t>
      </w:r>
      <w:r w:rsidRPr="00CE6DFE">
        <w:rPr>
          <w:rStyle w:val="normaltextrun"/>
          <w:i/>
          <w:iCs/>
          <w:sz w:val="28"/>
          <w:szCs w:val="28"/>
        </w:rPr>
        <w:t>«Родина»</w:t>
      </w:r>
      <w:r w:rsidRPr="00CE6DFE">
        <w:rPr>
          <w:rStyle w:val="normaltextrun"/>
          <w:sz w:val="28"/>
          <w:szCs w:val="28"/>
        </w:rPr>
        <w:t>.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i/>
          <w:iCs/>
          <w:sz w:val="28"/>
          <w:szCs w:val="28"/>
        </w:rPr>
        <w:t>«Герой нашего времени»</w:t>
      </w:r>
      <w:r>
        <w:rPr>
          <w:rStyle w:val="normaltextrun"/>
          <w:i/>
          <w:iCs/>
          <w:sz w:val="28"/>
          <w:szCs w:val="28"/>
        </w:rPr>
        <w:t xml:space="preserve"> –</w:t>
      </w:r>
      <w:r w:rsidRPr="00CE6DFE">
        <w:rPr>
          <w:rStyle w:val="normaltextrun"/>
          <w:sz w:val="28"/>
          <w:szCs w:val="28"/>
        </w:rPr>
        <w:t xml:space="preserve"> первый психологический роман в русской литературе. Обзор содержания романа. Композиция романа. Незаурядная личность, загадки образа главного героя Печорина. «Дневник» как средство </w:t>
      </w:r>
      <w:r w:rsidRPr="00CE6DFE">
        <w:rPr>
          <w:rStyle w:val="normaltextrun"/>
          <w:sz w:val="28"/>
          <w:szCs w:val="28"/>
        </w:rPr>
        <w:lastRenderedPageBreak/>
        <w:t xml:space="preserve">самораскрытия характера. Век Лермонтова в романе. Проблемы молодого поколения </w:t>
      </w:r>
      <w:r>
        <w:rPr>
          <w:rStyle w:val="normaltextrun"/>
          <w:sz w:val="28"/>
          <w:szCs w:val="28"/>
        </w:rPr>
        <w:t xml:space="preserve">в современном обществе. Повесть </w:t>
      </w:r>
      <w:r w:rsidRPr="00CE6DFE">
        <w:rPr>
          <w:rStyle w:val="normaltextrun"/>
          <w:b/>
          <w:bCs/>
          <w:i/>
          <w:iCs/>
          <w:sz w:val="28"/>
          <w:szCs w:val="28"/>
        </w:rPr>
        <w:t>«</w:t>
      </w:r>
      <w:r w:rsidRPr="008C3A48">
        <w:rPr>
          <w:rStyle w:val="normaltextrun"/>
          <w:bCs/>
          <w:i/>
          <w:iCs/>
          <w:sz w:val="28"/>
          <w:szCs w:val="28"/>
        </w:rPr>
        <w:t>Фаталист</w:t>
      </w:r>
      <w:r w:rsidRPr="00CE6DFE">
        <w:rPr>
          <w:rStyle w:val="normaltextrun"/>
          <w:b/>
          <w:bCs/>
          <w:i/>
          <w:iCs/>
          <w:sz w:val="28"/>
          <w:szCs w:val="28"/>
        </w:rPr>
        <w:t>»</w:t>
      </w:r>
      <w:r>
        <w:rPr>
          <w:rStyle w:val="normaltextrun"/>
          <w:b/>
          <w:bCs/>
          <w:i/>
          <w:iCs/>
          <w:sz w:val="28"/>
          <w:szCs w:val="28"/>
        </w:rPr>
        <w:t xml:space="preserve"> </w:t>
      </w:r>
      <w:r w:rsidRPr="00CE6DFE">
        <w:rPr>
          <w:rStyle w:val="normaltextrun"/>
          <w:sz w:val="28"/>
          <w:szCs w:val="28"/>
        </w:rPr>
        <w:t>и её философско-композиционное значение. Понятие о романтизме. Споры о романтизме и реализме романа.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Печорин и Максим Максимыч. Печорин и доктор Вернер. Печорин и Грушницкий. Печорин и Вера. Печорин и Мери. Печорин и «ундина».</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b/>
          <w:bCs/>
          <w:sz w:val="28"/>
          <w:szCs w:val="28"/>
        </w:rPr>
        <w:t>Теория:</w:t>
      </w:r>
      <w:r w:rsidRPr="00CE6DFE">
        <w:rPr>
          <w:rStyle w:val="normaltextrun"/>
          <w:sz w:val="28"/>
          <w:szCs w:val="28"/>
        </w:rPr>
        <w:t> Романтизм.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Васильевич Гоголь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Страницы жизни и творчества </w:t>
      </w:r>
      <w:r w:rsidRPr="00CE6DFE">
        <w:rPr>
          <w:rStyle w:val="spellingerror"/>
          <w:sz w:val="28"/>
          <w:szCs w:val="28"/>
        </w:rPr>
        <w:t>Н.В.</w:t>
      </w:r>
      <w:r>
        <w:rPr>
          <w:rStyle w:val="spellingerror"/>
          <w:sz w:val="28"/>
          <w:szCs w:val="28"/>
        </w:rPr>
        <w:t> </w:t>
      </w:r>
      <w:r w:rsidRPr="00CE6DFE">
        <w:rPr>
          <w:rStyle w:val="spellingerror"/>
          <w:sz w:val="28"/>
          <w:szCs w:val="28"/>
        </w:rPr>
        <w:t>Гоголя</w:t>
      </w:r>
      <w:r>
        <w:rPr>
          <w:rStyle w:val="normaltextrun"/>
          <w:sz w:val="28"/>
          <w:szCs w:val="28"/>
        </w:rPr>
        <w:t xml:space="preserve">. Поэма </w:t>
      </w:r>
      <w:r w:rsidRPr="00CE6DFE">
        <w:rPr>
          <w:rStyle w:val="normaltextrun"/>
          <w:i/>
          <w:iCs/>
          <w:sz w:val="28"/>
          <w:szCs w:val="28"/>
        </w:rPr>
        <w:t>«Мёртвые души».</w:t>
      </w:r>
      <w:r>
        <w:rPr>
          <w:rStyle w:val="normaltextrun"/>
          <w:i/>
          <w:iCs/>
          <w:sz w:val="28"/>
          <w:szCs w:val="28"/>
        </w:rPr>
        <w:t xml:space="preserve"> </w:t>
      </w:r>
      <w:r w:rsidRPr="00CE6DFE">
        <w:rPr>
          <w:rStyle w:val="normaltextrun"/>
          <w:sz w:val="28"/>
          <w:szCs w:val="28"/>
        </w:rPr>
        <w:t xml:space="preserve">Смысл названия поэмы. Система образов. Мёртвые и живые души. Чичиков </w:t>
      </w:r>
      <w:r>
        <w:rPr>
          <w:rStyle w:val="normaltextrun"/>
          <w:sz w:val="28"/>
          <w:szCs w:val="28"/>
        </w:rPr>
        <w:t>–</w:t>
      </w:r>
      <w:r w:rsidRPr="00CE6DFE">
        <w:rPr>
          <w:rStyle w:val="normaltextrun"/>
          <w:sz w:val="28"/>
          <w:szCs w:val="28"/>
        </w:rPr>
        <w:t xml:space="preserve"> «приобретатель», новый герой эпохи.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Поэма о величии России. Первоначальный замысел и идея Гоголя. Соотношение с «Божественной комедией» Данте, с плутовским романом, романом-путешествием. Жанровое своеобразие произведения. Причины незавершённости поэмы. Чичиков как антигерой. Эволюция Чичикова и Плюшкина в замысле поэмы. Сатирический взгляд на события и героев. Роль лирических отступлений.</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 xml:space="preserve">Эволюция образа автора </w:t>
      </w:r>
      <w:r>
        <w:rPr>
          <w:rStyle w:val="normaltextrun"/>
          <w:sz w:val="28"/>
          <w:szCs w:val="28"/>
        </w:rPr>
        <w:t>–</w:t>
      </w:r>
      <w:r w:rsidRPr="00CE6DFE">
        <w:rPr>
          <w:rStyle w:val="normaltextrun"/>
          <w:sz w:val="28"/>
          <w:szCs w:val="28"/>
        </w:rPr>
        <w:t xml:space="preserve"> от сатирика к пророку и проповеднику. Поэма в оценках Белинского. Ответ Гоголя на критику Белинского.</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Развитие понятий об образе – символе, литературном типе, о сатире.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Фёдор Михайлович Достоевский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писателе. Роман</w:t>
      </w:r>
      <w:r>
        <w:rPr>
          <w:rStyle w:val="normaltextrun"/>
          <w:sz w:val="28"/>
          <w:szCs w:val="28"/>
        </w:rPr>
        <w:t xml:space="preserve"> </w:t>
      </w:r>
      <w:r w:rsidRPr="00CE6DFE">
        <w:rPr>
          <w:rStyle w:val="spellingerror"/>
          <w:sz w:val="28"/>
          <w:szCs w:val="28"/>
        </w:rPr>
        <w:t>Ф.М.</w:t>
      </w:r>
      <w:r>
        <w:rPr>
          <w:rStyle w:val="spellingerror"/>
          <w:sz w:val="28"/>
          <w:szCs w:val="28"/>
        </w:rPr>
        <w:t> </w:t>
      </w:r>
      <w:r w:rsidRPr="00CE6DFE">
        <w:rPr>
          <w:rStyle w:val="spellingerror"/>
          <w:sz w:val="28"/>
          <w:szCs w:val="28"/>
        </w:rPr>
        <w:t>Достоевского</w:t>
      </w:r>
      <w:r>
        <w:rPr>
          <w:rStyle w:val="normaltextrun"/>
          <w:sz w:val="28"/>
          <w:szCs w:val="28"/>
        </w:rPr>
        <w:t xml:space="preserve"> </w:t>
      </w:r>
      <w:r w:rsidRPr="00CE6DFE">
        <w:rPr>
          <w:rStyle w:val="normaltextrun"/>
          <w:i/>
          <w:iCs/>
          <w:sz w:val="28"/>
          <w:szCs w:val="28"/>
        </w:rPr>
        <w:t>«Белые ночи»</w:t>
      </w:r>
      <w:r w:rsidRPr="00CE6DFE">
        <w:rPr>
          <w:rStyle w:val="normaltextrun"/>
          <w:sz w:val="28"/>
          <w:szCs w:val="28"/>
        </w:rPr>
        <w:t xml:space="preserve">. Тип «петербургского мечтателя» </w:t>
      </w:r>
      <w:r>
        <w:rPr>
          <w:rStyle w:val="normaltextrun"/>
          <w:sz w:val="28"/>
          <w:szCs w:val="28"/>
        </w:rPr>
        <w:t>–</w:t>
      </w:r>
      <w:r w:rsidRPr="00CE6DFE">
        <w:rPr>
          <w:rStyle w:val="normaltextrun"/>
          <w:sz w:val="28"/>
          <w:szCs w:val="28"/>
        </w:rPr>
        <w:t xml:space="preserve"> жадного к жизни и одновременно нежного, доброго, несчастного, склонного к несбыточным фантазиям. Роль истории Настеньки в романе. Содержание и смысл «сентиментальности» в понимании Достоевского.</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Антон Павлович Чехов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Творческий путь</w:t>
      </w:r>
      <w:r>
        <w:rPr>
          <w:rStyle w:val="normaltextrun"/>
          <w:sz w:val="28"/>
          <w:szCs w:val="28"/>
        </w:rPr>
        <w:t xml:space="preserve"> </w:t>
      </w:r>
      <w:r w:rsidRPr="00CE6DFE">
        <w:rPr>
          <w:rStyle w:val="spellingerror"/>
          <w:sz w:val="28"/>
          <w:szCs w:val="28"/>
        </w:rPr>
        <w:t>А.П.</w:t>
      </w:r>
      <w:r>
        <w:rPr>
          <w:rStyle w:val="spellingerror"/>
          <w:sz w:val="28"/>
          <w:szCs w:val="28"/>
        </w:rPr>
        <w:t> </w:t>
      </w:r>
      <w:r w:rsidRPr="00CE6DFE">
        <w:rPr>
          <w:rStyle w:val="spellingerror"/>
          <w:sz w:val="28"/>
          <w:szCs w:val="28"/>
        </w:rPr>
        <w:t>Чехова</w:t>
      </w:r>
      <w:r w:rsidRPr="00CE6DFE">
        <w:rPr>
          <w:rStyle w:val="normaltextrun"/>
          <w:sz w:val="28"/>
          <w:szCs w:val="28"/>
        </w:rPr>
        <w:t>. Ху</w:t>
      </w:r>
      <w:r>
        <w:rPr>
          <w:rStyle w:val="normaltextrun"/>
          <w:sz w:val="28"/>
          <w:szCs w:val="28"/>
        </w:rPr>
        <w:t xml:space="preserve">дожественное мастерство автора. </w:t>
      </w:r>
      <w:r w:rsidRPr="00CE6DFE">
        <w:rPr>
          <w:rStyle w:val="normaltextrun"/>
          <w:i/>
          <w:iCs/>
          <w:sz w:val="28"/>
          <w:szCs w:val="28"/>
        </w:rPr>
        <w:t>«Маленькая трилогия»</w:t>
      </w:r>
      <w:r>
        <w:rPr>
          <w:rStyle w:val="normaltextrun"/>
          <w:i/>
          <w:iCs/>
          <w:sz w:val="28"/>
          <w:szCs w:val="28"/>
        </w:rPr>
        <w:t xml:space="preserve"> </w:t>
      </w:r>
      <w:r w:rsidRPr="00CE6DFE">
        <w:rPr>
          <w:rStyle w:val="normaltextrun"/>
          <w:sz w:val="28"/>
          <w:szCs w:val="28"/>
        </w:rPr>
        <w:t xml:space="preserve">(«Человек в футляре», «Крыжовник», «О любви») как цикл произведений, рисующих ложные представления, определяющие </w:t>
      </w:r>
      <w:r w:rsidRPr="00CE6DFE">
        <w:rPr>
          <w:rStyle w:val="normaltextrun"/>
          <w:sz w:val="28"/>
          <w:szCs w:val="28"/>
        </w:rPr>
        <w:lastRenderedPageBreak/>
        <w:t>судьбы людей. Композиция и общая идея цикла. Сюжет и герои «Человека в футляре». Юмор и сатира в их соотношении.</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Тема одиночества человека в чеховских рассказах </w:t>
      </w:r>
      <w:r w:rsidRPr="00CE6DFE">
        <w:rPr>
          <w:rStyle w:val="normaltextrun"/>
          <w:i/>
          <w:iCs/>
          <w:sz w:val="28"/>
          <w:szCs w:val="28"/>
        </w:rPr>
        <w:t>«Смерть чиновника», «Тоска».</w:t>
      </w:r>
      <w:r>
        <w:rPr>
          <w:rStyle w:val="normaltextrun"/>
          <w:i/>
          <w:iCs/>
          <w:sz w:val="28"/>
          <w:szCs w:val="28"/>
        </w:rPr>
        <w:t xml:space="preserve"> </w:t>
      </w:r>
      <w:r w:rsidRPr="00CE6DFE">
        <w:rPr>
          <w:rStyle w:val="normaltextrun"/>
          <w:sz w:val="28"/>
          <w:szCs w:val="28"/>
        </w:rPr>
        <w:t>Сюжет и герои. </w:t>
      </w:r>
      <w:r w:rsidRPr="00CE6DFE">
        <w:rPr>
          <w:rStyle w:val="eop"/>
          <w:sz w:val="28"/>
          <w:szCs w:val="28"/>
        </w:rPr>
        <w:t> </w:t>
      </w:r>
    </w:p>
    <w:p w:rsidR="00811335" w:rsidRPr="00CE6DFE" w:rsidRDefault="00811335" w:rsidP="00811335">
      <w:pPr>
        <w:pStyle w:val="paragraph"/>
        <w:shd w:val="clear" w:color="auto" w:fill="FFFFFF"/>
        <w:spacing w:before="0" w:beforeAutospacing="0" w:after="0" w:afterAutospacing="0" w:line="360" w:lineRule="auto"/>
        <w:ind w:firstLine="1230"/>
        <w:jc w:val="both"/>
        <w:textAlignment w:val="baseline"/>
        <w:rPr>
          <w:sz w:val="28"/>
          <w:szCs w:val="28"/>
        </w:rPr>
      </w:pPr>
      <w:r w:rsidRPr="00CE6DFE">
        <w:rPr>
          <w:rStyle w:val="normaltextrun"/>
          <w:b/>
          <w:bCs/>
          <w:sz w:val="28"/>
          <w:szCs w:val="28"/>
          <w:lang w:val="en-US"/>
        </w:rPr>
        <w:t>V</w:t>
      </w:r>
      <w:r w:rsidRPr="00CE6DFE">
        <w:rPr>
          <w:rStyle w:val="normaltextrun"/>
          <w:b/>
          <w:bCs/>
          <w:sz w:val="28"/>
          <w:szCs w:val="28"/>
        </w:rPr>
        <w:t>. Русская литература </w:t>
      </w:r>
      <w:r w:rsidRPr="00CE6DFE">
        <w:rPr>
          <w:rStyle w:val="normaltextrun"/>
          <w:b/>
          <w:bCs/>
          <w:sz w:val="28"/>
          <w:szCs w:val="28"/>
          <w:lang w:val="en-US"/>
        </w:rPr>
        <w:t>XX</w:t>
      </w:r>
      <w:r w:rsidRPr="00CE6DFE">
        <w:rPr>
          <w:rStyle w:val="normaltextrun"/>
          <w:b/>
          <w:bCs/>
          <w:sz w:val="28"/>
          <w:szCs w:val="28"/>
        </w:rPr>
        <w:t xml:space="preserve"> века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Многообразие жанров и направлений в литературе </w:t>
      </w:r>
      <w:r w:rsidRPr="00CE6DFE">
        <w:rPr>
          <w:rStyle w:val="normaltextrun"/>
          <w:b/>
          <w:bCs/>
          <w:i/>
          <w:iCs/>
          <w:sz w:val="28"/>
          <w:szCs w:val="28"/>
          <w:lang w:val="en-US"/>
        </w:rPr>
        <w:t>XX</w:t>
      </w:r>
      <w:r w:rsidRPr="00CE6DFE">
        <w:rPr>
          <w:rStyle w:val="normaltextrun"/>
          <w:b/>
          <w:bCs/>
          <w:i/>
          <w:iCs/>
          <w:sz w:val="28"/>
          <w:szCs w:val="28"/>
        </w:rPr>
        <w:t xml:space="preserve"> века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Богатство и разнообразие жанров и направлений русской литературы </w:t>
      </w:r>
      <w:r w:rsidRPr="00CE6DFE">
        <w:rPr>
          <w:rStyle w:val="normaltextrun"/>
          <w:sz w:val="28"/>
          <w:szCs w:val="28"/>
          <w:lang w:val="en-US"/>
        </w:rPr>
        <w:t>XX</w:t>
      </w:r>
      <w:r w:rsidRPr="00CE6DFE">
        <w:rPr>
          <w:rStyle w:val="normaltextrun"/>
          <w:sz w:val="28"/>
          <w:szCs w:val="28"/>
        </w:rPr>
        <w:t> века. Рождение новых жанров и стилей. Советская литература и литература русского зарубежья. Ведущие прозаики России </w:t>
      </w:r>
      <w:r w:rsidRPr="00CE6DFE">
        <w:rPr>
          <w:rStyle w:val="normaltextrun"/>
          <w:sz w:val="28"/>
          <w:szCs w:val="28"/>
          <w:lang w:val="en-US"/>
        </w:rPr>
        <w:t>XX</w:t>
      </w:r>
      <w:r w:rsidRPr="00CE6DFE">
        <w:rPr>
          <w:rStyle w:val="normaltextrun"/>
          <w:sz w:val="28"/>
          <w:szCs w:val="28"/>
        </w:rPr>
        <w:t> века. Художественное отражение и осмысление событий революции, гражданской войны, истории нашей Родины.</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Иван Алексеевич Бунин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и прозаик</w:t>
      </w:r>
      <w:r>
        <w:rPr>
          <w:rStyle w:val="normaltextrun"/>
          <w:sz w:val="28"/>
          <w:szCs w:val="28"/>
        </w:rPr>
        <w:t xml:space="preserve"> </w:t>
      </w:r>
      <w:r w:rsidRPr="00CE6DFE">
        <w:rPr>
          <w:rStyle w:val="spellingerror"/>
          <w:sz w:val="28"/>
          <w:szCs w:val="28"/>
        </w:rPr>
        <w:t>И.А.</w:t>
      </w:r>
      <w:r>
        <w:rPr>
          <w:rStyle w:val="spellingerror"/>
          <w:sz w:val="28"/>
          <w:szCs w:val="28"/>
        </w:rPr>
        <w:t> </w:t>
      </w:r>
      <w:r w:rsidRPr="00CE6DFE">
        <w:rPr>
          <w:rStyle w:val="spellingerror"/>
          <w:sz w:val="28"/>
          <w:szCs w:val="28"/>
        </w:rPr>
        <w:t>Бунин</w:t>
      </w:r>
      <w:r w:rsidRPr="00CE6DFE">
        <w:rPr>
          <w:rStyle w:val="normaltextrun"/>
          <w:sz w:val="28"/>
          <w:szCs w:val="28"/>
        </w:rPr>
        <w:t>. Тесная связь его творчества с традициями</w:t>
      </w:r>
      <w:r>
        <w:rPr>
          <w:rStyle w:val="normaltextrun"/>
          <w:sz w:val="28"/>
          <w:szCs w:val="28"/>
        </w:rPr>
        <w:t xml:space="preserve"> </w:t>
      </w:r>
      <w:r w:rsidRPr="00CE6DFE">
        <w:rPr>
          <w:rStyle w:val="normaltextrun"/>
          <w:sz w:val="28"/>
          <w:szCs w:val="28"/>
          <w:lang w:val="en-US"/>
        </w:rPr>
        <w:t>IX</w:t>
      </w:r>
      <w:r w:rsidRPr="00CE6DFE">
        <w:rPr>
          <w:rStyle w:val="normaltextrun"/>
          <w:sz w:val="28"/>
          <w:szCs w:val="28"/>
        </w:rPr>
        <w:t> века. Первый лауреат Нобелевской премии в русской литературе. История рассказа </w:t>
      </w:r>
      <w:r w:rsidRPr="00CE6DFE">
        <w:rPr>
          <w:rStyle w:val="normaltextrun"/>
          <w:i/>
          <w:iCs/>
          <w:sz w:val="28"/>
          <w:szCs w:val="28"/>
        </w:rPr>
        <w:t>«Тёмные аллеи»</w:t>
      </w:r>
      <w:r w:rsidRPr="00CE6DFE">
        <w:rPr>
          <w:rStyle w:val="normaltextrun"/>
          <w:sz w:val="28"/>
          <w:szCs w:val="28"/>
        </w:rPr>
        <w:t>. История любви Надежды и Николая Алексеевича в рассказе.</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Русская поэзия Серебряного века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Художественное своеобразие поэзии Серебряного века. Многообразие и направлений, жанров, видов лирической поэзии. Общий обзор и изучение одной из монографических тем по выбору.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Александрович Блок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поэте. Лирика</w:t>
      </w:r>
      <w:r>
        <w:rPr>
          <w:rStyle w:val="normaltextrun"/>
          <w:sz w:val="28"/>
          <w:szCs w:val="28"/>
        </w:rPr>
        <w:t xml:space="preserve"> </w:t>
      </w:r>
      <w:r w:rsidRPr="00CE6DFE">
        <w:rPr>
          <w:rStyle w:val="spellingerror"/>
          <w:sz w:val="28"/>
          <w:szCs w:val="28"/>
        </w:rPr>
        <w:t>А.А.</w:t>
      </w:r>
      <w:r>
        <w:rPr>
          <w:rStyle w:val="spellingerror"/>
          <w:sz w:val="28"/>
          <w:szCs w:val="28"/>
        </w:rPr>
        <w:t> </w:t>
      </w:r>
      <w:r w:rsidRPr="00CE6DFE">
        <w:rPr>
          <w:rStyle w:val="spellingerror"/>
          <w:sz w:val="28"/>
          <w:szCs w:val="28"/>
        </w:rPr>
        <w:t>Блока</w:t>
      </w:r>
      <w:r w:rsidRPr="00CE6DFE">
        <w:rPr>
          <w:rStyle w:val="normaltextrun"/>
          <w:sz w:val="28"/>
          <w:szCs w:val="28"/>
        </w:rPr>
        <w:t>. Высокие идеалы и предчувствие перемен.  Трагедия поэта в «страшном мире». Любовь к России, вера в её будущее. Художественное своеобразие поэзии Блока.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Сергей Александрович Есенин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С.</w:t>
      </w:r>
      <w:r>
        <w:rPr>
          <w:rStyle w:val="spellingerror"/>
          <w:sz w:val="28"/>
          <w:szCs w:val="28"/>
        </w:rPr>
        <w:t> </w:t>
      </w:r>
      <w:r w:rsidRPr="00CE6DFE">
        <w:rPr>
          <w:rStyle w:val="spellingerror"/>
          <w:sz w:val="28"/>
          <w:szCs w:val="28"/>
        </w:rPr>
        <w:t>Есенине</w:t>
      </w:r>
      <w:r>
        <w:rPr>
          <w:rStyle w:val="normaltextrun"/>
          <w:sz w:val="28"/>
          <w:szCs w:val="28"/>
        </w:rPr>
        <w:t xml:space="preserve"> </w:t>
      </w:r>
      <w:r w:rsidRPr="00CE6DFE">
        <w:rPr>
          <w:rStyle w:val="normaltextrun"/>
          <w:sz w:val="28"/>
          <w:szCs w:val="28"/>
        </w:rPr>
        <w:t>и его судьба. Тема Родины, любви в лирике поэта. Народно-песенная основа стиха Есенина. Сквозные образы в лирике поэта.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Владимир Владимирович Маяковский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lastRenderedPageBreak/>
        <w:t xml:space="preserve">Слово о </w:t>
      </w:r>
      <w:r w:rsidRPr="00CE6DFE">
        <w:rPr>
          <w:rStyle w:val="spellingerror"/>
          <w:sz w:val="28"/>
          <w:szCs w:val="28"/>
        </w:rPr>
        <w:t>В.В.</w:t>
      </w:r>
      <w:r>
        <w:rPr>
          <w:rStyle w:val="spellingerror"/>
          <w:sz w:val="28"/>
          <w:szCs w:val="28"/>
        </w:rPr>
        <w:t> </w:t>
      </w:r>
      <w:r w:rsidRPr="00CE6DFE">
        <w:rPr>
          <w:rStyle w:val="spellingerror"/>
          <w:sz w:val="28"/>
          <w:szCs w:val="28"/>
        </w:rPr>
        <w:t>Маяковском</w:t>
      </w:r>
      <w:r w:rsidRPr="00CE6DFE">
        <w:rPr>
          <w:rStyle w:val="normaltextrun"/>
          <w:sz w:val="28"/>
          <w:szCs w:val="28"/>
        </w:rPr>
        <w:t>. Поэт-публицист, поэт-новатор. Сатирические стихи и стихи о любви. Особенности стиха Маяковского. Тонический стих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Афанасьевич Булгаков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Краткое описание творческого пути писателя. Повесть </w:t>
      </w:r>
      <w:r w:rsidRPr="00CE6DFE">
        <w:rPr>
          <w:rStyle w:val="normaltextrun"/>
          <w:i/>
          <w:iCs/>
          <w:sz w:val="28"/>
          <w:szCs w:val="28"/>
        </w:rPr>
        <w:t>«Собачье сердце» </w:t>
      </w:r>
      <w:r w:rsidRPr="00CE6DFE">
        <w:rPr>
          <w:rStyle w:val="normaltextrun"/>
          <w:sz w:val="28"/>
          <w:szCs w:val="28"/>
        </w:rPr>
        <w:t>как социально-философская сатира на современное общество. Смысл названия. Система образов произведения. Умственная, нравственная, духовная недоразвитость – основа живучести «</w:t>
      </w:r>
      <w:r w:rsidRPr="00CE6DFE">
        <w:rPr>
          <w:rStyle w:val="spellingerror"/>
          <w:sz w:val="28"/>
          <w:szCs w:val="28"/>
        </w:rPr>
        <w:t>шариковщины</w:t>
      </w:r>
      <w:r w:rsidRPr="00CE6DFE">
        <w:rPr>
          <w:rStyle w:val="normaltextrun"/>
          <w:sz w:val="28"/>
          <w:szCs w:val="28"/>
        </w:rPr>
        <w:t>», «</w:t>
      </w:r>
      <w:r w:rsidRPr="00CE6DFE">
        <w:rPr>
          <w:rStyle w:val="spellingerror"/>
          <w:sz w:val="28"/>
          <w:szCs w:val="28"/>
        </w:rPr>
        <w:t>швондерщины</w:t>
      </w:r>
      <w:r w:rsidRPr="00CE6DFE">
        <w:rPr>
          <w:rStyle w:val="normaltextrun"/>
          <w:sz w:val="28"/>
          <w:szCs w:val="28"/>
        </w:rPr>
        <w:t>». Приём гротеска в повести.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Марина Ивановна Цветаева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М.И.</w:t>
      </w:r>
      <w:r>
        <w:rPr>
          <w:rStyle w:val="spellingerror"/>
          <w:sz w:val="28"/>
          <w:szCs w:val="28"/>
        </w:rPr>
        <w:t xml:space="preserve"> </w:t>
      </w:r>
      <w:r w:rsidRPr="00CE6DFE">
        <w:rPr>
          <w:rStyle w:val="spellingerror"/>
          <w:sz w:val="28"/>
          <w:szCs w:val="28"/>
        </w:rPr>
        <w:t>Цветаевой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М.</w:t>
      </w:r>
      <w:r>
        <w:rPr>
          <w:rStyle w:val="spellingerror"/>
          <w:sz w:val="28"/>
          <w:szCs w:val="28"/>
        </w:rPr>
        <w:t> </w:t>
      </w:r>
      <w:r w:rsidRPr="00CE6DFE">
        <w:rPr>
          <w:rStyle w:val="spellingerror"/>
          <w:sz w:val="28"/>
          <w:szCs w:val="28"/>
        </w:rPr>
        <w:t>Цветаевой</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Анна Андреевна Ахматова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Судьба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 Тема любви, поэта и поэзии в творчестве поэтессы. Особенности поэтики </w:t>
      </w:r>
      <w:r w:rsidRPr="00CE6DFE">
        <w:rPr>
          <w:rStyle w:val="spellingerror"/>
          <w:sz w:val="28"/>
          <w:szCs w:val="28"/>
        </w:rPr>
        <w:t>А.</w:t>
      </w:r>
      <w:r>
        <w:rPr>
          <w:rStyle w:val="spellingerror"/>
          <w:sz w:val="28"/>
          <w:szCs w:val="28"/>
        </w:rPr>
        <w:t> </w:t>
      </w:r>
      <w:r w:rsidRPr="00CE6DFE">
        <w:rPr>
          <w:rStyle w:val="spellingerror"/>
          <w:sz w:val="28"/>
          <w:szCs w:val="28"/>
        </w:rPr>
        <w:t>Ахматовой</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Борис Леонидович Пастернак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Б.</w:t>
      </w:r>
      <w:r>
        <w:rPr>
          <w:rStyle w:val="spellingerror"/>
          <w:sz w:val="28"/>
          <w:szCs w:val="28"/>
        </w:rPr>
        <w:t> </w:t>
      </w:r>
      <w:r w:rsidRPr="00CE6DFE">
        <w:rPr>
          <w:rStyle w:val="spellingerror"/>
          <w:sz w:val="28"/>
          <w:szCs w:val="28"/>
        </w:rPr>
        <w:t>Пастернаке</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Николай Алексеевич Заболоцкий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Слово о  </w:t>
      </w:r>
      <w:r w:rsidRPr="00CE6DFE">
        <w:rPr>
          <w:rStyle w:val="spellingerror"/>
          <w:sz w:val="28"/>
          <w:szCs w:val="28"/>
        </w:rPr>
        <w:t>Н.</w:t>
      </w:r>
      <w:r>
        <w:rPr>
          <w:rStyle w:val="spellingerror"/>
          <w:sz w:val="28"/>
          <w:szCs w:val="28"/>
        </w:rPr>
        <w:t> </w:t>
      </w:r>
      <w:r w:rsidRPr="00CE6DFE">
        <w:rPr>
          <w:rStyle w:val="spellingerror"/>
          <w:sz w:val="28"/>
          <w:szCs w:val="28"/>
        </w:rPr>
        <w:t>Заболоцком</w:t>
      </w:r>
      <w:r w:rsidRPr="00CE6DFE">
        <w:rPr>
          <w:rStyle w:val="normaltextrun"/>
          <w:sz w:val="28"/>
          <w:szCs w:val="28"/>
        </w:rPr>
        <w:t>. Темы творчества поэта. Человек и природа в творчестве поэта.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Михаил Александрович Шолохов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Слово о </w:t>
      </w:r>
      <w:r w:rsidRPr="00CE6DFE">
        <w:rPr>
          <w:rStyle w:val="spellingerror"/>
          <w:sz w:val="28"/>
          <w:szCs w:val="28"/>
        </w:rPr>
        <w:t>М.</w:t>
      </w:r>
      <w:r>
        <w:rPr>
          <w:rStyle w:val="spellingerror"/>
          <w:sz w:val="28"/>
          <w:szCs w:val="28"/>
        </w:rPr>
        <w:t> </w:t>
      </w:r>
      <w:r w:rsidRPr="00CE6DFE">
        <w:rPr>
          <w:rStyle w:val="spellingerror"/>
          <w:sz w:val="28"/>
          <w:szCs w:val="28"/>
        </w:rPr>
        <w:t>Шолохове</w:t>
      </w:r>
      <w:r w:rsidRPr="00CE6DFE">
        <w:rPr>
          <w:rStyle w:val="normaltextrun"/>
          <w:sz w:val="28"/>
          <w:szCs w:val="28"/>
        </w:rPr>
        <w:t>. Гуманизм рассказа </w:t>
      </w:r>
      <w:r w:rsidRPr="00CE6DFE">
        <w:rPr>
          <w:rStyle w:val="normaltextrun"/>
          <w:i/>
          <w:iCs/>
          <w:sz w:val="28"/>
          <w:szCs w:val="28"/>
        </w:rPr>
        <w:t>«Судьба человека». </w:t>
      </w:r>
      <w:r w:rsidRPr="00CE6DFE">
        <w:rPr>
          <w:rStyle w:val="normaltextrun"/>
          <w:sz w:val="28"/>
          <w:szCs w:val="28"/>
        </w:rPr>
        <w:t>Судьба человека в годы Великой Отечественной войны. Война и судьба детей. Психологическая точность и доброжелательность повествования. Андрей Соколов – образ простого и стойкого русского Человека, который прошел и войну, и плен. Андрей Соколов и Ванюшка. Проблемы разрушенных семей в годы войны. Забота о судьбе детей, пострадавших от войны. Композиция рассказа. Сказовая манера повествования.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Трифонович Твардовский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Военная тема в лирике </w:t>
      </w:r>
      <w:r w:rsidRPr="00CE6DFE">
        <w:rPr>
          <w:rStyle w:val="spellingerror"/>
          <w:sz w:val="28"/>
          <w:szCs w:val="28"/>
        </w:rPr>
        <w:t>А.Т.</w:t>
      </w:r>
      <w:r>
        <w:rPr>
          <w:rStyle w:val="spellingerror"/>
          <w:sz w:val="28"/>
          <w:szCs w:val="28"/>
        </w:rPr>
        <w:t> </w:t>
      </w:r>
      <w:r w:rsidRPr="00CE6DFE">
        <w:rPr>
          <w:rStyle w:val="spellingerror"/>
          <w:sz w:val="28"/>
          <w:szCs w:val="28"/>
        </w:rPr>
        <w:t>Твардовского</w:t>
      </w:r>
      <w:r w:rsidRPr="00CE6DFE">
        <w:rPr>
          <w:rStyle w:val="normaltextrun"/>
          <w:sz w:val="28"/>
          <w:szCs w:val="28"/>
        </w:rPr>
        <w:t>. Стихотворения о Родине, о природе. Реальность и фантастика в стихах поэта. Нравственная позиция солдата. Незаметный и высокий героизм воина. Интонации и стиль стихотворений.</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Александр Исаевич Солженицын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Pr>
          <w:rStyle w:val="normaltextrun"/>
          <w:sz w:val="28"/>
          <w:szCs w:val="28"/>
        </w:rPr>
        <w:t xml:space="preserve">Жизнь и творчество </w:t>
      </w:r>
      <w:r w:rsidRPr="00CE6DFE">
        <w:rPr>
          <w:rStyle w:val="spellingerror"/>
          <w:sz w:val="28"/>
          <w:szCs w:val="28"/>
        </w:rPr>
        <w:t>А.И.</w:t>
      </w:r>
      <w:r>
        <w:rPr>
          <w:rStyle w:val="spellingerror"/>
          <w:sz w:val="28"/>
          <w:szCs w:val="28"/>
        </w:rPr>
        <w:t> </w:t>
      </w:r>
      <w:r w:rsidRPr="00CE6DFE">
        <w:rPr>
          <w:rStyle w:val="spellingerror"/>
          <w:sz w:val="28"/>
          <w:szCs w:val="28"/>
        </w:rPr>
        <w:t>Солженицына</w:t>
      </w:r>
      <w:r w:rsidRPr="00CE6DFE">
        <w:rPr>
          <w:rStyle w:val="normaltextrun"/>
          <w:sz w:val="28"/>
          <w:szCs w:val="28"/>
        </w:rPr>
        <w:t>. Рассказ</w:t>
      </w:r>
      <w:r>
        <w:rPr>
          <w:rStyle w:val="normaltextrun"/>
          <w:sz w:val="28"/>
          <w:szCs w:val="28"/>
        </w:rPr>
        <w:t xml:space="preserve"> </w:t>
      </w:r>
      <w:r w:rsidRPr="00CE6DFE">
        <w:rPr>
          <w:rStyle w:val="normaltextrun"/>
          <w:i/>
          <w:iCs/>
          <w:sz w:val="28"/>
          <w:szCs w:val="28"/>
        </w:rPr>
        <w:t>«Матрёнин двор».</w:t>
      </w:r>
      <w:r w:rsidRPr="00CE6DFE">
        <w:rPr>
          <w:rStyle w:val="normaltextrun"/>
          <w:sz w:val="28"/>
          <w:szCs w:val="28"/>
        </w:rPr>
        <w:t> Первоначальное название рассказа. Тема</w:t>
      </w:r>
      <w:r>
        <w:rPr>
          <w:rStyle w:val="normaltextrun"/>
          <w:sz w:val="28"/>
          <w:szCs w:val="28"/>
        </w:rPr>
        <w:t xml:space="preserve"> </w:t>
      </w:r>
      <w:r w:rsidRPr="00CE6DFE">
        <w:rPr>
          <w:rStyle w:val="spellingerror"/>
          <w:sz w:val="28"/>
          <w:szCs w:val="28"/>
        </w:rPr>
        <w:t>праведничества</w:t>
      </w:r>
      <w:r>
        <w:rPr>
          <w:rStyle w:val="spellingerror"/>
          <w:sz w:val="28"/>
          <w:szCs w:val="28"/>
        </w:rPr>
        <w:t xml:space="preserve"> </w:t>
      </w:r>
      <w:r w:rsidRPr="00CE6DFE">
        <w:rPr>
          <w:rStyle w:val="normaltextrun"/>
          <w:sz w:val="28"/>
          <w:szCs w:val="28"/>
        </w:rPr>
        <w:t>в рассказе. Образ России. Главная героиня. Трагизм жизни и судьбы Матрёны. Жизненная основа притчи.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Песни и романсы на стихи русских поэтов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Песни и романсы на стихи русских поэтов. Возникновение русского романса. Отличие романса от песни. Разновидности русского романса.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1260"/>
        <w:jc w:val="both"/>
        <w:textAlignment w:val="baseline"/>
        <w:rPr>
          <w:sz w:val="28"/>
          <w:szCs w:val="28"/>
        </w:rPr>
      </w:pPr>
      <w:r w:rsidRPr="00CE6DFE">
        <w:rPr>
          <w:rStyle w:val="normaltextrun"/>
          <w:b/>
          <w:bCs/>
          <w:sz w:val="28"/>
          <w:szCs w:val="28"/>
          <w:lang w:val="en-US"/>
        </w:rPr>
        <w:t>VI</w:t>
      </w:r>
      <w:r w:rsidRPr="00CE6DFE">
        <w:rPr>
          <w:rStyle w:val="normaltextrun"/>
          <w:b/>
          <w:bCs/>
          <w:sz w:val="28"/>
          <w:szCs w:val="28"/>
        </w:rPr>
        <w:t xml:space="preserve">. Зарубежная литература </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Гай Валерий </w:t>
      </w:r>
      <w:r w:rsidRPr="00CE6DFE">
        <w:rPr>
          <w:rStyle w:val="spellingerror"/>
          <w:b/>
          <w:bCs/>
          <w:i/>
          <w:iCs/>
          <w:sz w:val="28"/>
          <w:szCs w:val="28"/>
        </w:rPr>
        <w:t>Каттул</w:t>
      </w:r>
      <w:r w:rsidRPr="00CE6DFE">
        <w:rPr>
          <w:rStyle w:val="normaltextrun"/>
          <w:b/>
          <w:bCs/>
          <w:i/>
          <w:iCs/>
          <w:sz w:val="28"/>
          <w:szCs w:val="28"/>
        </w:rPr>
        <w:t>. Квинт Гораций </w:t>
      </w:r>
      <w:r w:rsidRPr="00CE6DFE">
        <w:rPr>
          <w:rStyle w:val="spellingerror"/>
          <w:b/>
          <w:bCs/>
          <w:i/>
          <w:iCs/>
          <w:sz w:val="28"/>
          <w:szCs w:val="28"/>
        </w:rPr>
        <w:t>Флакк</w:t>
      </w:r>
      <w:r w:rsidRPr="00CE6DFE">
        <w:rPr>
          <w:rStyle w:val="normaltextrun"/>
          <w:b/>
          <w:bCs/>
          <w:i/>
          <w:iCs/>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Поэзия </w:t>
      </w:r>
      <w:r w:rsidRPr="00CE6DFE">
        <w:rPr>
          <w:rStyle w:val="spellingerror"/>
          <w:sz w:val="28"/>
          <w:szCs w:val="28"/>
        </w:rPr>
        <w:t>Г.В.</w:t>
      </w:r>
      <w:r>
        <w:rPr>
          <w:rStyle w:val="spellingerror"/>
          <w:sz w:val="28"/>
          <w:szCs w:val="28"/>
        </w:rPr>
        <w:t> </w:t>
      </w:r>
      <w:r w:rsidRPr="00CE6DFE">
        <w:rPr>
          <w:rStyle w:val="spellingerror"/>
          <w:sz w:val="28"/>
          <w:szCs w:val="28"/>
        </w:rPr>
        <w:t>Каттул</w:t>
      </w:r>
      <w:r w:rsidRPr="00CE6DFE">
        <w:rPr>
          <w:rStyle w:val="normaltextrun"/>
          <w:sz w:val="28"/>
          <w:szCs w:val="28"/>
        </w:rPr>
        <w:t> и </w:t>
      </w:r>
      <w:r w:rsidRPr="00CE6DFE">
        <w:rPr>
          <w:rStyle w:val="spellingerror"/>
          <w:sz w:val="28"/>
          <w:szCs w:val="28"/>
        </w:rPr>
        <w:t>К.Г.</w:t>
      </w:r>
      <w:r>
        <w:rPr>
          <w:rStyle w:val="spellingerror"/>
          <w:sz w:val="28"/>
          <w:szCs w:val="28"/>
        </w:rPr>
        <w:t xml:space="preserve"> </w:t>
      </w:r>
      <w:r w:rsidRPr="00CE6DFE">
        <w:rPr>
          <w:rStyle w:val="spellingerror"/>
          <w:sz w:val="28"/>
          <w:szCs w:val="28"/>
        </w:rPr>
        <w:t>Флакк</w:t>
      </w:r>
      <w:r w:rsidRPr="00CE6DFE">
        <w:rPr>
          <w:rStyle w:val="normaltextrun"/>
          <w:sz w:val="28"/>
          <w:szCs w:val="28"/>
        </w:rPr>
        <w:t>.</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Данте Алигьери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Поэт переходной эпохи от Средневековья к Возрождению. Композиция </w:t>
      </w:r>
      <w:r w:rsidRPr="00CE6DFE">
        <w:rPr>
          <w:rStyle w:val="normaltextrun"/>
          <w:i/>
          <w:iCs/>
          <w:sz w:val="28"/>
          <w:szCs w:val="28"/>
        </w:rPr>
        <w:t>«Божественной комедии» (фрагменты)</w:t>
      </w:r>
      <w:r w:rsidRPr="00CE6DFE">
        <w:rPr>
          <w:rStyle w:val="normaltextrun"/>
          <w:sz w:val="28"/>
          <w:szCs w:val="28"/>
        </w:rPr>
        <w:t>. Множественность смыслов поэмы: буквальный (изображение загробного мира), аллегорический (движение идеи бытия от мрака к свету, от страданий к радости, от заблуждений к истине, идея восхождения души к духовным высотам через познание мира), моральный (идея воздаяния в загробном мире за земные дела), мистический (интуитивное постижение божественной идеи через восприятие красоты поэзии как божественного языка, хотя и сотворённого земным человеком).</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Жестокость жизни и низость пороков. Вера в человека, в теплоту его сердца, в способность к состраданию.</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Уильям Шекспир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Эпоха Возрождения.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lastRenderedPageBreak/>
        <w:t>Основной конфликт трагедии </w:t>
      </w:r>
      <w:r w:rsidRPr="00CE6DFE">
        <w:rPr>
          <w:rStyle w:val="normaltextrun"/>
          <w:i/>
          <w:iCs/>
          <w:sz w:val="28"/>
          <w:szCs w:val="28"/>
        </w:rPr>
        <w:t>«Гамлет»</w:t>
      </w:r>
      <w:r w:rsidRPr="00CE6DFE">
        <w:rPr>
          <w:rStyle w:val="normaltextrun"/>
          <w:sz w:val="28"/>
          <w:szCs w:val="28"/>
        </w:rPr>
        <w:t xml:space="preserve"> (обзор с чтением отдельных сцен по выбору учителя, например: монологи Гамлета из сцены пятой (1-й акт), сцены первой (3-й акт), сцены четвёртой (4-й акт). «Гамлет» </w:t>
      </w:r>
      <w:r>
        <w:rPr>
          <w:rStyle w:val="normaltextrun"/>
          <w:sz w:val="28"/>
          <w:szCs w:val="28"/>
        </w:rPr>
        <w:t>–</w:t>
      </w:r>
      <w:r w:rsidRPr="00CE6DFE">
        <w:rPr>
          <w:rStyle w:val="normaltextrun"/>
          <w:sz w:val="28"/>
          <w:szCs w:val="28"/>
        </w:rPr>
        <w:t xml:space="preserve"> «пьеса на все века» (А. </w:t>
      </w:r>
      <w:r w:rsidRPr="00CE6DFE">
        <w:rPr>
          <w:rStyle w:val="spellingerror"/>
          <w:sz w:val="28"/>
          <w:szCs w:val="28"/>
        </w:rPr>
        <w:t>Аникст</w:t>
      </w:r>
      <w:r w:rsidRPr="00CE6DFE">
        <w:rPr>
          <w:rStyle w:val="normaltextrun"/>
          <w:sz w:val="28"/>
          <w:szCs w:val="28"/>
        </w:rPr>
        <w:t>). Герои трагедии. Трактовка образов Гамлета критикой. Одиночество Гамлета в его конфликте с реальным миром «расшатавшегося века». Трагизм любви Гамлета и Офелии. Философская глубина трагедии «Гамлет». Гамлет как вечный образ мировой литературы. Шекспир и русская литература. Мастерство Шекспира-драматурга.</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b/>
          <w:bCs/>
          <w:i/>
          <w:iCs/>
          <w:sz w:val="28"/>
          <w:szCs w:val="28"/>
        </w:rPr>
        <w:t xml:space="preserve">Иоганн Вольфганг Гёте </w:t>
      </w:r>
    </w:p>
    <w:p w:rsidR="00811335" w:rsidRPr="00CE6DFE" w:rsidRDefault="00811335" w:rsidP="00811335">
      <w:pPr>
        <w:pStyle w:val="paragraph"/>
        <w:spacing w:before="0" w:beforeAutospacing="0" w:after="0" w:afterAutospacing="0" w:line="360" w:lineRule="auto"/>
        <w:ind w:firstLine="420"/>
        <w:textAlignment w:val="baseline"/>
        <w:rPr>
          <w:sz w:val="28"/>
          <w:szCs w:val="28"/>
        </w:rPr>
      </w:pPr>
      <w:r w:rsidRPr="00CE6DFE">
        <w:rPr>
          <w:rStyle w:val="normaltextrun"/>
          <w:sz w:val="28"/>
          <w:szCs w:val="28"/>
        </w:rPr>
        <w:t>Характеристика особенностей эпохи Просвещения.</w:t>
      </w:r>
      <w:r w:rsidRPr="00CE6DFE">
        <w:rPr>
          <w:rStyle w:val="eop"/>
          <w:sz w:val="28"/>
          <w:szCs w:val="28"/>
        </w:rPr>
        <w:t> </w:t>
      </w:r>
    </w:p>
    <w:p w:rsidR="00811335" w:rsidRPr="00CE6DFE" w:rsidRDefault="00811335" w:rsidP="00811335">
      <w:pPr>
        <w:pStyle w:val="paragraph"/>
        <w:spacing w:before="0" w:beforeAutospacing="0" w:after="0" w:afterAutospacing="0" w:line="360" w:lineRule="auto"/>
        <w:jc w:val="both"/>
        <w:textAlignment w:val="baseline"/>
        <w:rPr>
          <w:sz w:val="28"/>
          <w:szCs w:val="28"/>
        </w:rPr>
      </w:pPr>
      <w:r w:rsidRPr="00CE6DFE">
        <w:rPr>
          <w:rStyle w:val="normaltextrun"/>
          <w:sz w:val="28"/>
          <w:szCs w:val="28"/>
        </w:rPr>
        <w:t>Трагедия </w:t>
      </w:r>
      <w:r w:rsidRPr="00CE6DFE">
        <w:rPr>
          <w:rStyle w:val="normaltextrun"/>
          <w:i/>
          <w:iCs/>
          <w:sz w:val="28"/>
          <w:szCs w:val="28"/>
        </w:rPr>
        <w:t>«Фауст» </w:t>
      </w:r>
      <w:r w:rsidRPr="00CE6DFE">
        <w:rPr>
          <w:rStyle w:val="normaltextrun"/>
          <w:sz w:val="28"/>
          <w:szCs w:val="28"/>
        </w:rPr>
        <w:t xml:space="preserve">(обзор с чтением отдельных сцен по выбору учителя, например: «Пролог на небесах», «У городских ворот», «Кабинет Фауста», «Сад», «Ночь. Улица перед домом Гретхен», «Тюрьма», последний монолог Фауста из второй части трагедии). «Фауст» </w:t>
      </w:r>
      <w:r>
        <w:rPr>
          <w:rStyle w:val="normaltextrun"/>
          <w:sz w:val="28"/>
          <w:szCs w:val="28"/>
        </w:rPr>
        <w:t>–</w:t>
      </w:r>
      <w:r w:rsidRPr="00CE6DFE">
        <w:rPr>
          <w:rStyle w:val="normaltextrun"/>
          <w:sz w:val="28"/>
          <w:szCs w:val="28"/>
        </w:rPr>
        <w:t xml:space="preserve"> философская трагедия эпохи Просвещения. Сюжет и композиция трагедии. Борьба добра и зла в мире как движущая сила его развития, динамики бытия. Противостояние творческой личности Фауста и неверия, духа сомнения Мефистофеля. Поиски Фаустом справедливости и разумного смысла жизни человечества. «Пролог на небесах» </w:t>
      </w:r>
      <w:r>
        <w:rPr>
          <w:rStyle w:val="normaltextrun"/>
          <w:sz w:val="28"/>
          <w:szCs w:val="28"/>
        </w:rPr>
        <w:t>–</w:t>
      </w:r>
      <w:r w:rsidRPr="00CE6DFE">
        <w:rPr>
          <w:rStyle w:val="normaltextrun"/>
          <w:sz w:val="28"/>
          <w:szCs w:val="28"/>
        </w:rPr>
        <w:t xml:space="preserve"> ключ к основной идее трагедии. Смысл противопоставления Фауста и Вагнера, творчества и схоластической рутины. Трагизм любви Фауста и Гретхен. Итоговый смысл великой трагедии </w:t>
      </w:r>
      <w:r>
        <w:rPr>
          <w:rStyle w:val="normaltextrun"/>
          <w:sz w:val="28"/>
          <w:szCs w:val="28"/>
        </w:rPr>
        <w:t>–</w:t>
      </w:r>
      <w:r w:rsidRPr="00CE6DFE">
        <w:rPr>
          <w:rStyle w:val="normaltextrun"/>
          <w:sz w:val="28"/>
          <w:szCs w:val="28"/>
        </w:rPr>
        <w:t xml:space="preserve"> «Лишь тот достоин жизни и свободы, кто каждый день идёт за них на бой». Особенности жанра трагедии «Фауст»: сочетание в ней реальности и элементов условности и фантастики. Фауст как вечный образ мировой литературы.</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Противостояние добра и зла. Пафос трагедии. Поиски справедливости и смысла жизни. </w:t>
      </w:r>
      <w:r w:rsidRPr="00CE6DFE">
        <w:rPr>
          <w:rStyle w:val="eop"/>
          <w:sz w:val="28"/>
          <w:szCs w:val="28"/>
        </w:rPr>
        <w:t> </w:t>
      </w:r>
    </w:p>
    <w:p w:rsidR="00811335" w:rsidRPr="00CE6DFE" w:rsidRDefault="00811335" w:rsidP="00811335">
      <w:pPr>
        <w:pStyle w:val="paragraph"/>
        <w:spacing w:before="0" w:beforeAutospacing="0" w:after="0" w:afterAutospacing="0" w:line="360" w:lineRule="auto"/>
        <w:ind w:firstLine="420"/>
        <w:jc w:val="both"/>
        <w:textAlignment w:val="baseline"/>
        <w:rPr>
          <w:sz w:val="28"/>
          <w:szCs w:val="28"/>
        </w:rPr>
      </w:pPr>
      <w:r w:rsidRPr="00CE6DFE">
        <w:rPr>
          <w:rStyle w:val="normaltextrun"/>
          <w:sz w:val="28"/>
          <w:szCs w:val="28"/>
        </w:rPr>
        <w:t>Гёте и русская литература.</w:t>
      </w:r>
      <w:r w:rsidRPr="00CE6DFE">
        <w:rPr>
          <w:rStyle w:val="eop"/>
          <w:sz w:val="28"/>
          <w:szCs w:val="28"/>
        </w:rPr>
        <w:t> </w:t>
      </w:r>
    </w:p>
    <w:p w:rsidR="00811335" w:rsidRPr="00554368" w:rsidRDefault="00811335" w:rsidP="00811335">
      <w:pPr>
        <w:spacing w:after="0" w:line="360" w:lineRule="auto"/>
        <w:ind w:firstLine="708"/>
        <w:jc w:val="both"/>
        <w:rPr>
          <w:rFonts w:ascii="Times New Roman" w:hAnsi="Times New Roman" w:cs="Times New Roman"/>
          <w:sz w:val="28"/>
          <w:szCs w:val="28"/>
        </w:rPr>
      </w:pPr>
      <w:r w:rsidRPr="00554368">
        <w:rPr>
          <w:rFonts w:ascii="Times New Roman" w:hAnsi="Times New Roman" w:cs="Times New Roman"/>
          <w:sz w:val="28"/>
          <w:szCs w:val="28"/>
        </w:rPr>
        <w:t xml:space="preserve">Распределение учебного материала по годам обучения </w:t>
      </w:r>
      <w:r>
        <w:rPr>
          <w:rFonts w:ascii="Times New Roman" w:hAnsi="Times New Roman" w:cs="Times New Roman"/>
          <w:sz w:val="28"/>
          <w:szCs w:val="28"/>
        </w:rPr>
        <w:t>может варьироваться в зависимости от выбранного образовательной организацией УМК.</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lastRenderedPageBreak/>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Литература</w:t>
      </w:r>
      <w:r w:rsidRPr="0005491D">
        <w:rPr>
          <w:rFonts w:ascii="Times New Roman" w:eastAsia="Times New Roman" w:hAnsi="Times New Roman" w:cs="Times New Roman"/>
          <w:b/>
          <w:bCs/>
          <w:sz w:val="28"/>
          <w:szCs w:val="28"/>
        </w:rPr>
        <w:t>»</w:t>
      </w:r>
    </w:p>
    <w:p w:rsidR="00811335" w:rsidRPr="00CE6DFE" w:rsidRDefault="00811335" w:rsidP="00811335">
      <w:pPr>
        <w:spacing w:after="0" w:line="360" w:lineRule="auto"/>
        <w:ind w:firstLine="567"/>
        <w:jc w:val="both"/>
        <w:rPr>
          <w:rFonts w:ascii="Times New Roman" w:hAnsi="Times New Roman" w:cs="Times New Roman"/>
          <w:sz w:val="28"/>
          <w:szCs w:val="28"/>
        </w:rPr>
      </w:pPr>
      <w:r>
        <w:rPr>
          <w:rFonts w:ascii="Times New Roman" w:hAnsi="Times New Roman"/>
          <w:sz w:val="28"/>
          <w:szCs w:val="28"/>
        </w:rPr>
        <w:t xml:space="preserve">Для преодоления трудностей в изучении учебного предмета «Литература» необходима адаптация объема и характера учебного материала к познавательным возможностям </w:t>
      </w:r>
      <w:r w:rsidRPr="003A1248">
        <w:rPr>
          <w:rFonts w:ascii="Times New Roman" w:hAnsi="Times New Roman"/>
          <w:sz w:val="28"/>
          <w:szCs w:val="28"/>
        </w:rPr>
        <w:t>обуча</w:t>
      </w:r>
      <w:r>
        <w:rPr>
          <w:rFonts w:ascii="Times New Roman" w:hAnsi="Times New Roman"/>
          <w:sz w:val="28"/>
          <w:szCs w:val="28"/>
        </w:rPr>
        <w:t>ю</w:t>
      </w:r>
      <w:r w:rsidRPr="003A1248">
        <w:rPr>
          <w:rFonts w:ascii="Times New Roman" w:hAnsi="Times New Roman"/>
          <w:sz w:val="28"/>
          <w:szCs w:val="28"/>
        </w:rPr>
        <w:t>щихся с ЗПР</w:t>
      </w:r>
      <w:r>
        <w:rPr>
          <w:rFonts w:ascii="Times New Roman" w:hAnsi="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процессе </w:t>
      </w:r>
      <w:r>
        <w:rPr>
          <w:rFonts w:ascii="Times New Roman" w:hAnsi="Times New Roman" w:cs="Times New Roman"/>
          <w:sz w:val="28"/>
          <w:szCs w:val="28"/>
        </w:rPr>
        <w:t xml:space="preserve">занятий </w:t>
      </w:r>
      <w:r w:rsidRPr="00CE6DFE">
        <w:rPr>
          <w:rFonts w:ascii="Times New Roman" w:hAnsi="Times New Roman" w:cs="Times New Roman"/>
          <w:sz w:val="28"/>
          <w:szCs w:val="28"/>
        </w:rPr>
        <w:t>учитель</w:t>
      </w:r>
      <w:r>
        <w:rPr>
          <w:rFonts w:ascii="Times New Roman" w:hAnsi="Times New Roman" w:cs="Times New Roman"/>
          <w:sz w:val="28"/>
          <w:szCs w:val="28"/>
        </w:rPr>
        <w:t xml:space="preserve"> на практической основе</w:t>
      </w:r>
      <w:r w:rsidRPr="00CE6DFE">
        <w:rPr>
          <w:rFonts w:ascii="Times New Roman" w:hAnsi="Times New Roman" w:cs="Times New Roman"/>
          <w:sz w:val="28"/>
          <w:szCs w:val="28"/>
        </w:rPr>
        <w:t xml:space="preserve"> знакомит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основными теоретико-литературными сведениями, не прибегая к сложным литературоведческим определениям.</w:t>
      </w:r>
      <w:r>
        <w:rPr>
          <w:rFonts w:ascii="Times New Roman" w:hAnsi="Times New Roman" w:cs="Times New Roman"/>
          <w:sz w:val="28"/>
          <w:szCs w:val="28"/>
        </w:rPr>
        <w:t xml:space="preserve"> </w:t>
      </w:r>
      <w:r w:rsidRPr="00CE6DFE">
        <w:rPr>
          <w:rFonts w:ascii="Times New Roman" w:hAnsi="Times New Roman" w:cs="Times New Roman"/>
          <w:sz w:val="28"/>
          <w:szCs w:val="28"/>
        </w:rPr>
        <w:t>Подбор заданий</w:t>
      </w:r>
      <w:r>
        <w:rPr>
          <w:rFonts w:ascii="Times New Roman" w:hAnsi="Times New Roman" w:cs="Times New Roman"/>
          <w:sz w:val="28"/>
          <w:szCs w:val="28"/>
        </w:rPr>
        <w:t xml:space="preserve"> должен максимально </w:t>
      </w:r>
      <w:r w:rsidRPr="00CE6DFE">
        <w:rPr>
          <w:rFonts w:ascii="Times New Roman" w:hAnsi="Times New Roman" w:cs="Times New Roman"/>
          <w:sz w:val="28"/>
          <w:szCs w:val="28"/>
        </w:rPr>
        <w:t>актив</w:t>
      </w:r>
      <w:r>
        <w:rPr>
          <w:rFonts w:ascii="Times New Roman" w:hAnsi="Times New Roman" w:cs="Times New Roman"/>
          <w:sz w:val="28"/>
          <w:szCs w:val="28"/>
        </w:rPr>
        <w:t>изировать</w:t>
      </w:r>
      <w:r w:rsidRPr="00CE6DFE">
        <w:rPr>
          <w:rFonts w:ascii="Times New Roman" w:hAnsi="Times New Roman" w:cs="Times New Roman"/>
          <w:sz w:val="28"/>
          <w:szCs w:val="28"/>
        </w:rPr>
        <w:t xml:space="preserve"> познавательн</w:t>
      </w:r>
      <w:r>
        <w:rPr>
          <w:rFonts w:ascii="Times New Roman" w:hAnsi="Times New Roman" w:cs="Times New Roman"/>
          <w:sz w:val="28"/>
          <w:szCs w:val="28"/>
        </w:rPr>
        <w:t>ую</w:t>
      </w:r>
      <w:r w:rsidRPr="00CE6DFE">
        <w:rPr>
          <w:rFonts w:ascii="Times New Roman" w:hAnsi="Times New Roman" w:cs="Times New Roman"/>
          <w:sz w:val="28"/>
          <w:szCs w:val="28"/>
        </w:rPr>
        <w:t xml:space="preserve"> деятельност</w:t>
      </w:r>
      <w:r>
        <w:rPr>
          <w:rFonts w:ascii="Times New Roman" w:hAnsi="Times New Roman" w:cs="Times New Roman"/>
          <w:sz w:val="28"/>
          <w:szCs w:val="28"/>
        </w:rPr>
        <w:t>ь обучающегося с ЗПР.</w:t>
      </w:r>
      <w:r w:rsidRPr="00CE6DFE">
        <w:rPr>
          <w:rFonts w:ascii="Times New Roman" w:hAnsi="Times New Roman" w:cs="Times New Roman"/>
          <w:sz w:val="28"/>
          <w:szCs w:val="28"/>
        </w:rPr>
        <w:t xml:space="preserve"> </w:t>
      </w:r>
      <w:r>
        <w:rPr>
          <w:rFonts w:ascii="Times New Roman" w:hAnsi="Times New Roman" w:cs="Times New Roman"/>
          <w:sz w:val="28"/>
          <w:szCs w:val="28"/>
        </w:rPr>
        <w:t>Необходимо неоднократное</w:t>
      </w:r>
      <w:r w:rsidRPr="00CE6DFE">
        <w:rPr>
          <w:rFonts w:ascii="Times New Roman" w:hAnsi="Times New Roman" w:cs="Times New Roman"/>
          <w:sz w:val="28"/>
          <w:szCs w:val="28"/>
        </w:rPr>
        <w:t xml:space="preserve"> объяснение учебного материала </w:t>
      </w:r>
      <w:r>
        <w:rPr>
          <w:rFonts w:ascii="Times New Roman" w:hAnsi="Times New Roman" w:cs="Times New Roman"/>
          <w:sz w:val="28"/>
          <w:szCs w:val="28"/>
        </w:rPr>
        <w:t>и подбор дополнительных заданий;</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остоянное использование наглядности, наводящих вопросов, аналогий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и</w:t>
      </w:r>
      <w:r w:rsidRPr="00CE6DFE">
        <w:rPr>
          <w:rFonts w:ascii="Times New Roman" w:hAnsi="Times New Roman" w:cs="Times New Roman"/>
          <w:sz w:val="28"/>
          <w:szCs w:val="28"/>
        </w:rPr>
        <w:t>спользование многократных указаний, упражнений</w:t>
      </w:r>
      <w:r>
        <w:rPr>
          <w:rFonts w:ascii="Times New Roman" w:hAnsi="Times New Roman" w:cs="Times New Roman"/>
          <w:sz w:val="28"/>
          <w:szCs w:val="28"/>
        </w:rPr>
        <w:t>;</w:t>
      </w:r>
      <w:r w:rsidRPr="00CE6DFE">
        <w:rPr>
          <w:rFonts w:ascii="Times New Roman" w:hAnsi="Times New Roman" w:cs="Times New Roman"/>
          <w:sz w:val="28"/>
          <w:szCs w:val="28"/>
        </w:rPr>
        <w:t xml:space="preserve"> </w:t>
      </w:r>
      <w:r>
        <w:rPr>
          <w:rFonts w:ascii="Times New Roman" w:hAnsi="Times New Roman" w:cs="Times New Roman"/>
          <w:sz w:val="28"/>
          <w:szCs w:val="28"/>
        </w:rPr>
        <w:t>п</w:t>
      </w:r>
      <w:r w:rsidRPr="00CE6DFE">
        <w:rPr>
          <w:rFonts w:ascii="Times New Roman" w:hAnsi="Times New Roman" w:cs="Times New Roman"/>
          <w:sz w:val="28"/>
          <w:szCs w:val="28"/>
        </w:rPr>
        <w:t>оэтапное обобще</w:t>
      </w:r>
      <w:r>
        <w:rPr>
          <w:rFonts w:ascii="Times New Roman" w:hAnsi="Times New Roman" w:cs="Times New Roman"/>
          <w:sz w:val="28"/>
          <w:szCs w:val="28"/>
        </w:rPr>
        <w:t>ние проделанной на уроке работы; и</w:t>
      </w:r>
      <w:r w:rsidRPr="00CE6DFE">
        <w:rPr>
          <w:rFonts w:ascii="Times New Roman" w:hAnsi="Times New Roman" w:cs="Times New Roman"/>
          <w:sz w:val="28"/>
          <w:szCs w:val="28"/>
        </w:rPr>
        <w:t xml:space="preserve">спользование заданий с опорой на образцы, доступных инструкций. </w:t>
      </w:r>
      <w:r>
        <w:rPr>
          <w:rFonts w:ascii="Times New Roman" w:hAnsi="Times New Roman" w:cs="Times New Roman"/>
          <w:sz w:val="28"/>
          <w:szCs w:val="28"/>
        </w:rPr>
        <w:t>Учитель должен всячески поощрять активность обучающегося с ЗПР</w:t>
      </w:r>
      <w:r w:rsidRPr="00CE6DFE">
        <w:rPr>
          <w:rFonts w:ascii="Times New Roman" w:hAnsi="Times New Roman" w:cs="Times New Roman"/>
          <w:sz w:val="28"/>
          <w:szCs w:val="28"/>
        </w:rPr>
        <w:t>, повыш</w:t>
      </w:r>
      <w:r>
        <w:rPr>
          <w:rFonts w:ascii="Times New Roman" w:hAnsi="Times New Roman" w:cs="Times New Roman"/>
          <w:sz w:val="28"/>
          <w:szCs w:val="28"/>
        </w:rPr>
        <w:t>ать его</w:t>
      </w:r>
      <w:r w:rsidRPr="00CE6DFE">
        <w:rPr>
          <w:rFonts w:ascii="Times New Roman" w:hAnsi="Times New Roman" w:cs="Times New Roman"/>
          <w:sz w:val="28"/>
          <w:szCs w:val="28"/>
        </w:rPr>
        <w:t xml:space="preserve"> самооценк</w:t>
      </w:r>
      <w:r>
        <w:rPr>
          <w:rFonts w:ascii="Times New Roman" w:hAnsi="Times New Roman" w:cs="Times New Roman"/>
          <w:sz w:val="28"/>
          <w:szCs w:val="28"/>
        </w:rPr>
        <w:t>у</w:t>
      </w:r>
      <w:r w:rsidRPr="00CE6DFE">
        <w:rPr>
          <w:rFonts w:ascii="Times New Roman" w:hAnsi="Times New Roman" w:cs="Times New Roman"/>
          <w:sz w:val="28"/>
          <w:szCs w:val="28"/>
        </w:rPr>
        <w:t>, укрепл</w:t>
      </w:r>
      <w:r>
        <w:rPr>
          <w:rFonts w:ascii="Times New Roman" w:hAnsi="Times New Roman" w:cs="Times New Roman"/>
          <w:sz w:val="28"/>
          <w:szCs w:val="28"/>
        </w:rPr>
        <w:t>ять</w:t>
      </w:r>
      <w:r w:rsidRPr="00CE6DFE">
        <w:rPr>
          <w:rFonts w:ascii="Times New Roman" w:hAnsi="Times New Roman" w:cs="Times New Roman"/>
          <w:sz w:val="28"/>
          <w:szCs w:val="28"/>
        </w:rPr>
        <w:t xml:space="preserve"> в нем веры в свои силы.</w:t>
      </w:r>
      <w:r>
        <w:rPr>
          <w:rFonts w:ascii="Times New Roman" w:hAnsi="Times New Roman" w:cs="Times New Roman"/>
          <w:sz w:val="28"/>
          <w:szCs w:val="28"/>
        </w:rPr>
        <w:t xml:space="preserve"> </w:t>
      </w:r>
      <w:r w:rsidRPr="00CE6DFE">
        <w:rPr>
          <w:rFonts w:ascii="Times New Roman" w:hAnsi="Times New Roman" w:cs="Times New Roman"/>
          <w:sz w:val="28"/>
          <w:szCs w:val="28"/>
        </w:rPr>
        <w:t xml:space="preserve">Для чтения и анализа следует подбирать небольшие по объему произведения (сокращенные варианты), обязательно проводить предварительную словарную работу. При работе с текстом в устном плане формировать умение работать по образцу, плану, перечню представленных вопросов, </w:t>
      </w:r>
      <w:r>
        <w:rPr>
          <w:rFonts w:ascii="Times New Roman" w:hAnsi="Times New Roman" w:cs="Times New Roman"/>
          <w:sz w:val="28"/>
          <w:szCs w:val="28"/>
        </w:rPr>
        <w:t>ч</w:t>
      </w:r>
      <w:r w:rsidRPr="00CE6DFE">
        <w:rPr>
          <w:rFonts w:ascii="Times New Roman" w:hAnsi="Times New Roman" w:cs="Times New Roman"/>
          <w:sz w:val="28"/>
          <w:szCs w:val="28"/>
        </w:rPr>
        <w:t>то поможет обучающимся в последующем перенести усвоенный навык на различные виды письменных работ, написание сочинений. Важно сокращать объем теоретических сведений; включать</w:t>
      </w:r>
      <w:r>
        <w:rPr>
          <w:rFonts w:ascii="Times New Roman" w:hAnsi="Times New Roman" w:cs="Times New Roman"/>
          <w:sz w:val="28"/>
          <w:szCs w:val="28"/>
        </w:rPr>
        <w:t xml:space="preserve"> </w:t>
      </w:r>
      <w:r w:rsidRPr="00CE6DFE">
        <w:rPr>
          <w:rFonts w:ascii="Times New Roman" w:hAnsi="Times New Roman" w:cs="Times New Roman"/>
          <w:sz w:val="28"/>
          <w:szCs w:val="28"/>
        </w:rPr>
        <w:t>отдельные</w:t>
      </w:r>
      <w:r>
        <w:rPr>
          <w:rFonts w:ascii="Times New Roman" w:hAnsi="Times New Roman" w:cs="Times New Roman"/>
          <w:sz w:val="28"/>
          <w:szCs w:val="28"/>
        </w:rPr>
        <w:t xml:space="preserve"> </w:t>
      </w:r>
      <w:r w:rsidRPr="00CE6DFE">
        <w:rPr>
          <w:rFonts w:ascii="Times New Roman" w:hAnsi="Times New Roman" w:cs="Times New Roman"/>
          <w:sz w:val="28"/>
          <w:szCs w:val="28"/>
        </w:rPr>
        <w:t>темы или целые</w:t>
      </w:r>
      <w:r>
        <w:rPr>
          <w:rFonts w:ascii="Times New Roman" w:hAnsi="Times New Roman" w:cs="Times New Roman"/>
          <w:sz w:val="28"/>
          <w:szCs w:val="28"/>
        </w:rPr>
        <w:t xml:space="preserve"> </w:t>
      </w:r>
      <w:r w:rsidRPr="00CE6DFE">
        <w:rPr>
          <w:rFonts w:ascii="Times New Roman" w:hAnsi="Times New Roman" w:cs="Times New Roman"/>
          <w:sz w:val="28"/>
          <w:szCs w:val="28"/>
        </w:rPr>
        <w:t>разделы</w:t>
      </w:r>
      <w:r>
        <w:rPr>
          <w:rFonts w:ascii="Times New Roman" w:hAnsi="Times New Roman" w:cs="Times New Roman"/>
          <w:sz w:val="28"/>
          <w:szCs w:val="28"/>
        </w:rPr>
        <w:t xml:space="preserve"> </w:t>
      </w:r>
      <w:r w:rsidRPr="00CE6DFE">
        <w:rPr>
          <w:rFonts w:ascii="Times New Roman" w:hAnsi="Times New Roman" w:cs="Times New Roman"/>
          <w:sz w:val="28"/>
          <w:szCs w:val="28"/>
        </w:rPr>
        <w:t>в</w:t>
      </w:r>
      <w:r>
        <w:rPr>
          <w:rFonts w:ascii="Times New Roman" w:hAnsi="Times New Roman" w:cs="Times New Roman"/>
          <w:sz w:val="28"/>
          <w:szCs w:val="28"/>
        </w:rPr>
        <w:t xml:space="preserve"> материалы </w:t>
      </w:r>
      <w:r w:rsidRPr="00CE6DFE">
        <w:rPr>
          <w:rFonts w:ascii="Times New Roman" w:hAnsi="Times New Roman" w:cs="Times New Roman"/>
          <w:sz w:val="28"/>
          <w:szCs w:val="28"/>
        </w:rPr>
        <w:t>для обзорного, ознакомительно</w:t>
      </w:r>
      <w:r>
        <w:rPr>
          <w:rFonts w:ascii="Times New Roman" w:hAnsi="Times New Roman" w:cs="Times New Roman"/>
          <w:sz w:val="28"/>
          <w:szCs w:val="28"/>
        </w:rPr>
        <w:t>го или факультативного изучения; п</w:t>
      </w:r>
      <w:r w:rsidRPr="00CE6DFE">
        <w:rPr>
          <w:rFonts w:ascii="Times New Roman" w:hAnsi="Times New Roman" w:cs="Times New Roman"/>
          <w:sz w:val="28"/>
          <w:szCs w:val="28"/>
        </w:rPr>
        <w:t>риспосабливать темп изучения учебного материала, методов обучения, объема домашнего задания, уровня сложности про</w:t>
      </w:r>
      <w:r>
        <w:rPr>
          <w:rFonts w:ascii="Times New Roman" w:hAnsi="Times New Roman" w:cs="Times New Roman"/>
          <w:sz w:val="28"/>
          <w:szCs w:val="28"/>
        </w:rPr>
        <w:t>верочных и контрольных работ к возможностям</w:t>
      </w:r>
      <w:r w:rsidRPr="00CE6DFE">
        <w:rPr>
          <w:rFonts w:ascii="Times New Roman" w:hAnsi="Times New Roman" w:cs="Times New Roman"/>
          <w:sz w:val="28"/>
          <w:szCs w:val="28"/>
        </w:rPr>
        <w:t xml:space="preserve">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CE6DFE" w:rsidRDefault="00811335" w:rsidP="00811335">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lastRenderedPageBreak/>
        <w:t xml:space="preserve">Проведение оценки достижений планируемых результатов освоения учебного предмета </w:t>
      </w:r>
      <w:r>
        <w:rPr>
          <w:rStyle w:val="normaltextrun"/>
          <w:sz w:val="28"/>
          <w:szCs w:val="28"/>
        </w:rPr>
        <w:t xml:space="preserve">«Литература» </w:t>
      </w:r>
      <w:r w:rsidRPr="00CE6DFE">
        <w:rPr>
          <w:rStyle w:val="normaltextrun"/>
          <w:sz w:val="28"/>
          <w:szCs w:val="28"/>
        </w:rPr>
        <w:t xml:space="preserve">проводится в форме текущего и рубежного контроля в виде: контрольные работы, сочинения по изученным произведениям, итоговых сочинений на заданную тему, сжатого изложения, уроков – контроля направленных на оценку умения составлять устное высказывание. </w:t>
      </w:r>
    </w:p>
    <w:p w:rsidR="00811335" w:rsidRPr="00CE6DFE" w:rsidRDefault="00811335" w:rsidP="00811335">
      <w:pPr>
        <w:pStyle w:val="paragraph"/>
        <w:spacing w:before="0" w:beforeAutospacing="0" w:after="0" w:afterAutospacing="0" w:line="360" w:lineRule="auto"/>
        <w:ind w:firstLine="420"/>
        <w:jc w:val="both"/>
        <w:textAlignment w:val="baseline"/>
        <w:rPr>
          <w:rStyle w:val="normaltextrun"/>
          <w:sz w:val="28"/>
          <w:szCs w:val="28"/>
        </w:rPr>
      </w:pPr>
      <w:r w:rsidRPr="00CE6DFE">
        <w:rPr>
          <w:rStyle w:val="normaltextrun"/>
          <w:sz w:val="28"/>
          <w:szCs w:val="28"/>
        </w:rPr>
        <w:t>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справочной информации.</w:t>
      </w:r>
    </w:p>
    <w:p w:rsidR="00811335" w:rsidRPr="00BC3967" w:rsidRDefault="00811335" w:rsidP="00811335">
      <w:pPr>
        <w:spacing w:after="0" w:line="360" w:lineRule="auto"/>
        <w:ind w:firstLine="709"/>
        <w:jc w:val="both"/>
        <w:rPr>
          <w:rFonts w:ascii="Times New Roman" w:eastAsia="Times New Roman" w:hAnsi="Times New Roman" w:cs="Times New Roman"/>
          <w:b/>
          <w:sz w:val="28"/>
          <w:szCs w:val="28"/>
        </w:rPr>
      </w:pPr>
      <w:r w:rsidRPr="00BC3967">
        <w:rPr>
          <w:rFonts w:ascii="Times New Roman" w:eastAsia="Times New Roman" w:hAnsi="Times New Roman" w:cs="Times New Roman"/>
          <w:b/>
          <w:sz w:val="28"/>
          <w:szCs w:val="28"/>
        </w:rPr>
        <w:t>Контрольные работы по темам:</w:t>
      </w:r>
    </w:p>
    <w:p w:rsidR="00811335" w:rsidRPr="0030323B" w:rsidRDefault="00811335" w:rsidP="00811335">
      <w:pPr>
        <w:spacing w:after="0" w:line="360" w:lineRule="auto"/>
        <w:jc w:val="both"/>
        <w:rPr>
          <w:rFonts w:ascii="Times New Roman" w:hAnsi="Times New Roman" w:cs="Times New Roman"/>
          <w:b/>
          <w:bCs/>
          <w:sz w:val="28"/>
          <w:szCs w:val="28"/>
        </w:rPr>
      </w:pPr>
      <w:r w:rsidRPr="0030323B">
        <w:rPr>
          <w:rFonts w:ascii="Times New Roman" w:hAnsi="Times New Roman" w:cs="Times New Roman"/>
          <w:b/>
          <w:bCs/>
          <w:sz w:val="28"/>
          <w:szCs w:val="28"/>
        </w:rPr>
        <w:t xml:space="preserve">5 класс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Сочинение.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«Устное народное творчество». Контрольная работа по теме «Сказки».</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1</w:t>
      </w:r>
      <w:r w:rsidRPr="00CE6DFE">
        <w:rPr>
          <w:rFonts w:ascii="Times New Roman" w:hAnsi="Times New Roman" w:cs="Times New Roman"/>
          <w:sz w:val="28"/>
          <w:szCs w:val="28"/>
          <w:lang w:val="en-US"/>
        </w:rPr>
        <w:t>X</w:t>
      </w:r>
      <w:r w:rsidRPr="00CE6DFE">
        <w:rPr>
          <w:rFonts w:ascii="Times New Roman" w:hAnsi="Times New Roman" w:cs="Times New Roman"/>
          <w:sz w:val="28"/>
          <w:szCs w:val="28"/>
        </w:rPr>
        <w:t xml:space="preserve"> века». Сочинение по творчеству А.С.Пушкина (В.А.Жуковского).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X1X века». Сочинение по произведениям И.С.Тургенева.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Сжатое изложение отрывка из драматического произведения.  </w:t>
      </w:r>
    </w:p>
    <w:p w:rsidR="00811335" w:rsidRPr="00CE6DFE" w:rsidRDefault="00811335" w:rsidP="00811335">
      <w:pPr>
        <w:spacing w:after="0" w:line="360" w:lineRule="auto"/>
        <w:jc w:val="both"/>
        <w:rPr>
          <w:rFonts w:ascii="Times New Roman" w:hAnsi="Times New Roman" w:cs="Times New Roman"/>
          <w:sz w:val="28"/>
          <w:szCs w:val="28"/>
        </w:rPr>
      </w:pPr>
      <w:bookmarkStart w:id="142" w:name="_Hlk55649374"/>
      <w:r w:rsidRPr="00E45FDE">
        <w:rPr>
          <w:rFonts w:ascii="Times New Roman" w:hAnsi="Times New Roman" w:cs="Times New Roman"/>
          <w:i/>
          <w:sz w:val="28"/>
          <w:szCs w:val="28"/>
        </w:rPr>
        <w:t xml:space="preserve">Контрольная работа №6. </w:t>
      </w:r>
      <w:r w:rsidRPr="00CE6DFE">
        <w:rPr>
          <w:rFonts w:ascii="Times New Roman" w:hAnsi="Times New Roman" w:cs="Times New Roman"/>
          <w:sz w:val="28"/>
          <w:szCs w:val="28"/>
        </w:rPr>
        <w:t>Тема «Зарубежная литература». Контрольная работа по изученным произведениям.</w:t>
      </w:r>
    </w:p>
    <w:bookmarkEnd w:id="142"/>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Итоговое сочинение. </w:t>
      </w:r>
    </w:p>
    <w:p w:rsidR="00811335" w:rsidRPr="0030323B" w:rsidRDefault="00811335" w:rsidP="00811335">
      <w:pPr>
        <w:spacing w:after="0" w:line="360" w:lineRule="auto"/>
        <w:jc w:val="both"/>
        <w:rPr>
          <w:rFonts w:ascii="Times New Roman" w:hAnsi="Times New Roman" w:cs="Times New Roman"/>
          <w:b/>
          <w:bCs/>
          <w:sz w:val="28"/>
          <w:szCs w:val="28"/>
        </w:rPr>
      </w:pPr>
      <w:bookmarkStart w:id="143" w:name="_Hlk55661502"/>
      <w:bookmarkStart w:id="144" w:name="_Hlk55649797"/>
      <w:r w:rsidRPr="0030323B">
        <w:rPr>
          <w:rFonts w:ascii="Times New Roman" w:hAnsi="Times New Roman" w:cs="Times New Roman"/>
          <w:b/>
          <w:bCs/>
          <w:sz w:val="28"/>
          <w:szCs w:val="28"/>
        </w:rPr>
        <w:t xml:space="preserve">6 класс </w:t>
      </w:r>
      <w:bookmarkEnd w:id="143"/>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 xml:space="preserve">Контрольная работа №1. </w:t>
      </w:r>
      <w:r w:rsidRPr="00CE6DFE">
        <w:rPr>
          <w:rFonts w:ascii="Times New Roman" w:hAnsi="Times New Roman" w:cs="Times New Roman"/>
          <w:sz w:val="28"/>
          <w:szCs w:val="28"/>
        </w:rPr>
        <w:t xml:space="preserve">Тема «Устное народное творчество». Контрольная работа по теме.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lastRenderedPageBreak/>
        <w:t>Контрольная работа №3.</w:t>
      </w:r>
      <w:r w:rsidRPr="00CE6DFE">
        <w:rPr>
          <w:rFonts w:ascii="Times New Roman" w:hAnsi="Times New Roman" w:cs="Times New Roman"/>
          <w:sz w:val="28"/>
          <w:szCs w:val="28"/>
        </w:rPr>
        <w:t xml:space="preserve"> Тема «Литература X1X века». Контрольная работа по творчеству А.А. Пушкина</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 по рассказам В.Астафьева и В.Распутина.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«Зарубежная литература». Сочинение о любимых героях мифов.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5" w:name="_Hlk55675440"/>
      <w:bookmarkEnd w:id="144"/>
      <w:r w:rsidRPr="0030323B">
        <w:rPr>
          <w:rFonts w:ascii="Times New Roman" w:hAnsi="Times New Roman" w:cs="Times New Roman"/>
          <w:b/>
          <w:bCs/>
          <w:sz w:val="28"/>
          <w:szCs w:val="28"/>
        </w:rPr>
        <w:t>7 класс</w:t>
      </w:r>
    </w:p>
    <w:bookmarkEnd w:id="145"/>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«Устное народное творчество». Контрольная работа по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E45FD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X1X века». Сочинение по произведению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«Литература X1X века». Сочинение по произведению Н.В.Гоголя.</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Урок-контроля №4.</w:t>
      </w:r>
      <w:r w:rsidRPr="00CE6DFE">
        <w:rPr>
          <w:rFonts w:ascii="Times New Roman" w:hAnsi="Times New Roman" w:cs="Times New Roman"/>
          <w:sz w:val="28"/>
          <w:szCs w:val="28"/>
        </w:rPr>
        <w:t xml:space="preserve"> Тема «Литература X1X века». Составления устного рассказа о проблемах и героях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XX века». Контрольная работа по произведениям русской литературы.</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6" w:name="_Hlk55675499"/>
      <w:r w:rsidRPr="0030323B">
        <w:rPr>
          <w:rFonts w:ascii="Times New Roman" w:hAnsi="Times New Roman" w:cs="Times New Roman"/>
          <w:b/>
          <w:bCs/>
          <w:sz w:val="28"/>
          <w:szCs w:val="28"/>
        </w:rPr>
        <w:t xml:space="preserve">8 класс </w:t>
      </w:r>
    </w:p>
    <w:bookmarkEnd w:id="146"/>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№2 -3.</w:t>
      </w:r>
      <w:r w:rsidRPr="00CE6DFE">
        <w:rPr>
          <w:rFonts w:ascii="Times New Roman" w:hAnsi="Times New Roman" w:cs="Times New Roman"/>
          <w:sz w:val="28"/>
          <w:szCs w:val="28"/>
        </w:rPr>
        <w:t xml:space="preserve"> Тема «Литература X1X века». Сочинение по произведениям изученных писателей.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XX века». Сочинение-рассуждение по тематике изученных произведений.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«Литература XX века». Контрольная работа по произведениям русской литературы.</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xml:space="preserve"> Тема Повторение. Итоговая контрольная работа.</w:t>
      </w:r>
    </w:p>
    <w:p w:rsidR="00811335" w:rsidRPr="0030323B" w:rsidRDefault="00811335" w:rsidP="00811335">
      <w:pPr>
        <w:spacing w:after="0" w:line="360" w:lineRule="auto"/>
        <w:jc w:val="both"/>
        <w:rPr>
          <w:rFonts w:ascii="Times New Roman" w:hAnsi="Times New Roman" w:cs="Times New Roman"/>
          <w:b/>
          <w:bCs/>
          <w:sz w:val="28"/>
          <w:szCs w:val="28"/>
        </w:rPr>
      </w:pPr>
      <w:bookmarkStart w:id="147" w:name="_Hlk55675536"/>
      <w:r w:rsidRPr="0030323B">
        <w:rPr>
          <w:rFonts w:ascii="Times New Roman" w:hAnsi="Times New Roman" w:cs="Times New Roman"/>
          <w:b/>
          <w:bCs/>
          <w:sz w:val="28"/>
          <w:szCs w:val="28"/>
        </w:rPr>
        <w:t>9 класс</w:t>
      </w:r>
    </w:p>
    <w:bookmarkEnd w:id="147"/>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«Древнерусская литература». Сочинение по изученным произведениям древнерусской литературе.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VIII</w:t>
      </w:r>
      <w:r w:rsidRPr="00CE6DFE">
        <w:rPr>
          <w:rFonts w:ascii="Times New Roman" w:hAnsi="Times New Roman" w:cs="Times New Roman"/>
          <w:sz w:val="28"/>
          <w:szCs w:val="28"/>
        </w:rPr>
        <w:t xml:space="preserve"> века». Сочинение-рассуждение.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Сочинение по творчеству А.С.Грибоедова.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«Литература X</w:t>
      </w:r>
      <w:r w:rsidRPr="00CE6DFE">
        <w:rPr>
          <w:rFonts w:ascii="Times New Roman" w:hAnsi="Times New Roman" w:cs="Times New Roman"/>
          <w:sz w:val="28"/>
          <w:szCs w:val="28"/>
          <w:lang w:val="en-US"/>
        </w:rPr>
        <w:t>I</w:t>
      </w:r>
      <w:r w:rsidRPr="00CE6DFE">
        <w:rPr>
          <w:rFonts w:ascii="Times New Roman" w:hAnsi="Times New Roman" w:cs="Times New Roman"/>
          <w:sz w:val="28"/>
          <w:szCs w:val="28"/>
        </w:rPr>
        <w:t xml:space="preserve">X века». Контрольная работа по романтической лирике начала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 века.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«Литература XIX века». Сочинение по произведениям А.С.Пушкина</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«Литература XIX века». Сочинение по творчеству М.Ю.Лермонтова. </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«Литература XIX века». Сочинение по произведению Н.В.Гоголя</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«Литература XIX века». Сочинение – рассуждение по проблематике изученных произведений.</w:t>
      </w:r>
    </w:p>
    <w:p w:rsidR="00811335" w:rsidRPr="00CE6DFE" w:rsidRDefault="00811335" w:rsidP="00811335">
      <w:pPr>
        <w:spacing w:after="0" w:line="360" w:lineRule="auto"/>
        <w:jc w:val="both"/>
        <w:rPr>
          <w:rFonts w:ascii="Times New Roman" w:hAnsi="Times New Roman" w:cs="Times New Roman"/>
          <w:sz w:val="28"/>
          <w:szCs w:val="28"/>
        </w:rPr>
      </w:pPr>
      <w:r w:rsidRPr="00861025">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«Повторение». Итоговая контрольная работа.</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2.2.2.3. Иностранный язык (английский язык)</w:t>
      </w:r>
    </w:p>
    <w:p w:rsidR="00811335" w:rsidRPr="00392DC9" w:rsidRDefault="00811335" w:rsidP="00811335">
      <w:pPr>
        <w:spacing w:after="0" w:line="360" w:lineRule="auto"/>
        <w:ind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Изучение иностранного языка является необходимым для современного культурного человека. Для лиц с задержкой психического развития владение английским языком открывает дополнительные возможности для понимания современного мира, профессиональной деятельности, интеграции в обществе. </w:t>
      </w:r>
      <w:r w:rsidRPr="00392DC9">
        <w:rPr>
          <w:rFonts w:asciiTheme="majorBidi" w:hAnsiTheme="majorBidi" w:cstheme="majorBidi"/>
          <w:sz w:val="28"/>
          <w:szCs w:val="28"/>
        </w:rPr>
        <w:t xml:space="preserve">Ряд особенностей восприятия обращённой и формирования самостоятельной речи у детей с ЗПР, в частности, слабая способность к звуковому и смысловому анализу речи, как правило, вызывают трудности в овладении рецептивными и продуктивными навыками речи, что необходимо учитывать при планировании конечного </w:t>
      </w:r>
      <w:r w:rsidRPr="00392DC9">
        <w:rPr>
          <w:rFonts w:asciiTheme="majorBidi" w:hAnsiTheme="majorBidi" w:cstheme="majorBidi"/>
          <w:sz w:val="28"/>
          <w:szCs w:val="28"/>
        </w:rPr>
        <w:lastRenderedPageBreak/>
        <w:t xml:space="preserve">уровня практического владения языком. </w:t>
      </w:r>
      <w:r w:rsidRPr="00392DC9">
        <w:rPr>
          <w:rFonts w:ascii="Times New Roman" w:hAnsi="Times New Roman" w:cs="Times New Roman"/>
          <w:sz w:val="28"/>
          <w:szCs w:val="28"/>
        </w:rPr>
        <w:t>В результате изучения курса иностранного языка у детей с ЗПР формируются начальные навыки общения на иностранном языке, первоначальные представления о роли и значимости иностранного языка в жизни современного человека в поликультурном мире.</w:t>
      </w:r>
    </w:p>
    <w:p w:rsidR="00811335" w:rsidRPr="00392DC9" w:rsidRDefault="00811335" w:rsidP="00811335">
      <w:pPr>
        <w:pStyle w:val="a4"/>
        <w:spacing w:after="0" w:line="360" w:lineRule="auto"/>
        <w:ind w:left="0" w:firstLine="709"/>
        <w:jc w:val="both"/>
        <w:rPr>
          <w:rFonts w:ascii="Times New Roman" w:hAnsi="Times New Roman" w:cs="Times New Roman"/>
          <w:sz w:val="28"/>
          <w:szCs w:val="28"/>
        </w:rPr>
      </w:pPr>
      <w:r w:rsidRPr="00392DC9">
        <w:rPr>
          <w:rFonts w:ascii="Times New Roman" w:hAnsi="Times New Roman" w:cs="Times New Roman"/>
          <w:sz w:val="28"/>
          <w:szCs w:val="28"/>
        </w:rPr>
        <w:t xml:space="preserve">В курсе английского языка для обучающихся с ЗПР решаются следующие </w:t>
      </w:r>
      <w:r w:rsidRPr="00392DC9">
        <w:rPr>
          <w:rFonts w:ascii="Times New Roman" w:hAnsi="Times New Roman" w:cs="Times New Roman"/>
          <w:b/>
          <w:sz w:val="28"/>
          <w:szCs w:val="28"/>
        </w:rPr>
        <w:t>коррекционные задачи</w:t>
      </w:r>
      <w:r w:rsidRPr="00392DC9">
        <w:rPr>
          <w:rFonts w:ascii="Times New Roman" w:hAnsi="Times New Roman" w:cs="Times New Roman"/>
          <w:sz w:val="28"/>
          <w:szCs w:val="28"/>
        </w:rPr>
        <w:t>:</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расширение представлений об окружающем мире; </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 xml:space="preserve">формирование навыка понимания обращенной иноязычной речи; </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познавательной деятельности, своеобразие которой обусловлено несовершенством познавательных психических процессов и незрелостью эмоционально-волевой сферы;</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коррекция специфических проблем, возникающих в сфере общения и взаимодействии с собеседником у детей с ЗПР;</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навыков сотрудничества со взрослыми и сверстниками в различных социальных ситуациях;</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английской речи в связи с организованной предметно-практической деятельностью;</w:t>
      </w:r>
    </w:p>
    <w:p w:rsidR="00811335" w:rsidRPr="00392DC9" w:rsidRDefault="00811335" w:rsidP="00AF29B8">
      <w:pPr>
        <w:pStyle w:val="a4"/>
        <w:numPr>
          <w:ilvl w:val="0"/>
          <w:numId w:val="95"/>
        </w:numPr>
        <w:spacing w:after="0" w:line="360" w:lineRule="auto"/>
        <w:ind w:left="142" w:firstLine="218"/>
        <w:jc w:val="both"/>
        <w:rPr>
          <w:rFonts w:ascii="Times New Roman" w:hAnsi="Times New Roman" w:cs="Times New Roman"/>
          <w:sz w:val="28"/>
          <w:szCs w:val="28"/>
        </w:rPr>
      </w:pPr>
      <w:r w:rsidRPr="00392DC9">
        <w:rPr>
          <w:rFonts w:ascii="Times New Roman" w:hAnsi="Times New Roman" w:cs="Times New Roman"/>
          <w:sz w:val="28"/>
          <w:szCs w:val="28"/>
        </w:rPr>
        <w:t>развитие способности вести целенаправленную учебную деятельность.</w:t>
      </w:r>
    </w:p>
    <w:p w:rsidR="00811335" w:rsidRPr="00E73058" w:rsidRDefault="00811335" w:rsidP="00811335">
      <w:pPr>
        <w:spacing w:after="0" w:line="360" w:lineRule="auto"/>
        <w:ind w:firstLine="709"/>
        <w:jc w:val="both"/>
        <w:rPr>
          <w:rFonts w:ascii="Times New Roman" w:eastAsia="Times New Roman" w:hAnsi="Times New Roman" w:cs="Times New Roman"/>
          <w:sz w:val="28"/>
          <w:szCs w:val="28"/>
          <w:shd w:val="clear" w:color="auto" w:fill="FFFFFF"/>
        </w:rPr>
      </w:pPr>
      <w:r w:rsidRPr="00E73058">
        <w:rPr>
          <w:rFonts w:ascii="Times New Roman" w:eastAsia="Times New Roman" w:hAnsi="Times New Roman" w:cs="Times New Roman"/>
          <w:sz w:val="28"/>
          <w:szCs w:val="28"/>
          <w:shd w:val="clear" w:color="auto" w:fill="FFFFFF"/>
        </w:rPr>
        <w:t>При реализации курса «Иностранный язык» необходимо учитывать следующие специфические образовательные потребности обучающихся с ЗПР на уровне основного общего образования:</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осуществление развития познавательной деятельности в процессе изучения иностранного языка обучающимися с ЗПР, создание условий для развития высших психических функций и осуществления психических операций, направленных на формирование учебных действий и речевой деятельности;</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 xml:space="preserve">развитие учебно-познавательной мотивации, интереса к изучению иностранного языка в связи с его значимостью в будущей профессиональной </w:t>
      </w:r>
      <w:r w:rsidRPr="006D7988">
        <w:rPr>
          <w:rFonts w:ascii="Times New Roman" w:hAnsi="Times New Roman" w:cs="Times New Roman"/>
          <w:sz w:val="28"/>
          <w:szCs w:val="28"/>
        </w:rPr>
        <w:lastRenderedPageBreak/>
        <w:t>деятельности и необходимостью более полной социальной интеграции в современном обществе;</w:t>
      </w:r>
    </w:p>
    <w:p w:rsidR="00811335" w:rsidRPr="006D7988" w:rsidRDefault="00811335" w:rsidP="00802826">
      <w:pPr>
        <w:pStyle w:val="a4"/>
        <w:numPr>
          <w:ilvl w:val="0"/>
          <w:numId w:val="160"/>
        </w:numPr>
        <w:spacing w:after="0" w:line="360" w:lineRule="auto"/>
        <w:ind w:left="0" w:firstLine="284"/>
        <w:jc w:val="both"/>
        <w:rPr>
          <w:rFonts w:ascii="Times New Roman" w:hAnsi="Times New Roman" w:cs="Times New Roman"/>
          <w:sz w:val="28"/>
          <w:szCs w:val="28"/>
        </w:rPr>
      </w:pPr>
      <w:r w:rsidRPr="006D7988">
        <w:rPr>
          <w:rFonts w:ascii="Times New Roman" w:hAnsi="Times New Roman" w:cs="Times New Roman"/>
          <w:sz w:val="28"/>
          <w:szCs w:val="28"/>
        </w:rPr>
        <w:t>обучение навыкам общения и взаимодействия на иностранном языке в контексте различных коммуникативных ситуаций.</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Times New Roman" w:hAnsi="Times New Roman" w:cs="Times New Roman"/>
          <w:sz w:val="28"/>
          <w:szCs w:val="28"/>
        </w:rPr>
        <w:t xml:space="preserve">Обучение английскому языку детей с ЗПР строится на основе следующих </w:t>
      </w:r>
      <w:r w:rsidRPr="00E73058">
        <w:rPr>
          <w:rFonts w:ascii="Times New Roman" w:hAnsi="Times New Roman" w:cs="Times New Roman"/>
          <w:b/>
          <w:sz w:val="28"/>
          <w:szCs w:val="28"/>
        </w:rPr>
        <w:t>базовых положений</w:t>
      </w:r>
      <w:r w:rsidRPr="00E73058">
        <w:rPr>
          <w:rFonts w:ascii="Times New Roman" w:hAnsi="Times New Roman" w:cs="Times New Roman"/>
          <w:sz w:val="28"/>
          <w:szCs w:val="28"/>
        </w:rPr>
        <w:t>.</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Важным условием является организация искусственной англоязычной речевой среды.</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Изучаемые образцы речи соответствуют языковым нормам современного английского языка и предъявляются через общение с учителем и аудирование с обязательным применением наглядных средств.</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Отбор языкового материала осуществляется на основе тематики, соответствующей возрастным интересам и потребностям обучающихся с учетом реалий современного мира. Отбираемый для изучения языковой материал обладает высокой частотностью.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Предлагаемый для изучения на иностранном языке языковой материал должен быть знаком обучающимся на родном языке.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Обязательным условием является включение речевой деятельности на иностранном языке в различные виды деятельности (учебную, игровую, предметно-практическую), при этом должны быть задействованы различные анализаторные системы восприятия информации.</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Уроки строятся по принципу формирования потребности в общении. Мотивация обучающегося к общению на английском языке имеет принципиальное значение.</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 xml:space="preserve">Аудирование является одним из важнейших видов учебной деятельности. При этом необходимо учитывать особенности восприятия и запоминания вербальной информации у детей с ЗПР и обеспечивать наглядность предъявляемого материала на каждом этапе урока.  </w:t>
      </w:r>
    </w:p>
    <w:p w:rsidR="00811335" w:rsidRPr="00E73058" w:rsidRDefault="00811335" w:rsidP="00811335">
      <w:pPr>
        <w:spacing w:after="0" w:line="360" w:lineRule="auto"/>
        <w:ind w:firstLine="709"/>
        <w:jc w:val="both"/>
        <w:rPr>
          <w:rFonts w:ascii="Times New Roman" w:hAnsi="Times New Roman" w:cs="Times New Roman"/>
          <w:sz w:val="28"/>
          <w:szCs w:val="28"/>
        </w:rPr>
      </w:pPr>
      <w:r w:rsidRPr="00E73058">
        <w:rPr>
          <w:rFonts w:ascii="Wingdings" w:hAnsi="Wingdings"/>
          <w:sz w:val="28"/>
          <w:szCs w:val="28"/>
        </w:rPr>
        <w:t></w:t>
      </w:r>
      <w:r w:rsidRPr="00E73058">
        <w:rPr>
          <w:rFonts w:ascii="Wingdings" w:hAnsi="Wingdings"/>
          <w:sz w:val="28"/>
          <w:szCs w:val="28"/>
        </w:rPr>
        <w:t></w:t>
      </w:r>
      <w:r w:rsidRPr="00E73058">
        <w:rPr>
          <w:rFonts w:ascii="Times New Roman" w:hAnsi="Times New Roman" w:cs="Times New Roman"/>
          <w:sz w:val="28"/>
          <w:szCs w:val="28"/>
        </w:rPr>
        <w:t>Для детей с ЗПР допустимо приближенное произношение английских звуков, английская речь должна быть доступна для понимания.</w:t>
      </w:r>
    </w:p>
    <w:p w:rsidR="00811335" w:rsidRPr="006D7988"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lastRenderedPageBreak/>
        <w:t>Тематика для организации ситуации общения по годам обучения:</w:t>
      </w:r>
    </w:p>
    <w:p w:rsidR="00811335" w:rsidRPr="006D7988"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6D7988">
        <w:rPr>
          <w:rFonts w:ascii="Times New Roman" w:hAnsi="Times New Roman" w:cs="Times New Roman"/>
          <w:b/>
          <w:bCs/>
          <w:sz w:val="28"/>
          <w:szCs w:val="28"/>
        </w:rPr>
        <w:t>5 класс</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Я и моя семья</w:t>
      </w:r>
      <w:r w:rsidRPr="006D7988">
        <w:rPr>
          <w:rFonts w:asciiTheme="majorBidi" w:hAnsiTheme="majorBidi" w:cstheme="majorBidi"/>
          <w:sz w:val="28"/>
          <w:szCs w:val="28"/>
        </w:rPr>
        <w:t xml:space="preserve">, Знакомство, страны и национальности, семейные фотографии, профессии в семье, семейные праздники, день рождения. </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 xml:space="preserve">Мои друзья и наши увлечения. </w:t>
      </w:r>
      <w:r w:rsidRPr="006D7988">
        <w:rPr>
          <w:rFonts w:asciiTheme="majorBidi" w:hAnsiTheme="majorBidi" w:cstheme="majorBidi"/>
          <w:sz w:val="28"/>
          <w:szCs w:val="28"/>
        </w:rPr>
        <w:t>Наши интересы, игры, кино, спорт посещение кружков, спортивных секций.</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школа.</w:t>
      </w:r>
      <w:r w:rsidRPr="006D7988">
        <w:rPr>
          <w:rFonts w:asciiTheme="majorBidi" w:hAnsiTheme="majorBidi" w:cstheme="majorBidi"/>
          <w:sz w:val="28"/>
          <w:szCs w:val="28"/>
        </w:rPr>
        <w:t xml:space="preserve"> Школьные предметы, мой любимый урок, мой портфель, мой день.</w:t>
      </w:r>
    </w:p>
    <w:p w:rsidR="00811335" w:rsidRPr="006D7988" w:rsidRDefault="00811335" w:rsidP="00802826">
      <w:pPr>
        <w:pStyle w:val="ConsPlusNormal"/>
        <w:numPr>
          <w:ilvl w:val="0"/>
          <w:numId w:val="161"/>
        </w:numPr>
        <w:tabs>
          <w:tab w:val="left" w:pos="993"/>
        </w:tabs>
        <w:spacing w:line="360" w:lineRule="auto"/>
        <w:ind w:left="426"/>
        <w:jc w:val="both"/>
        <w:rPr>
          <w:rFonts w:ascii="Times New Roman" w:hAnsi="Times New Roman" w:cs="Times New Roman"/>
          <w:sz w:val="28"/>
          <w:szCs w:val="28"/>
        </w:rPr>
      </w:pPr>
      <w:r w:rsidRPr="006D7988">
        <w:rPr>
          <w:rFonts w:asciiTheme="majorBidi" w:hAnsiTheme="majorBidi" w:cstheme="majorBidi"/>
          <w:b/>
          <w:sz w:val="28"/>
          <w:szCs w:val="28"/>
        </w:rPr>
        <w:t>Моя квартира.</w:t>
      </w:r>
      <w:r w:rsidRPr="006D7988">
        <w:rPr>
          <w:rFonts w:asciiTheme="majorBidi" w:hAnsiTheme="majorBidi" w:cstheme="majorBidi"/>
          <w:sz w:val="28"/>
          <w:szCs w:val="28"/>
        </w:rPr>
        <w:t xml:space="preserve"> Моя комната, названия предметов мебели, с кем я живу, мои питомцы.</w:t>
      </w:r>
    </w:p>
    <w:p w:rsidR="00811335" w:rsidRPr="00266920" w:rsidRDefault="00811335" w:rsidP="00811335">
      <w:pPr>
        <w:pStyle w:val="ConsPlusNormal"/>
        <w:tabs>
          <w:tab w:val="left" w:pos="993"/>
        </w:tabs>
        <w:spacing w:line="360" w:lineRule="auto"/>
        <w:jc w:val="both"/>
        <w:rPr>
          <w:rFonts w:ascii="Times New Roman" w:hAnsi="Times New Roman" w:cs="Times New Roman"/>
          <w:b/>
          <w:bCs/>
          <w:sz w:val="28"/>
          <w:szCs w:val="28"/>
        </w:rPr>
      </w:pPr>
      <w:r w:rsidRPr="00266920">
        <w:rPr>
          <w:rFonts w:ascii="Times New Roman" w:hAnsi="Times New Roman" w:cs="Times New Roman"/>
          <w:b/>
          <w:bCs/>
          <w:sz w:val="28"/>
          <w:szCs w:val="28"/>
        </w:rPr>
        <w:t>6 класс</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 xml:space="preserve">Мой день. </w:t>
      </w:r>
      <w:r w:rsidRPr="00266920">
        <w:rPr>
          <w:rFonts w:ascii="Times New Roman" w:hAnsi="Times New Roman"/>
          <w:sz w:val="28"/>
          <w:szCs w:val="28"/>
        </w:rPr>
        <w:t>Распорядок дня, что я делаю в свободное время, как я ухаживаю за питомцами, как я помогаю по дому.</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266920">
        <w:rPr>
          <w:rFonts w:ascii="Times New Roman" w:hAnsi="Times New Roman"/>
          <w:b/>
          <w:sz w:val="28"/>
          <w:szCs w:val="28"/>
        </w:rPr>
        <w:t xml:space="preserve">Мой город. </w:t>
      </w:r>
      <w:r w:rsidRPr="00266920">
        <w:rPr>
          <w:rFonts w:ascii="Times New Roman" w:hAnsi="Times New Roman"/>
          <w:sz w:val="28"/>
          <w:szCs w:val="28"/>
        </w:rPr>
        <w:t>Городские объекты, транспорт, посещение кафе, магазины.</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еда.</w:t>
      </w:r>
      <w:r w:rsidRPr="00266920">
        <w:rPr>
          <w:rFonts w:ascii="Times New Roman" w:hAnsi="Times New Roman"/>
          <w:sz w:val="28"/>
          <w:szCs w:val="28"/>
        </w:rPr>
        <w:t xml:space="preserve"> Что взять на пикник, покупка продуктов, правильное питание, приготовление еды, рецепты.</w:t>
      </w:r>
    </w:p>
    <w:p w:rsidR="00811335" w:rsidRPr="00266920"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266920">
        <w:rPr>
          <w:rFonts w:ascii="Times New Roman" w:hAnsi="Times New Roman"/>
          <w:b/>
          <w:sz w:val="28"/>
          <w:szCs w:val="28"/>
        </w:rPr>
        <w:t>Моя любимая одежда.</w:t>
      </w:r>
      <w:r w:rsidRPr="00266920">
        <w:rPr>
          <w:rFonts w:ascii="Times New Roman" w:hAnsi="Times New Roman"/>
          <w:sz w:val="28"/>
          <w:szCs w:val="28"/>
        </w:rPr>
        <w:t xml:space="preserve"> Летняя и зимняя одежда, школьная форма, как я выбираю одежду, внешний вид. </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7 класс</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Природа.</w:t>
      </w:r>
      <w:r w:rsidRPr="00750A66">
        <w:rPr>
          <w:rFonts w:asciiTheme="majorBidi" w:hAnsiTheme="majorBidi" w:cstheme="majorBidi"/>
          <w:sz w:val="28"/>
          <w:szCs w:val="28"/>
        </w:rPr>
        <w:t xml:space="preserve"> Погода, явления природы, мир животных и растений, охрана окружающей среды.</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 xml:space="preserve">Путешествия. </w:t>
      </w:r>
      <w:r w:rsidRPr="00750A66">
        <w:rPr>
          <w:rFonts w:ascii="Times New Roman" w:hAnsi="Times New Roman"/>
          <w:sz w:val="28"/>
          <w:szCs w:val="28"/>
        </w:rPr>
        <w:t>разные виды транспорта, мои каникулы, аэропорт, гостиницы, куда поехать летом и зимой, развлечения.</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Профессии и работа.</w:t>
      </w:r>
      <w:r w:rsidRPr="00750A66">
        <w:rPr>
          <w:rFonts w:asciiTheme="majorBidi" w:hAnsiTheme="majorBidi" w:cstheme="majorBidi"/>
          <w:sz w:val="28"/>
          <w:szCs w:val="28"/>
        </w:rPr>
        <w:t xml:space="preserve"> Выбор профессии, продолжение образования. Профессии в семье и описание рабочего дня и профессиональных обязанностей взрослых.</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 xml:space="preserve">Праздники и знаменательные даты </w:t>
      </w:r>
      <w:r w:rsidRPr="00750A66">
        <w:rPr>
          <w:rFonts w:asciiTheme="majorBidi" w:hAnsiTheme="majorBidi" w:cstheme="majorBidi"/>
          <w:sz w:val="28"/>
          <w:szCs w:val="28"/>
        </w:rPr>
        <w:t>в различных странах мира. Популярные праздники в России и Великобритании, посещение фестиваля.</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lastRenderedPageBreak/>
        <w:t>8 класс</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cstheme="minorBidi"/>
          <w:b/>
          <w:sz w:val="28"/>
          <w:szCs w:val="28"/>
        </w:rPr>
      </w:pPr>
      <w:r w:rsidRPr="00750A66">
        <w:rPr>
          <w:rFonts w:ascii="Times New Roman" w:hAnsi="Times New Roman" w:cstheme="minorBidi"/>
          <w:b/>
          <w:sz w:val="28"/>
          <w:szCs w:val="28"/>
        </w:rPr>
        <w:t>Интернет и гаджеты. Интернет-технологии, социальные сети, блоги.</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sz w:val="28"/>
          <w:szCs w:val="28"/>
        </w:rPr>
      </w:pPr>
      <w:r w:rsidRPr="00750A66">
        <w:rPr>
          <w:rFonts w:ascii="Times New Roman" w:hAnsi="Times New Roman"/>
          <w:b/>
          <w:sz w:val="28"/>
          <w:szCs w:val="28"/>
        </w:rPr>
        <w:t>Здоровье.</w:t>
      </w:r>
      <w:r w:rsidRPr="00750A66">
        <w:rPr>
          <w:rFonts w:ascii="Times New Roman" w:hAnsi="Times New Roman"/>
          <w:sz w:val="28"/>
          <w:szCs w:val="28"/>
        </w:rPr>
        <w:t xml:space="preserve"> Здоровый образ жизни, самочувствие, правильное питание, режим дня, меры профилактики.</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Наука и технологии. </w:t>
      </w:r>
      <w:r w:rsidRPr="00750A66">
        <w:rPr>
          <w:rFonts w:ascii="Times New Roman" w:hAnsi="Times New Roman"/>
          <w:bCs/>
          <w:sz w:val="28"/>
          <w:szCs w:val="28"/>
        </w:rPr>
        <w:t>Научно-технический прогресс, влияние современных технологий на жизнь человека,</w:t>
      </w:r>
      <w:r w:rsidRPr="00750A66">
        <w:rPr>
          <w:rFonts w:ascii="Times New Roman" w:hAnsi="Times New Roman"/>
          <w:b/>
          <w:sz w:val="28"/>
          <w:szCs w:val="28"/>
        </w:rPr>
        <w:t xml:space="preserve"> </w:t>
      </w:r>
      <w:r w:rsidRPr="00750A66">
        <w:rPr>
          <w:rFonts w:ascii="Times New Roman" w:hAnsi="Times New Roman"/>
          <w:bCs/>
          <w:sz w:val="28"/>
          <w:szCs w:val="28"/>
        </w:rPr>
        <w:t>знаменитые изобретатели;</w:t>
      </w:r>
    </w:p>
    <w:p w:rsidR="00811335" w:rsidRPr="00750A66" w:rsidRDefault="00811335" w:rsidP="00802826">
      <w:pPr>
        <w:pStyle w:val="ConsPlusNormal"/>
        <w:numPr>
          <w:ilvl w:val="0"/>
          <w:numId w:val="161"/>
        </w:numPr>
        <w:tabs>
          <w:tab w:val="left" w:pos="993"/>
        </w:tabs>
        <w:spacing w:line="360" w:lineRule="auto"/>
        <w:ind w:left="426"/>
        <w:jc w:val="both"/>
        <w:rPr>
          <w:rFonts w:asciiTheme="majorBidi" w:hAnsiTheme="majorBidi" w:cstheme="majorBidi"/>
          <w:sz w:val="28"/>
          <w:szCs w:val="28"/>
        </w:rPr>
      </w:pPr>
      <w:r w:rsidRPr="00750A66">
        <w:rPr>
          <w:rFonts w:asciiTheme="majorBidi" w:hAnsiTheme="majorBidi" w:cstheme="majorBidi"/>
          <w:b/>
          <w:sz w:val="28"/>
          <w:szCs w:val="28"/>
        </w:rPr>
        <w:t>Выдающиеся люди.</w:t>
      </w:r>
      <w:r w:rsidRPr="00750A66">
        <w:rPr>
          <w:rFonts w:asciiTheme="majorBidi" w:hAnsiTheme="majorBidi" w:cstheme="majorBidi"/>
          <w:sz w:val="28"/>
          <w:szCs w:val="28"/>
        </w:rPr>
        <w:t xml:space="preserve"> Писатели, спортсмены, актеры.</w:t>
      </w:r>
    </w:p>
    <w:p w:rsidR="00811335" w:rsidRPr="00750A66" w:rsidRDefault="00811335" w:rsidP="00811335">
      <w:pPr>
        <w:pStyle w:val="ConsPlusNormal"/>
        <w:tabs>
          <w:tab w:val="left" w:pos="993"/>
        </w:tabs>
        <w:spacing w:line="360" w:lineRule="auto"/>
        <w:jc w:val="both"/>
        <w:rPr>
          <w:rFonts w:asciiTheme="majorBidi" w:hAnsiTheme="majorBidi" w:cstheme="majorBidi"/>
          <w:b/>
          <w:bCs/>
          <w:sz w:val="28"/>
          <w:szCs w:val="28"/>
        </w:rPr>
      </w:pPr>
      <w:r w:rsidRPr="00750A66">
        <w:rPr>
          <w:rFonts w:asciiTheme="majorBidi" w:hAnsiTheme="majorBidi" w:cstheme="majorBidi"/>
          <w:b/>
          <w:bCs/>
          <w:sz w:val="28"/>
          <w:szCs w:val="28"/>
        </w:rPr>
        <w:t>9 класс</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 xml:space="preserve">Культура и искусство. </w:t>
      </w:r>
      <w:r w:rsidRPr="00750A66">
        <w:rPr>
          <w:rFonts w:ascii="Times New Roman" w:hAnsi="Times New Roman"/>
          <w:bCs/>
          <w:sz w:val="28"/>
          <w:szCs w:val="28"/>
        </w:rPr>
        <w:t xml:space="preserve">Музыка, посещение музея и выставки, театра, описание картины, сюжета фильма. </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
          <w:sz w:val="28"/>
          <w:szCs w:val="28"/>
        </w:rPr>
      </w:pPr>
      <w:r w:rsidRPr="00750A66">
        <w:rPr>
          <w:rFonts w:ascii="Times New Roman" w:hAnsi="Times New Roman"/>
          <w:b/>
          <w:sz w:val="28"/>
          <w:szCs w:val="28"/>
        </w:rPr>
        <w:t>Кино.</w:t>
      </w:r>
      <w:r w:rsidRPr="00750A66">
        <w:rPr>
          <w:rFonts w:ascii="Times New Roman" w:hAnsi="Times New Roman"/>
          <w:bCs/>
          <w:sz w:val="28"/>
          <w:szCs w:val="28"/>
        </w:rPr>
        <w:t xml:space="preserve"> Мой любимый фильм, мультфильм, любимый актер, персонаж, описание сюжета.</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 xml:space="preserve">Книги. </w:t>
      </w:r>
      <w:r w:rsidRPr="00750A66">
        <w:rPr>
          <w:rFonts w:ascii="Times New Roman" w:hAnsi="Times New Roman"/>
          <w:bCs/>
          <w:sz w:val="28"/>
          <w:szCs w:val="28"/>
        </w:rPr>
        <w:t>Жанры литературных произведений, мой любимый писатель, мой любимый персонаж, известные писатели России и Великобритании, экранизации литературных произведений.</w:t>
      </w:r>
    </w:p>
    <w:p w:rsidR="00811335" w:rsidRPr="00750A66" w:rsidRDefault="00811335" w:rsidP="00802826">
      <w:pPr>
        <w:pStyle w:val="ConsPlusNormal"/>
        <w:numPr>
          <w:ilvl w:val="0"/>
          <w:numId w:val="161"/>
        </w:numPr>
        <w:tabs>
          <w:tab w:val="left" w:pos="993"/>
        </w:tabs>
        <w:spacing w:line="360" w:lineRule="auto"/>
        <w:ind w:left="426"/>
        <w:jc w:val="both"/>
        <w:rPr>
          <w:rFonts w:ascii="Times New Roman" w:hAnsi="Times New Roman"/>
          <w:bCs/>
          <w:sz w:val="28"/>
          <w:szCs w:val="28"/>
        </w:rPr>
      </w:pPr>
      <w:r w:rsidRPr="00750A66">
        <w:rPr>
          <w:rFonts w:ascii="Times New Roman" w:hAnsi="Times New Roman"/>
          <w:b/>
          <w:sz w:val="28"/>
          <w:szCs w:val="28"/>
        </w:rPr>
        <w:t>Иностранные языки.</w:t>
      </w:r>
      <w:r w:rsidRPr="00750A66">
        <w:rPr>
          <w:rFonts w:ascii="Times New Roman" w:hAnsi="Times New Roman"/>
          <w:bCs/>
          <w:sz w:val="28"/>
          <w:szCs w:val="28"/>
        </w:rPr>
        <w:t xml:space="preserve"> Язык международного общения, общение с англоязычными друзьями.</w:t>
      </w:r>
    </w:p>
    <w:p w:rsidR="00811335" w:rsidRPr="00750A66" w:rsidRDefault="00811335" w:rsidP="00811335">
      <w:pPr>
        <w:pStyle w:val="ConsPlusNormal"/>
        <w:tabs>
          <w:tab w:val="left" w:pos="993"/>
        </w:tabs>
        <w:spacing w:line="360" w:lineRule="auto"/>
        <w:ind w:firstLine="992"/>
        <w:jc w:val="both"/>
        <w:rPr>
          <w:rFonts w:ascii="Times New Roman" w:hAnsi="Times New Roman" w:cs="Times New Roman"/>
          <w:sz w:val="28"/>
          <w:szCs w:val="28"/>
        </w:rPr>
      </w:pPr>
      <w:r w:rsidRPr="00750A66">
        <w:rPr>
          <w:rFonts w:ascii="Times New Roman" w:hAnsi="Times New Roman" w:cs="Times New Roman"/>
          <w:sz w:val="28"/>
          <w:szCs w:val="28"/>
        </w:rPr>
        <w:t>При изучении тем каждого раздела программы предполагается организация художественной проектной работы, изучение английского языка в процессе предметно-практической деятельности.</w:t>
      </w:r>
    </w:p>
    <w:p w:rsidR="00811335" w:rsidRPr="00750A66" w:rsidRDefault="00811335" w:rsidP="00811335">
      <w:pPr>
        <w:pStyle w:val="ConsPlusNormal"/>
        <w:tabs>
          <w:tab w:val="left" w:pos="993"/>
        </w:tabs>
        <w:spacing w:line="360" w:lineRule="auto"/>
        <w:ind w:firstLine="992"/>
        <w:jc w:val="center"/>
        <w:rPr>
          <w:rFonts w:ascii="Times New Roman" w:hAnsi="Times New Roman" w:cs="Times New Roman"/>
          <w:b/>
          <w:bCs/>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5 КЛАСС (первый год обучения на уровне основного общего образования)</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b/>
          <w:sz w:val="28"/>
          <w:szCs w:val="28"/>
        </w:rPr>
      </w:pPr>
      <w:r w:rsidRPr="00B62D1A">
        <w:rPr>
          <w:rFonts w:asciiTheme="majorBidi" w:hAnsiTheme="majorBidi" w:cstheme="majorBidi"/>
          <w:b/>
          <w:sz w:val="28"/>
          <w:szCs w:val="28"/>
        </w:rPr>
        <w:t xml:space="preserve">Раздел 1. Я и моя семья.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1. Знакомство, страны и национальности.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2. Семейные фотографии.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 xml:space="preserve">Тема 3. Профессии в семье. </w:t>
      </w:r>
    </w:p>
    <w:p w:rsidR="00811335" w:rsidRPr="00B62D1A" w:rsidRDefault="00811335" w:rsidP="00811335">
      <w:pPr>
        <w:pStyle w:val="ConsPlusNormal"/>
        <w:tabs>
          <w:tab w:val="left" w:pos="993"/>
        </w:tabs>
        <w:spacing w:line="360" w:lineRule="auto"/>
        <w:ind w:left="360"/>
        <w:jc w:val="both"/>
        <w:rPr>
          <w:rFonts w:asciiTheme="majorBidi" w:hAnsiTheme="majorBidi" w:cstheme="majorBidi"/>
          <w:sz w:val="28"/>
          <w:szCs w:val="28"/>
        </w:rPr>
      </w:pPr>
      <w:r w:rsidRPr="00B62D1A">
        <w:rPr>
          <w:rFonts w:asciiTheme="majorBidi" w:hAnsiTheme="majorBidi" w:cstheme="majorBidi"/>
          <w:sz w:val="28"/>
          <w:szCs w:val="28"/>
        </w:rPr>
        <w:t>Тема 4. Семейные праздники, День рождения.</w:t>
      </w:r>
    </w:p>
    <w:p w:rsidR="00811335" w:rsidRPr="00B62D1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 xml:space="preserve">Характеристика деятельности обучающихся по основным видам </w:t>
      </w:r>
      <w:r w:rsidRPr="00B62D1A">
        <w:rPr>
          <w:rFonts w:ascii="Times New Roman" w:hAnsi="Times New Roman" w:cs="Times New Roman"/>
          <w:b/>
          <w:i/>
          <w:sz w:val="28"/>
          <w:szCs w:val="28"/>
        </w:rPr>
        <w:lastRenderedPageBreak/>
        <w:t>учебной деятельности.</w:t>
      </w:r>
    </w:p>
    <w:p w:rsidR="00811335" w:rsidRPr="00B62D1A" w:rsidRDefault="00811335" w:rsidP="00811335">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составлять краткий рассказ о себе</w:t>
      </w:r>
      <w:r w:rsidRPr="00B62D1A">
        <w:rPr>
          <w:rFonts w:asciiTheme="majorBidi" w:hAnsiTheme="majorBidi" w:cstheme="majorBidi"/>
          <w:sz w:val="28"/>
          <w:szCs w:val="28"/>
        </w:rPr>
        <w:t>;</w:t>
      </w:r>
    </w:p>
    <w:p w:rsidR="00811335" w:rsidRPr="00B62D1A" w:rsidRDefault="00811335" w:rsidP="00811335">
      <w:pPr>
        <w:pStyle w:val="a4"/>
        <w:spacing w:after="0" w:line="360" w:lineRule="auto"/>
        <w:ind w:left="0"/>
        <w:rPr>
          <w:rFonts w:asciiTheme="majorBidi" w:eastAsia="Times New Roman" w:hAnsiTheme="majorBidi" w:cstheme="majorBidi"/>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внешности и характера членов семьи;</w:t>
      </w:r>
    </w:p>
    <w:p w:rsidR="00811335" w:rsidRPr="00B62D1A" w:rsidRDefault="00811335" w:rsidP="00811335">
      <w:pPr>
        <w:pStyle w:val="a4"/>
        <w:spacing w:after="0" w:line="360" w:lineRule="auto"/>
        <w:ind w:left="0"/>
        <w:rPr>
          <w:rFonts w:ascii="Times New Roman" w:eastAsia="Times New Roman" w:hAnsi="Times New Roman" w:cs="Times New Roman"/>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блог о профессиях в семьях;</w:t>
      </w:r>
    </w:p>
    <w:p w:rsidR="00811335" w:rsidRPr="00B62D1A" w:rsidRDefault="00811335" w:rsidP="00811335">
      <w:pPr>
        <w:pStyle w:val="a4"/>
        <w:spacing w:after="0" w:line="360" w:lineRule="auto"/>
        <w:ind w:left="0"/>
        <w:rPr>
          <w:rFonts w:ascii="Times New Roman" w:eastAsia="Times New Roman" w:hAnsi="Times New Roman" w:cs="Times New Roman"/>
          <w:sz w:val="28"/>
          <w:szCs w:val="28"/>
          <w:shd w:val="clear" w:color="auto" w:fill="FFFFFF"/>
          <w:lang w:bidi="he-IL"/>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краткий рассказ о своей семье;</w:t>
      </w:r>
    </w:p>
    <w:p w:rsidR="00811335" w:rsidRPr="00B62D1A" w:rsidRDefault="00811335" w:rsidP="00811335">
      <w:pPr>
        <w:tabs>
          <w:tab w:val="left" w:pos="0"/>
        </w:tabs>
        <w:spacing w:after="0" w:line="360" w:lineRule="auto"/>
        <w:jc w:val="both"/>
        <w:rPr>
          <w:rFonts w:ascii="Times New Roman" w:hAnsi="Times New Roman"/>
          <w:b/>
          <w:sz w:val="28"/>
          <w:szCs w:val="28"/>
        </w:rPr>
      </w:pPr>
      <w:r w:rsidRPr="00B62D1A">
        <w:rPr>
          <w:rFonts w:ascii="Times New Roman" w:hAnsi="Times New Roman"/>
          <w:b/>
          <w:sz w:val="28"/>
          <w:szCs w:val="28"/>
        </w:rPr>
        <w:t>в области письма:</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заполнять свои личные данные в анкету;</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писать поздравительные открытки с Днем рождения, Новым годом, 8 марта;</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краткую презентацию о семейных праздниках;</w:t>
      </w:r>
    </w:p>
    <w:p w:rsidR="00811335" w:rsidRPr="00B62D1A" w:rsidRDefault="00811335" w:rsidP="00811335">
      <w:pPr>
        <w:pStyle w:val="ConsPlusNormal"/>
        <w:tabs>
          <w:tab w:val="left" w:pos="993"/>
        </w:tabs>
        <w:spacing w:line="360" w:lineRule="auto"/>
        <w:jc w:val="both"/>
        <w:rPr>
          <w:rFonts w:ascii="Times New Roman" w:hAnsi="Times New Roman" w:cs="Times New Roman"/>
          <w:b/>
          <w:bCs/>
          <w:sz w:val="28"/>
          <w:szCs w:val="28"/>
          <w:highlight w:val="cyan"/>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пост для социальных сетей с семейными фотографиями и комментариями.</w:t>
      </w:r>
    </w:p>
    <w:p w:rsidR="00811335" w:rsidRPr="00B62D1A" w:rsidRDefault="00811335" w:rsidP="00811335">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личные местоимения</w:t>
      </w:r>
      <w:r w:rsidRPr="00B62D1A">
        <w:rPr>
          <w:rFonts w:asciiTheme="majorBidi" w:hAnsiTheme="majorBidi" w:cstheme="majorBidi"/>
          <w:bCs/>
          <w:i/>
          <w:sz w:val="28"/>
          <w:szCs w:val="28"/>
        </w:rPr>
        <w:t xml:space="preserve"> + </w:t>
      </w:r>
      <w:r w:rsidRPr="00B62D1A">
        <w:rPr>
          <w:rFonts w:asciiTheme="majorBidi" w:hAnsiTheme="majorBidi" w:cstheme="majorBidi"/>
          <w:bCs/>
          <w:i/>
          <w:sz w:val="28"/>
          <w:szCs w:val="28"/>
          <w:lang w:val="en-US"/>
        </w:rPr>
        <w:t>to</w:t>
      </w:r>
      <w:r w:rsidRPr="00B62D1A">
        <w:rPr>
          <w:rFonts w:asciiTheme="majorBidi" w:hAnsiTheme="majorBidi" w:cstheme="majorBidi"/>
          <w:bCs/>
          <w:i/>
          <w:sz w:val="28"/>
          <w:szCs w:val="28"/>
        </w:rPr>
        <w:t xml:space="preserve"> </w:t>
      </w:r>
      <w:r w:rsidRPr="00B62D1A">
        <w:rPr>
          <w:rFonts w:asciiTheme="majorBidi" w:hAnsiTheme="majorBidi" w:cstheme="majorBidi"/>
          <w:bCs/>
          <w:i/>
          <w:sz w:val="28"/>
          <w:szCs w:val="28"/>
          <w:lang w:val="en-US"/>
        </w:rPr>
        <w:t>be</w:t>
      </w:r>
      <w:r w:rsidRPr="00B62D1A">
        <w:rPr>
          <w:rFonts w:asciiTheme="majorBidi" w:hAnsiTheme="majorBidi" w:cstheme="majorBidi"/>
          <w:bCs/>
          <w:sz w:val="28"/>
          <w:szCs w:val="28"/>
        </w:rPr>
        <w:t xml:space="preserve"> </w:t>
      </w:r>
      <w:r w:rsidRPr="00B62D1A">
        <w:rPr>
          <w:rFonts w:ascii="Times New Roman" w:hAnsi="Times New Roman"/>
          <w:sz w:val="28"/>
          <w:szCs w:val="28"/>
        </w:rPr>
        <w:t xml:space="preserve">в лексико-грамматических единствах типа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Masha</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David</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ten</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w:t>
      </w:r>
      <w:r w:rsidRPr="00B62D1A">
        <w:rPr>
          <w:rFonts w:ascii="Times New Roman" w:hAnsi="Times New Roman"/>
          <w:i/>
          <w:sz w:val="28"/>
          <w:szCs w:val="28"/>
          <w:lang w:val="en-US"/>
        </w:rPr>
        <w:t>m</w:t>
      </w:r>
      <w:r w:rsidRPr="00B62D1A">
        <w:rPr>
          <w:rFonts w:ascii="Times New Roman" w:hAnsi="Times New Roman"/>
          <w:i/>
          <w:sz w:val="28"/>
          <w:szCs w:val="28"/>
        </w:rPr>
        <w:t xml:space="preserve"> </w:t>
      </w:r>
      <w:r w:rsidRPr="00B62D1A">
        <w:rPr>
          <w:rFonts w:ascii="Times New Roman" w:hAnsi="Times New Roman"/>
          <w:i/>
          <w:sz w:val="28"/>
          <w:szCs w:val="28"/>
          <w:lang w:val="en-US"/>
        </w:rPr>
        <w:t>fine</w:t>
      </w:r>
      <w:r w:rsidRPr="00B62D1A">
        <w:rPr>
          <w:rFonts w:ascii="Times New Roman" w:hAnsi="Times New Roman"/>
          <w:i/>
          <w:sz w:val="28"/>
          <w:szCs w:val="28"/>
        </w:rPr>
        <w:t xml:space="preserve">, </w:t>
      </w:r>
      <w:r w:rsidRPr="00B62D1A">
        <w:rPr>
          <w:rFonts w:ascii="Times New Roman" w:hAnsi="Times New Roman"/>
          <w:i/>
          <w:sz w:val="28"/>
          <w:szCs w:val="28"/>
          <w:lang w:val="en-US"/>
        </w:rPr>
        <w:t>We</w:t>
      </w:r>
      <w:r w:rsidRPr="00B62D1A">
        <w:rPr>
          <w:rFonts w:ascii="Times New Roman" w:hAnsi="Times New Roman"/>
          <w:i/>
          <w:sz w:val="28"/>
          <w:szCs w:val="28"/>
        </w:rPr>
        <w:t xml:space="preserve"> </w:t>
      </w:r>
      <w:r w:rsidRPr="00B62D1A">
        <w:rPr>
          <w:rFonts w:ascii="Times New Roman" w:hAnsi="Times New Roman"/>
          <w:i/>
          <w:sz w:val="28"/>
          <w:szCs w:val="28"/>
          <w:lang w:val="en-US"/>
        </w:rPr>
        <w:t>are</w:t>
      </w:r>
      <w:r w:rsidRPr="00B62D1A">
        <w:rPr>
          <w:rFonts w:ascii="Times New Roman" w:hAnsi="Times New Roman"/>
          <w:i/>
          <w:sz w:val="28"/>
          <w:szCs w:val="28"/>
        </w:rPr>
        <w:t xml:space="preserve"> </w:t>
      </w:r>
      <w:r w:rsidRPr="00B62D1A">
        <w:rPr>
          <w:rFonts w:ascii="Times New Roman" w:hAnsi="Times New Roman"/>
          <w:i/>
          <w:sz w:val="28"/>
          <w:szCs w:val="28"/>
          <w:lang w:val="en-US"/>
        </w:rPr>
        <w:t>students</w:t>
      </w:r>
      <w:r w:rsidRPr="00B62D1A">
        <w:rPr>
          <w:rFonts w:ascii="Times New Roman" w:hAnsi="Times New Roman"/>
          <w:i/>
          <w:sz w:val="28"/>
          <w:szCs w:val="28"/>
        </w:rPr>
        <w:t>…;</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притяжательных прилагательных для описания членов семьи, их имен, профессий (</w:t>
      </w:r>
      <w:r w:rsidRPr="00B62D1A">
        <w:rPr>
          <w:rFonts w:asciiTheme="majorBidi" w:hAnsiTheme="majorBidi" w:cstheme="majorBidi"/>
          <w:i/>
          <w:iCs/>
          <w:sz w:val="28"/>
          <w:szCs w:val="28"/>
          <w:lang w:val="en-US"/>
        </w:rPr>
        <w:t>my</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mother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her</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name</w:t>
      </w:r>
      <w:r w:rsidRPr="00B62D1A">
        <w:rPr>
          <w:rFonts w:asciiTheme="majorBidi" w:hAnsiTheme="majorBidi" w:cstheme="majorBidi"/>
          <w:i/>
          <w:iCs/>
          <w:sz w:val="28"/>
          <w:szCs w:val="28"/>
        </w:rPr>
        <w:t xml:space="preserve"> </w:t>
      </w:r>
      <w:r w:rsidRPr="00B62D1A">
        <w:rPr>
          <w:rFonts w:asciiTheme="majorBidi" w:hAnsiTheme="majorBidi" w:cstheme="majorBidi"/>
          <w:i/>
          <w:iCs/>
          <w:sz w:val="28"/>
          <w:szCs w:val="28"/>
          <w:lang w:val="en-US"/>
        </w:rPr>
        <w:t>is</w:t>
      </w:r>
      <w:r w:rsidRPr="00B62D1A">
        <w:rPr>
          <w:rFonts w:asciiTheme="majorBidi" w:hAnsiTheme="majorBidi" w:cstheme="majorBidi"/>
          <w:i/>
          <w:iCs/>
          <w:sz w:val="28"/>
          <w:szCs w:val="28"/>
        </w:rPr>
        <w:t>…);</w:t>
      </w:r>
    </w:p>
    <w:p w:rsidR="00811335" w:rsidRPr="00B62D1A" w:rsidRDefault="00811335" w:rsidP="00811335">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bCs/>
          <w:sz w:val="28"/>
          <w:szCs w:val="28"/>
        </w:rPr>
        <w:t xml:space="preserve">указательные местоимения для описания семейной фотографии </w:t>
      </w:r>
      <w:r w:rsidRPr="00B62D1A">
        <w:rPr>
          <w:rFonts w:asciiTheme="majorBidi" w:hAnsiTheme="majorBidi" w:cstheme="majorBidi"/>
          <w:bCs/>
          <w:i/>
          <w:iCs/>
          <w:sz w:val="28"/>
          <w:szCs w:val="28"/>
        </w:rPr>
        <w:t>(</w:t>
      </w:r>
      <w:r w:rsidRPr="00B62D1A">
        <w:rPr>
          <w:rFonts w:asciiTheme="majorBidi" w:hAnsiTheme="majorBidi" w:cstheme="majorBidi"/>
          <w:bCs/>
          <w:i/>
          <w:iCs/>
          <w:sz w:val="28"/>
          <w:szCs w:val="28"/>
          <w:lang w:val="en-US"/>
        </w:rPr>
        <w:t>This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my</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mother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That</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is</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her</w:t>
      </w:r>
      <w:r w:rsidRPr="00B62D1A">
        <w:rPr>
          <w:rFonts w:asciiTheme="majorBidi" w:hAnsiTheme="majorBidi" w:cstheme="majorBidi"/>
          <w:bCs/>
          <w:i/>
          <w:iCs/>
          <w:sz w:val="28"/>
          <w:szCs w:val="28"/>
        </w:rPr>
        <w:t xml:space="preserve"> </w:t>
      </w:r>
      <w:r w:rsidRPr="00B62D1A">
        <w:rPr>
          <w:rFonts w:asciiTheme="majorBidi" w:hAnsiTheme="majorBidi" w:cstheme="majorBidi"/>
          <w:bCs/>
          <w:i/>
          <w:iCs/>
          <w:sz w:val="28"/>
          <w:szCs w:val="28"/>
          <w:lang w:val="en-US"/>
        </w:rPr>
        <w:t>sister</w:t>
      </w:r>
      <w:r w:rsidRPr="00B62D1A">
        <w:rPr>
          <w:rFonts w:asciiTheme="majorBidi" w:hAnsiTheme="majorBidi" w:cstheme="majorBidi"/>
          <w:bCs/>
          <w:i/>
          <w:iCs/>
          <w:sz w:val="28"/>
          <w:szCs w:val="28"/>
        </w:rPr>
        <w:t>);</w:t>
      </w:r>
    </w:p>
    <w:p w:rsidR="00811335" w:rsidRPr="00B62D1A" w:rsidRDefault="00811335" w:rsidP="00811335">
      <w:pPr>
        <w:spacing w:after="0" w:line="360" w:lineRule="auto"/>
        <w:jc w:val="both"/>
        <w:rPr>
          <w:rFonts w:asciiTheme="majorBidi" w:hAnsiTheme="majorBidi" w:cstheme="majorBidi"/>
          <w:bCs/>
          <w:i/>
          <w:iCs/>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членов семьи;</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форма повелительного наклонения глаголов, связанных с учебной деятельностью для сообщения инструкций в ситуациях общения на уроке</w:t>
      </w:r>
      <w:r w:rsidRPr="00B62D1A">
        <w:rPr>
          <w:rFonts w:ascii="Times New Roman" w:hAnsi="Times New Roman"/>
          <w:sz w:val="28"/>
          <w:szCs w:val="28"/>
        </w:rPr>
        <w:t xml:space="preserve"> (</w:t>
      </w:r>
      <w:r w:rsidRPr="00B62D1A">
        <w:rPr>
          <w:rFonts w:ascii="Times New Roman" w:hAnsi="Times New Roman"/>
          <w:i/>
          <w:sz w:val="28"/>
          <w:szCs w:val="28"/>
          <w:lang w:val="en-US"/>
        </w:rPr>
        <w:t>Close</w:t>
      </w:r>
      <w:r w:rsidRPr="00B62D1A">
        <w:rPr>
          <w:rFonts w:ascii="Times New Roman" w:hAnsi="Times New Roman"/>
          <w:i/>
          <w:sz w:val="28"/>
          <w:szCs w:val="28"/>
        </w:rPr>
        <w:t xml:space="preserve"> </w:t>
      </w:r>
      <w:r w:rsidRPr="00B62D1A">
        <w:rPr>
          <w:rFonts w:ascii="Times New Roman" w:hAnsi="Times New Roman"/>
          <w:i/>
          <w:sz w:val="28"/>
          <w:szCs w:val="28"/>
          <w:lang w:val="en-US"/>
        </w:rPr>
        <w:t>your</w:t>
      </w:r>
      <w:r w:rsidRPr="00B62D1A">
        <w:rPr>
          <w:rFonts w:ascii="Times New Roman" w:hAnsi="Times New Roman"/>
          <w:i/>
          <w:sz w:val="28"/>
          <w:szCs w:val="28"/>
        </w:rPr>
        <w:t xml:space="preserve"> </w:t>
      </w:r>
      <w:r w:rsidRPr="00B62D1A">
        <w:rPr>
          <w:rFonts w:ascii="Times New Roman" w:hAnsi="Times New Roman"/>
          <w:i/>
          <w:sz w:val="28"/>
          <w:szCs w:val="28"/>
          <w:lang w:val="en-US"/>
        </w:rPr>
        <w:t>books</w:t>
      </w:r>
      <w:r w:rsidRPr="00B62D1A">
        <w:rPr>
          <w:rFonts w:ascii="Times New Roman" w:hAnsi="Times New Roman"/>
          <w:i/>
          <w:sz w:val="28"/>
          <w:szCs w:val="28"/>
        </w:rPr>
        <w:t>).</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1:</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lastRenderedPageBreak/>
        <w:t></w:t>
      </w:r>
      <w:r w:rsidRPr="00B62D1A">
        <w:rPr>
          <w:rFonts w:ascii="Wingdings" w:hAnsi="Wingdings"/>
          <w:sz w:val="28"/>
          <w:szCs w:val="28"/>
        </w:rPr>
        <w:t></w:t>
      </w:r>
      <w:r w:rsidRPr="00B62D1A">
        <w:rPr>
          <w:rFonts w:ascii="Times New Roman" w:hAnsi="Times New Roman"/>
          <w:sz w:val="28"/>
          <w:szCs w:val="28"/>
        </w:rPr>
        <w:t>названия</w:t>
      </w:r>
      <w:r w:rsidRPr="00B62D1A">
        <w:rPr>
          <w:rFonts w:ascii="Times New Roman" w:hAnsi="Times New Roman"/>
          <w:sz w:val="28"/>
          <w:szCs w:val="28"/>
          <w:lang w:val="en-US"/>
        </w:rPr>
        <w:t xml:space="preserve"> </w:t>
      </w:r>
      <w:r w:rsidRPr="00B62D1A">
        <w:rPr>
          <w:rFonts w:ascii="Times New Roman" w:hAnsi="Times New Roman"/>
          <w:sz w:val="28"/>
          <w:szCs w:val="28"/>
        </w:rPr>
        <w:t>членов</w:t>
      </w:r>
      <w:r w:rsidRPr="00B62D1A">
        <w:rPr>
          <w:rFonts w:ascii="Times New Roman" w:hAnsi="Times New Roman"/>
          <w:sz w:val="28"/>
          <w:szCs w:val="28"/>
          <w:lang w:val="en-US"/>
        </w:rPr>
        <w:t xml:space="preserve"> </w:t>
      </w:r>
      <w:r w:rsidRPr="00B62D1A">
        <w:rPr>
          <w:rFonts w:ascii="Times New Roman" w:hAnsi="Times New Roman"/>
          <w:sz w:val="28"/>
          <w:szCs w:val="28"/>
        </w:rPr>
        <w:t>семьи</w:t>
      </w:r>
      <w:r w:rsidRPr="00B62D1A">
        <w:rPr>
          <w:rFonts w:ascii="Times New Roman" w:hAnsi="Times New Roman"/>
          <w:i/>
          <w:sz w:val="28"/>
          <w:szCs w:val="28"/>
          <w:lang w:val="en-US"/>
        </w:rPr>
        <w:t xml:space="preserve">: mother, father, brother, sister </w:t>
      </w:r>
      <w:r w:rsidRPr="00B62D1A">
        <w:rPr>
          <w:rFonts w:ascii="Times New Roman" w:hAnsi="Times New Roman"/>
          <w:sz w:val="28"/>
          <w:szCs w:val="28"/>
        </w:rPr>
        <w:t>и</w:t>
      </w:r>
      <w:r w:rsidRPr="00B62D1A">
        <w:rPr>
          <w:rFonts w:ascii="Times New Roman" w:hAnsi="Times New Roman"/>
          <w:sz w:val="28"/>
          <w:szCs w:val="28"/>
          <w:lang w:val="en-US"/>
        </w:rPr>
        <w:t xml:space="preserve"> </w:t>
      </w:r>
      <w:r w:rsidRPr="00B62D1A">
        <w:rPr>
          <w:rFonts w:ascii="Times New Roman" w:hAnsi="Times New Roman"/>
          <w:sz w:val="28"/>
          <w:szCs w:val="28"/>
        </w:rPr>
        <w:t>др</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употребление конструкции </w:t>
      </w:r>
      <w:r w:rsidRPr="00B62D1A">
        <w:rPr>
          <w:rFonts w:ascii="Times New Roman" w:hAnsi="Times New Roman" w:cs="Times New Roman"/>
          <w:i/>
          <w:sz w:val="28"/>
          <w:szCs w:val="28"/>
          <w:lang w:val="en-US"/>
        </w:rPr>
        <w:t>have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got</w:t>
      </w:r>
      <w:r w:rsidRPr="00B62D1A">
        <w:rPr>
          <w:rFonts w:ascii="Times New Roman" w:hAnsi="Times New Roman" w:cs="Times New Roman"/>
          <w:i/>
          <w:sz w:val="28"/>
          <w:szCs w:val="28"/>
        </w:rPr>
        <w:t xml:space="preserve"> </w:t>
      </w:r>
      <w:r w:rsidRPr="00B62D1A">
        <w:rPr>
          <w:rFonts w:ascii="Times New Roman" w:hAnsi="Times New Roman" w:cs="Times New Roman"/>
          <w:sz w:val="28"/>
          <w:szCs w:val="28"/>
        </w:rPr>
        <w:t>для обозначения принадлежности;</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формулы приветствия и прощания: </w:t>
      </w:r>
      <w:r w:rsidRPr="00B62D1A">
        <w:rPr>
          <w:rFonts w:ascii="Times New Roman" w:hAnsi="Times New Roman" w:cs="Times New Roman"/>
          <w:i/>
          <w:sz w:val="28"/>
          <w:szCs w:val="28"/>
          <w:lang w:val="en-US"/>
        </w:rPr>
        <w:t>hi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hello</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bye</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личные</w:t>
      </w:r>
      <w:r w:rsidRPr="00B62D1A">
        <w:rPr>
          <w:rFonts w:ascii="Times New Roman" w:hAnsi="Times New Roman"/>
          <w:sz w:val="28"/>
          <w:szCs w:val="28"/>
          <w:lang w:val="en-US"/>
        </w:rPr>
        <w:t xml:space="preserve"> </w:t>
      </w:r>
      <w:r w:rsidRPr="00B62D1A">
        <w:rPr>
          <w:rFonts w:ascii="Times New Roman" w:hAnsi="Times New Roman"/>
          <w:sz w:val="28"/>
          <w:szCs w:val="28"/>
        </w:rPr>
        <w:t>местоимения</w:t>
      </w:r>
      <w:r w:rsidRPr="00B62D1A">
        <w:rPr>
          <w:rFonts w:ascii="Times New Roman" w:hAnsi="Times New Roman"/>
          <w:sz w:val="28"/>
          <w:szCs w:val="28"/>
          <w:lang w:val="en-US"/>
        </w:rPr>
        <w:t xml:space="preserve">: </w:t>
      </w:r>
      <w:r w:rsidRPr="00B62D1A">
        <w:rPr>
          <w:rFonts w:ascii="Times New Roman" w:hAnsi="Times New Roman"/>
          <w:i/>
          <w:sz w:val="28"/>
          <w:szCs w:val="28"/>
          <w:lang w:val="en-US"/>
        </w:rPr>
        <w:t>I, we, you, she, he</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притяжательные</w:t>
      </w:r>
      <w:r w:rsidRPr="00B62D1A">
        <w:rPr>
          <w:rFonts w:ascii="Times New Roman" w:hAnsi="Times New Roman"/>
          <w:sz w:val="28"/>
          <w:szCs w:val="28"/>
          <w:lang w:val="en-US"/>
        </w:rPr>
        <w:t xml:space="preserve"> </w:t>
      </w:r>
      <w:r w:rsidRPr="00B62D1A">
        <w:rPr>
          <w:rFonts w:ascii="Times New Roman" w:hAnsi="Times New Roman"/>
          <w:sz w:val="28"/>
          <w:szCs w:val="28"/>
        </w:rPr>
        <w:t>прилагательные</w:t>
      </w:r>
      <w:r w:rsidRPr="00B62D1A">
        <w:rPr>
          <w:rFonts w:ascii="Times New Roman" w:hAnsi="Times New Roman"/>
          <w:sz w:val="28"/>
          <w:szCs w:val="28"/>
          <w:lang w:val="en-US"/>
        </w:rPr>
        <w:t xml:space="preserve">: </w:t>
      </w:r>
      <w:r w:rsidRPr="00B62D1A">
        <w:rPr>
          <w:rFonts w:ascii="Times New Roman" w:hAnsi="Times New Roman"/>
          <w:i/>
          <w:sz w:val="28"/>
          <w:szCs w:val="28"/>
          <w:lang w:val="en-US"/>
        </w:rPr>
        <w:t>his, her</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профессий</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doctor, teacher, taxi driver</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числительные 1–12:</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названия стран, национальностей: </w:t>
      </w:r>
      <w:r w:rsidRPr="00B62D1A">
        <w:rPr>
          <w:rFonts w:ascii="Times New Roman" w:hAnsi="Times New Roman" w:cs="Times New Roman"/>
          <w:i/>
          <w:sz w:val="28"/>
          <w:szCs w:val="28"/>
          <w:lang w:val="en-US"/>
        </w:rPr>
        <w:t>Russia</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UK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Russian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British</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What is your name?, How old are you?, Where are you from?;</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they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met</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лексико-грамматическое единство  </w:t>
      </w:r>
      <w:r w:rsidRPr="00B62D1A">
        <w:rPr>
          <w:rFonts w:ascii="Times New Roman" w:hAnsi="Times New Roman" w:cs="Times New Roman"/>
          <w:i/>
          <w:sz w:val="28"/>
          <w:szCs w:val="28"/>
          <w:lang w:val="en-US"/>
        </w:rPr>
        <w: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was</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born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in</w:t>
      </w:r>
      <w:r w:rsidRPr="00B62D1A">
        <w:rPr>
          <w:rFonts w:ascii="Times New Roman" w:hAnsi="Times New Roman" w:cs="Times New Roman"/>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речевое клише для поздравления с Днем рождения </w:t>
      </w:r>
      <w:r w:rsidRPr="00B62D1A">
        <w:rPr>
          <w:rFonts w:ascii="Times New Roman" w:hAnsi="Times New Roman" w:cs="Times New Roman"/>
          <w:i/>
          <w:noProof/>
          <w:sz w:val="28"/>
          <w:szCs w:val="28"/>
          <w:lang w:val="en-US"/>
        </w:rPr>
        <w:t>Happy</w:t>
      </w:r>
      <w:r w:rsidRPr="00B62D1A">
        <w:rPr>
          <w:rFonts w:ascii="Times New Roman" w:hAnsi="Times New Roman" w:cs="Times New Roman"/>
          <w:i/>
          <w:noProof/>
          <w:sz w:val="28"/>
          <w:szCs w:val="28"/>
        </w:rPr>
        <w:t xml:space="preserve"> </w:t>
      </w:r>
      <w:r w:rsidRPr="00B62D1A">
        <w:rPr>
          <w:rFonts w:ascii="Times New Roman" w:hAnsi="Times New Roman" w:cs="Times New Roman"/>
          <w:i/>
          <w:noProof/>
          <w:sz w:val="28"/>
          <w:szCs w:val="28"/>
          <w:lang w:val="en-US"/>
        </w:rPr>
        <w:t>birthday</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b/>
          <w:sz w:val="28"/>
          <w:szCs w:val="28"/>
        </w:rPr>
        <w:t xml:space="preserve">Раздел 2. Мои друзья и наши увлечения.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Наши увлечения.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Спорт в нашей жизни.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Поход в кино.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Мое свободное время. </w:t>
      </w:r>
    </w:p>
    <w:p w:rsidR="00811335" w:rsidRPr="00B62D1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B62D1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B62D1A" w:rsidRDefault="00811335" w:rsidP="00811335">
      <w:pPr>
        <w:tabs>
          <w:tab w:val="left" w:pos="0"/>
        </w:tabs>
        <w:spacing w:after="0" w:line="360" w:lineRule="auto"/>
        <w:jc w:val="both"/>
        <w:rPr>
          <w:rFonts w:ascii="Times New Roman" w:eastAsia="Times New Roman" w:hAnsi="Times New Roman"/>
          <w:sz w:val="28"/>
          <w:szCs w:val="28"/>
          <w:lang w:bidi="he-IL"/>
        </w:rPr>
      </w:pPr>
      <w:r w:rsidRPr="00B62D1A">
        <w:rPr>
          <w:rFonts w:ascii="Times New Roman" w:eastAsia="Times New Roman" w:hAnsi="Times New Roman"/>
          <w:b/>
          <w:bCs/>
          <w:sz w:val="28"/>
          <w:szCs w:val="28"/>
          <w:lang w:bidi="he-IL"/>
        </w:rPr>
        <w:t>В области монологической формы речи</w:t>
      </w:r>
      <w:r w:rsidRPr="00B62D1A">
        <w:rPr>
          <w:rFonts w:ascii="Times New Roman" w:eastAsia="Times New Roman" w:hAnsi="Times New Roman"/>
          <w:sz w:val="28"/>
          <w:szCs w:val="28"/>
          <w:lang w:bidi="he-IL"/>
        </w:rPr>
        <w:t>:</w:t>
      </w:r>
    </w:p>
    <w:p w:rsidR="00811335" w:rsidRPr="00B62D1A" w:rsidRDefault="00811335" w:rsidP="00811335">
      <w:pPr>
        <w:pStyle w:val="a4"/>
        <w:spacing w:after="0" w:line="360" w:lineRule="auto"/>
        <w:ind w:left="0"/>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краткое описание своего хобби;</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shd w:val="clear" w:color="auto" w:fill="FFFFFF"/>
          <w:lang w:bidi="he-IL"/>
        </w:rPr>
        <w:t xml:space="preserve"> составлять  краткий рассказ о своих спортивных увлечениях</w:t>
      </w:r>
      <w:r w:rsidRPr="00B62D1A">
        <w:rPr>
          <w:rFonts w:asciiTheme="majorBidi" w:hAnsiTheme="majorBidi" w:cstheme="majorBid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коллективный видео благ о своих увлечениях;</w:t>
      </w:r>
    </w:p>
    <w:p w:rsidR="00811335" w:rsidRPr="00B62D1A" w:rsidRDefault="00811335" w:rsidP="00811335">
      <w:pPr>
        <w:pStyle w:val="a4"/>
        <w:spacing w:after="0" w:line="360" w:lineRule="auto"/>
        <w:ind w:left="0"/>
        <w:jc w:val="both"/>
        <w:rPr>
          <w:rFonts w:asciiTheme="majorBidi" w:eastAsia="Times New Roman" w:hAnsiTheme="majorBidi" w:cstheme="majorBidi"/>
          <w:sz w:val="28"/>
          <w:szCs w:val="28"/>
          <w:lang w:bidi="he-IL"/>
        </w:rPr>
      </w:pPr>
      <w:r w:rsidRPr="00B62D1A">
        <w:rPr>
          <w:rFonts w:ascii="Wingdings" w:hAnsi="Wingdings"/>
          <w:sz w:val="28"/>
          <w:szCs w:val="28"/>
        </w:rPr>
        <w:t></w:t>
      </w:r>
      <w:r w:rsidRPr="00B62D1A">
        <w:rPr>
          <w:rFonts w:ascii="Wingdings" w:hAnsi="Wingdings"/>
          <w:sz w:val="28"/>
          <w:szCs w:val="28"/>
        </w:rPr>
        <w:t></w:t>
      </w:r>
      <w:r w:rsidRPr="00B62D1A">
        <w:rPr>
          <w:rFonts w:asciiTheme="majorBidi" w:eastAsia="Times New Roman" w:hAnsiTheme="majorBidi" w:cstheme="majorBidi"/>
          <w:sz w:val="28"/>
          <w:szCs w:val="28"/>
          <w:shd w:val="clear" w:color="auto" w:fill="FFFFFF"/>
          <w:lang w:bidi="he-IL"/>
        </w:rPr>
        <w:t>составлять голосовое сообщение с предложением пойти в кино;</w:t>
      </w:r>
    </w:p>
    <w:p w:rsidR="00811335" w:rsidRPr="00B62D1A" w:rsidRDefault="00811335" w:rsidP="00811335">
      <w:pPr>
        <w:pStyle w:val="a4"/>
        <w:spacing w:after="0" w:line="360" w:lineRule="auto"/>
        <w:ind w:left="0"/>
        <w:rPr>
          <w:rFonts w:ascii="Times New Roman" w:hAnsi="Times New Roman"/>
          <w:b/>
          <w:sz w:val="28"/>
          <w:szCs w:val="28"/>
        </w:rPr>
      </w:pPr>
      <w:r w:rsidRPr="00B62D1A">
        <w:rPr>
          <w:rFonts w:ascii="Times New Roman" w:hAnsi="Times New Roman"/>
          <w:b/>
          <w:sz w:val="28"/>
          <w:szCs w:val="28"/>
        </w:rPr>
        <w:t>в области письма:</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составлять презентацию о своем хобби;</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heme="majorBidi" w:hAnsiTheme="majorBidi" w:cstheme="majorBidi"/>
          <w:sz w:val="28"/>
          <w:szCs w:val="28"/>
        </w:rPr>
        <w:t>заполнить информацию о своих спортивных увлечениях на своей страничке в социальных сетях;</w:t>
      </w:r>
    </w:p>
    <w:p w:rsidR="00811335" w:rsidRPr="00B62D1A" w:rsidRDefault="00811335" w:rsidP="00811335">
      <w:pPr>
        <w:tabs>
          <w:tab w:val="left" w:pos="0"/>
        </w:tabs>
        <w:suppressAutoHyphens/>
        <w:spacing w:after="0"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составлять краткое электронное письмо другу о своих увлечениях;</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rPr>
      </w:pPr>
      <w:r w:rsidRPr="00B62D1A">
        <w:rPr>
          <w:rFonts w:ascii="Wingdings" w:hAnsi="Wingdings"/>
          <w:sz w:val="28"/>
          <w:szCs w:val="28"/>
        </w:rPr>
        <w:lastRenderedPageBreak/>
        <w:t></w:t>
      </w:r>
      <w:r w:rsidRPr="00B62D1A">
        <w:rPr>
          <w:rFonts w:ascii="Wingdings" w:hAnsi="Wingdings"/>
          <w:sz w:val="28"/>
          <w:szCs w:val="28"/>
        </w:rPr>
        <w:t></w:t>
      </w:r>
      <w:r w:rsidRPr="00B62D1A">
        <w:rPr>
          <w:rFonts w:asciiTheme="majorBidi" w:hAnsiTheme="majorBidi" w:cstheme="majorBidi"/>
          <w:sz w:val="28"/>
          <w:szCs w:val="28"/>
        </w:rPr>
        <w:t>писать записку с приглашением пойти в кино.</w:t>
      </w:r>
    </w:p>
    <w:p w:rsidR="00811335" w:rsidRPr="00B62D1A" w:rsidRDefault="00811335" w:rsidP="00811335">
      <w:pPr>
        <w:pStyle w:val="ConsPlusNormal"/>
        <w:tabs>
          <w:tab w:val="left" w:pos="993"/>
        </w:tabs>
        <w:spacing w:line="360" w:lineRule="auto"/>
        <w:ind w:firstLine="992"/>
        <w:jc w:val="both"/>
        <w:rPr>
          <w:rFonts w:ascii="Times New Roman" w:hAnsi="Times New Roman"/>
          <w:b/>
          <w:sz w:val="28"/>
          <w:szCs w:val="28"/>
        </w:rPr>
      </w:pPr>
      <w:r w:rsidRPr="00B62D1A">
        <w:rPr>
          <w:rFonts w:ascii="Times New Roman" w:hAnsi="Times New Roman"/>
          <w:b/>
          <w:sz w:val="28"/>
          <w:szCs w:val="28"/>
        </w:rPr>
        <w:t>Примерный лексико-грамматический материал.</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B62D1A" w:rsidRDefault="00811335" w:rsidP="00811335">
      <w:pPr>
        <w:tabs>
          <w:tab w:val="left" w:pos="0"/>
        </w:tabs>
        <w:suppressAutoHyphens/>
        <w:spacing w:after="0" w:line="360" w:lineRule="auto"/>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глагол </w:t>
      </w:r>
      <w:r w:rsidRPr="00B62D1A">
        <w:rPr>
          <w:rFonts w:ascii="Times New Roman" w:hAnsi="Times New Roman"/>
          <w:bCs/>
          <w:i/>
          <w:sz w:val="28"/>
          <w:szCs w:val="28"/>
          <w:lang w:val="en-US"/>
        </w:rPr>
        <w:t>like</w:t>
      </w:r>
      <w:r w:rsidRPr="00B62D1A">
        <w:rPr>
          <w:rFonts w:ascii="Times New Roman" w:hAnsi="Times New Roman"/>
          <w:bCs/>
          <w:i/>
          <w:sz w:val="28"/>
          <w:szCs w:val="28"/>
        </w:rPr>
        <w:t xml:space="preserve"> </w:t>
      </w:r>
      <w:r w:rsidRPr="00B62D1A">
        <w:rPr>
          <w:rFonts w:ascii="Times New Roman" w:hAnsi="Times New Roman"/>
          <w:bCs/>
          <w:sz w:val="28"/>
          <w:szCs w:val="28"/>
        </w:rPr>
        <w:t xml:space="preserve">в настоящем простом времени в 1,2 лице в утвердительном и отрицательном предложении для выражения и уточнения того, что нравится/ не нравится </w:t>
      </w:r>
      <w:r w:rsidRPr="00B62D1A">
        <w:rPr>
          <w:rFonts w:ascii="Times New Roman" w:hAnsi="Times New Roman"/>
          <w:sz w:val="28"/>
          <w:szCs w:val="28"/>
        </w:rPr>
        <w:t>(</w:t>
      </w:r>
      <w:r w:rsidRPr="00B62D1A">
        <w:rPr>
          <w:rFonts w:ascii="Times New Roman" w:hAnsi="Times New Roman"/>
          <w:i/>
          <w:sz w:val="28"/>
          <w:szCs w:val="28"/>
        </w:rPr>
        <w:t xml:space="preserve">I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don</w:t>
      </w:r>
      <w:r w:rsidRPr="00B62D1A">
        <w:rPr>
          <w:rFonts w:ascii="Times New Roman" w:hAnsi="Times New Roman"/>
          <w:i/>
          <w:sz w:val="28"/>
          <w:szCs w:val="28"/>
        </w:rPr>
        <w:t>’</w:t>
      </w:r>
      <w:r w:rsidRPr="00B62D1A">
        <w:rPr>
          <w:rFonts w:ascii="Times New Roman" w:hAnsi="Times New Roman"/>
          <w:i/>
          <w:sz w:val="28"/>
          <w:szCs w:val="28"/>
          <w:lang w:val="en-US"/>
        </w:rPr>
        <w:t>t</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w:t>
      </w:r>
      <w:r w:rsidRPr="00B62D1A">
        <w:rPr>
          <w:rFonts w:ascii="Times New Roman" w:hAnsi="Times New Roman"/>
          <w:i/>
          <w:sz w:val="28"/>
          <w:szCs w:val="28"/>
          <w:lang w:val="en-US"/>
        </w:rPr>
        <w:t>Do</w:t>
      </w:r>
      <w:r w:rsidRPr="00B62D1A">
        <w:rPr>
          <w:rFonts w:ascii="Times New Roman" w:hAnsi="Times New Roman"/>
          <w:i/>
          <w:sz w:val="28"/>
          <w:szCs w:val="28"/>
        </w:rPr>
        <w:t xml:space="preserve"> </w:t>
      </w:r>
      <w:r w:rsidRPr="00B62D1A">
        <w:rPr>
          <w:rFonts w:ascii="Times New Roman" w:hAnsi="Times New Roman"/>
          <w:i/>
          <w:sz w:val="28"/>
          <w:szCs w:val="28"/>
          <w:lang w:val="en-US"/>
        </w:rPr>
        <w:t>you</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w:t>
      </w:r>
    </w:p>
    <w:p w:rsidR="00811335" w:rsidRPr="00B62D1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глагол</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 герундий </w:t>
      </w:r>
      <w:r w:rsidRPr="00B62D1A">
        <w:rPr>
          <w:rFonts w:ascii="Times New Roman" w:hAnsi="Times New Roman"/>
          <w:sz w:val="28"/>
          <w:szCs w:val="28"/>
        </w:rPr>
        <w:t>д</w:t>
      </w:r>
      <w:r w:rsidRPr="00B62D1A">
        <w:rPr>
          <w:rFonts w:ascii="Times New Roman" w:hAnsi="Times New Roman"/>
          <w:i/>
          <w:sz w:val="28"/>
          <w:szCs w:val="28"/>
        </w:rPr>
        <w:t xml:space="preserve">ля </w:t>
      </w:r>
      <w:r w:rsidRPr="00B62D1A">
        <w:rPr>
          <w:rFonts w:ascii="Times New Roman" w:hAnsi="Times New Roman"/>
          <w:sz w:val="28"/>
          <w:szCs w:val="28"/>
        </w:rPr>
        <w:t>обозначения увлечений</w:t>
      </w:r>
      <w:r w:rsidRPr="00B62D1A">
        <w:rPr>
          <w:rFonts w:ascii="Times New Roman" w:hAnsi="Times New Roman"/>
          <w:i/>
          <w:sz w:val="28"/>
          <w:szCs w:val="28"/>
        </w:rPr>
        <w:t xml:space="preserve"> (</w:t>
      </w:r>
      <w:r w:rsidRPr="00B62D1A">
        <w:rPr>
          <w:rFonts w:ascii="Times New Roman" w:hAnsi="Times New Roman"/>
          <w:i/>
          <w:sz w:val="28"/>
          <w:szCs w:val="28"/>
          <w:lang w:val="en-US"/>
        </w:rPr>
        <w:t>I</w:t>
      </w:r>
      <w:r w:rsidRPr="00B62D1A">
        <w:rPr>
          <w:rFonts w:ascii="Times New Roman" w:hAnsi="Times New Roman"/>
          <w:i/>
          <w:sz w:val="28"/>
          <w:szCs w:val="28"/>
        </w:rPr>
        <w:t xml:space="preserve"> </w:t>
      </w:r>
      <w:r w:rsidRPr="00B62D1A">
        <w:rPr>
          <w:rFonts w:ascii="Times New Roman" w:hAnsi="Times New Roman"/>
          <w:i/>
          <w:sz w:val="28"/>
          <w:szCs w:val="28"/>
          <w:lang w:val="en-US"/>
        </w:rPr>
        <w:t>like</w:t>
      </w:r>
      <w:r w:rsidRPr="00B62D1A">
        <w:rPr>
          <w:rFonts w:ascii="Times New Roman" w:hAnsi="Times New Roman"/>
          <w:i/>
          <w:sz w:val="28"/>
          <w:szCs w:val="28"/>
        </w:rPr>
        <w:t xml:space="preserve"> </w:t>
      </w:r>
      <w:r w:rsidRPr="00B62D1A">
        <w:rPr>
          <w:rFonts w:ascii="Times New Roman" w:hAnsi="Times New Roman"/>
          <w:i/>
          <w:sz w:val="28"/>
          <w:szCs w:val="28"/>
          <w:lang w:val="en-US"/>
        </w:rPr>
        <w:t>reading</w:t>
      </w:r>
      <w:r w:rsidRPr="00B62D1A">
        <w:rPr>
          <w:rFonts w:ascii="Times New Roman" w:hAnsi="Times New Roman"/>
          <w:i/>
          <w:sz w:val="28"/>
          <w:szCs w:val="28"/>
        </w:rPr>
        <w:t>);</w:t>
      </w:r>
    </w:p>
    <w:p w:rsidR="00811335" w:rsidRPr="00B62D1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iCs/>
          <w:sz w:val="28"/>
          <w:szCs w:val="28"/>
        </w:rPr>
        <w:t xml:space="preserve">форма единственного числа существительных с артиклем </w:t>
      </w:r>
      <w:r w:rsidRPr="00B62D1A">
        <w:rPr>
          <w:rFonts w:ascii="Times New Roman" w:hAnsi="Times New Roman"/>
          <w:bCs/>
          <w:i/>
          <w:iCs/>
          <w:sz w:val="28"/>
          <w:szCs w:val="28"/>
          <w:lang w:val="en-US"/>
        </w:rPr>
        <w:t>a</w:t>
      </w:r>
      <w:r w:rsidRPr="00B62D1A">
        <w:rPr>
          <w:rFonts w:ascii="Times New Roman" w:hAnsi="Times New Roman"/>
          <w:bCs/>
          <w:i/>
          <w:iCs/>
          <w:sz w:val="28"/>
          <w:szCs w:val="28"/>
        </w:rPr>
        <w:t>/</w:t>
      </w:r>
      <w:r w:rsidRPr="00B62D1A">
        <w:rPr>
          <w:rFonts w:ascii="Times New Roman" w:hAnsi="Times New Roman"/>
          <w:bCs/>
          <w:i/>
          <w:iCs/>
          <w:sz w:val="28"/>
          <w:szCs w:val="28"/>
          <w:lang w:val="en-US"/>
        </w:rPr>
        <w:t>an</w:t>
      </w:r>
      <w:r w:rsidRPr="00B62D1A">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B62D1A">
        <w:rPr>
          <w:rFonts w:ascii="Times New Roman" w:hAnsi="Times New Roman"/>
          <w:i/>
          <w:sz w:val="28"/>
          <w:szCs w:val="28"/>
        </w:rPr>
        <w:t xml:space="preserve"> (</w:t>
      </w:r>
      <w:r w:rsidRPr="00B62D1A">
        <w:rPr>
          <w:rFonts w:ascii="Times New Roman" w:hAnsi="Times New Roman"/>
          <w:i/>
          <w:sz w:val="28"/>
          <w:szCs w:val="28"/>
          <w:lang w:val="en-US"/>
        </w:rPr>
        <w:t>a</w:t>
      </w:r>
      <w:r w:rsidRPr="00B62D1A">
        <w:rPr>
          <w:rFonts w:ascii="Times New Roman" w:hAnsi="Times New Roman"/>
          <w:i/>
          <w:sz w:val="28"/>
          <w:szCs w:val="28"/>
        </w:rPr>
        <w:t xml:space="preserve"> </w:t>
      </w:r>
      <w:r w:rsidRPr="00B62D1A">
        <w:rPr>
          <w:rFonts w:ascii="Times New Roman" w:hAnsi="Times New Roman"/>
          <w:i/>
          <w:sz w:val="28"/>
          <w:szCs w:val="28"/>
          <w:lang w:val="en-US"/>
        </w:rPr>
        <w:t>book</w:t>
      </w:r>
      <w:r w:rsidRPr="00B62D1A">
        <w:rPr>
          <w:rFonts w:ascii="Times New Roman" w:hAnsi="Times New Roman"/>
          <w:i/>
          <w:sz w:val="28"/>
          <w:szCs w:val="28"/>
        </w:rPr>
        <w:t xml:space="preserve"> - </w:t>
      </w:r>
      <w:r w:rsidRPr="00B62D1A">
        <w:rPr>
          <w:rFonts w:ascii="Times New Roman" w:hAnsi="Times New Roman"/>
          <w:i/>
          <w:sz w:val="28"/>
          <w:szCs w:val="28"/>
          <w:lang w:val="en-US"/>
        </w:rPr>
        <w:t>books</w:t>
      </w:r>
      <w:r w:rsidRPr="00B62D1A">
        <w:rPr>
          <w:rFonts w:ascii="Times New Roman" w:hAnsi="Times New Roman"/>
          <w:i/>
          <w:sz w:val="28"/>
          <w:szCs w:val="28"/>
        </w:rPr>
        <w:t>);</w:t>
      </w:r>
    </w:p>
    <w:p w:rsidR="00811335" w:rsidRPr="00B62D1A" w:rsidRDefault="00811335" w:rsidP="00811335">
      <w:pPr>
        <w:tabs>
          <w:tab w:val="left" w:pos="0"/>
        </w:tabs>
        <w:suppressAutoHyphens/>
        <w:spacing w:after="0" w:line="360" w:lineRule="auto"/>
        <w:jc w:val="both"/>
        <w:rPr>
          <w:rFonts w:asciiTheme="majorBidi" w:hAnsiTheme="majorBidi" w:cstheme="majorBidi"/>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bCs/>
          <w:sz w:val="28"/>
          <w:szCs w:val="28"/>
        </w:rPr>
        <w:t xml:space="preserve"> </w:t>
      </w:r>
      <w:r w:rsidRPr="00B62D1A">
        <w:rPr>
          <w:rFonts w:ascii="Times New Roman" w:hAnsi="Times New Roman"/>
          <w:bCs/>
          <w:i/>
          <w:sz w:val="28"/>
          <w:szCs w:val="28"/>
          <w:lang w:val="en-US"/>
        </w:rPr>
        <w:t>have</w:t>
      </w:r>
      <w:r w:rsidRPr="00B62D1A">
        <w:rPr>
          <w:rFonts w:ascii="Times New Roman" w:hAnsi="Times New Roman"/>
          <w:bCs/>
          <w:i/>
          <w:sz w:val="28"/>
          <w:szCs w:val="28"/>
        </w:rPr>
        <w:t xml:space="preserve"> </w:t>
      </w:r>
      <w:r w:rsidRPr="00B62D1A">
        <w:rPr>
          <w:rFonts w:ascii="Times New Roman" w:hAnsi="Times New Roman"/>
          <w:bCs/>
          <w:i/>
          <w:sz w:val="28"/>
          <w:szCs w:val="28"/>
          <w:lang w:val="en-US"/>
        </w:rPr>
        <w:t>got</w:t>
      </w:r>
      <w:r w:rsidRPr="00B62D1A">
        <w:rPr>
          <w:rFonts w:ascii="Times New Roman" w:hAnsi="Times New Roman"/>
          <w:bCs/>
          <w:sz w:val="28"/>
          <w:szCs w:val="28"/>
        </w:rPr>
        <w:t xml:space="preserve"> для перечисления личных предметов</w:t>
      </w:r>
      <w:r w:rsidRPr="00B62D1A">
        <w:rPr>
          <w:rFonts w:ascii="Times New Roman" w:hAnsi="Times New Roman"/>
          <w:sz w:val="28"/>
          <w:szCs w:val="28"/>
        </w:rPr>
        <w:t xml:space="preserve"> (</w:t>
      </w:r>
      <w:r w:rsidRPr="00B62D1A">
        <w:rPr>
          <w:rFonts w:ascii="Times New Roman" w:hAnsi="Times New Roman"/>
          <w:i/>
          <w:iCs/>
          <w:sz w:val="28"/>
          <w:szCs w:val="28"/>
          <w:lang w:val="en-US"/>
        </w:rPr>
        <w:t>I</w:t>
      </w:r>
      <w:r w:rsidRPr="00B62D1A">
        <w:rPr>
          <w:rFonts w:ascii="Times New Roman" w:hAnsi="Times New Roman"/>
          <w:i/>
          <w:iCs/>
          <w:sz w:val="28"/>
          <w:szCs w:val="28"/>
        </w:rPr>
        <w:t>’</w:t>
      </w:r>
      <w:r w:rsidRPr="00B62D1A">
        <w:rPr>
          <w:rFonts w:ascii="Times New Roman" w:hAnsi="Times New Roman"/>
          <w:i/>
          <w:iCs/>
          <w:sz w:val="28"/>
          <w:szCs w:val="28"/>
          <w:lang w:val="en-US"/>
        </w:rPr>
        <w:t>ve</w:t>
      </w:r>
      <w:r w:rsidRPr="00B62D1A">
        <w:rPr>
          <w:rFonts w:ascii="Times New Roman" w:hAnsi="Times New Roman"/>
          <w:i/>
          <w:iCs/>
          <w:sz w:val="28"/>
          <w:szCs w:val="28"/>
        </w:rPr>
        <w:t xml:space="preserve"> </w:t>
      </w:r>
      <w:r w:rsidRPr="00B62D1A">
        <w:rPr>
          <w:rFonts w:ascii="Times New Roman" w:hAnsi="Times New Roman"/>
          <w:i/>
          <w:iCs/>
          <w:sz w:val="28"/>
          <w:szCs w:val="28"/>
          <w:lang w:val="en-US"/>
        </w:rPr>
        <w:t>got</w:t>
      </w:r>
      <w:r w:rsidRPr="00B62D1A">
        <w:rPr>
          <w:rFonts w:ascii="Times New Roman" w:hAnsi="Times New Roman"/>
          <w:i/>
          <w:iCs/>
          <w:sz w:val="28"/>
          <w:szCs w:val="28"/>
        </w:rPr>
        <w:t xml:space="preserve"> … </w:t>
      </w:r>
      <w:r w:rsidRPr="00B62D1A">
        <w:rPr>
          <w:rFonts w:ascii="Times New Roman" w:hAnsi="Times New Roman"/>
          <w:i/>
          <w:iCs/>
          <w:sz w:val="28"/>
          <w:szCs w:val="28"/>
          <w:lang w:val="en-US"/>
        </w:rPr>
        <w:t>Have you got …? I haven’t got</w:t>
      </w:r>
      <w:r w:rsidRPr="00B62D1A">
        <w:rPr>
          <w:rFonts w:ascii="Times New Roman" w:hAnsi="Times New Roman"/>
          <w:sz w:val="28"/>
          <w:szCs w:val="28"/>
          <w:lang w:val="en-US"/>
        </w:rPr>
        <w:t>).</w:t>
      </w:r>
    </w:p>
    <w:p w:rsidR="00811335" w:rsidRPr="00B62D1A" w:rsidRDefault="00811335" w:rsidP="00811335">
      <w:pPr>
        <w:pStyle w:val="ConsPlusNormal"/>
        <w:tabs>
          <w:tab w:val="left" w:pos="993"/>
        </w:tabs>
        <w:spacing w:line="360" w:lineRule="auto"/>
        <w:ind w:firstLine="992"/>
        <w:jc w:val="both"/>
        <w:rPr>
          <w:rFonts w:ascii="Times New Roman" w:hAnsi="Times New Roman"/>
          <w:sz w:val="28"/>
          <w:szCs w:val="28"/>
        </w:rPr>
      </w:pPr>
      <w:r w:rsidRPr="00B62D1A">
        <w:rPr>
          <w:rFonts w:ascii="Times New Roman" w:hAnsi="Times New Roman" w:cs="Times New Roman"/>
          <w:sz w:val="28"/>
          <w:szCs w:val="28"/>
        </w:rPr>
        <w:t>Л</w:t>
      </w:r>
      <w:r w:rsidRPr="00B62D1A">
        <w:rPr>
          <w:rFonts w:ascii="Times New Roman" w:hAnsi="Times New Roman"/>
          <w:sz w:val="28"/>
          <w:szCs w:val="28"/>
        </w:rPr>
        <w:t>ексический материал отбирается с учетом тематики общения Раздела 2:</w:t>
      </w:r>
    </w:p>
    <w:p w:rsidR="00811335" w:rsidRPr="00B62D1A" w:rsidRDefault="00811335" w:rsidP="00811335">
      <w:pPr>
        <w:pStyle w:val="ConsPlusNormal"/>
        <w:tabs>
          <w:tab w:val="left" w:pos="993"/>
        </w:tabs>
        <w:spacing w:line="360" w:lineRule="auto"/>
        <w:jc w:val="both"/>
        <w:rPr>
          <w:rFonts w:ascii="Times New Roman" w:hAnsi="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sz w:val="28"/>
          <w:szCs w:val="28"/>
        </w:rPr>
        <w:t xml:space="preserve">названия личных предметов: </w:t>
      </w:r>
      <w:r w:rsidRPr="00B62D1A">
        <w:rPr>
          <w:rFonts w:ascii="Times New Roman" w:hAnsi="Times New Roman"/>
          <w:i/>
          <w:sz w:val="28"/>
          <w:szCs w:val="28"/>
          <w:lang w:val="en-US"/>
        </w:rPr>
        <w:t>books</w:t>
      </w:r>
      <w:r w:rsidRPr="00B62D1A">
        <w:rPr>
          <w:rFonts w:ascii="Times New Roman" w:hAnsi="Times New Roman"/>
          <w:i/>
          <w:sz w:val="28"/>
          <w:szCs w:val="28"/>
        </w:rPr>
        <w:t xml:space="preserve">, </w:t>
      </w:r>
      <w:r w:rsidRPr="00B62D1A">
        <w:rPr>
          <w:rFonts w:ascii="Times New Roman" w:hAnsi="Times New Roman"/>
          <w:i/>
          <w:sz w:val="28"/>
          <w:szCs w:val="28"/>
          <w:lang w:val="en-US"/>
        </w:rPr>
        <w:t>stamps</w:t>
      </w:r>
      <w:r w:rsidRPr="00B62D1A">
        <w:rPr>
          <w:rFonts w:ascii="Times New Roman" w:hAnsi="Times New Roman"/>
          <w:i/>
          <w:sz w:val="28"/>
          <w:szCs w:val="28"/>
        </w:rPr>
        <w:t xml:space="preserve">, </w:t>
      </w:r>
      <w:r w:rsidRPr="00B62D1A">
        <w:rPr>
          <w:rFonts w:ascii="Times New Roman" w:hAnsi="Times New Roman"/>
          <w:i/>
          <w:sz w:val="28"/>
          <w:szCs w:val="28"/>
          <w:lang w:val="en-US"/>
        </w:rPr>
        <w:t>CD</w:t>
      </w:r>
      <w:r w:rsidRPr="00B62D1A">
        <w:rPr>
          <w:rFonts w:ascii="Times New Roman" w:hAnsi="Times New Roman"/>
          <w:i/>
          <w:sz w:val="28"/>
          <w:szCs w:val="28"/>
        </w:rPr>
        <w:t xml:space="preserve">, </w:t>
      </w:r>
      <w:r w:rsidRPr="00B62D1A">
        <w:rPr>
          <w:rFonts w:ascii="Times New Roman" w:hAnsi="Times New Roman"/>
          <w:i/>
          <w:sz w:val="28"/>
          <w:szCs w:val="28"/>
          <w:lang w:val="en-US"/>
        </w:rPr>
        <w:t>mobile</w:t>
      </w:r>
      <w:r w:rsidRPr="00B62D1A">
        <w:rPr>
          <w:rFonts w:ascii="Times New Roman" w:hAnsi="Times New Roman"/>
          <w:sz w:val="28"/>
          <w:szCs w:val="28"/>
        </w:rPr>
        <w:t xml:space="preserve"> и др.;</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 </w:t>
      </w:r>
      <w:r w:rsidRPr="00B62D1A">
        <w:rPr>
          <w:rFonts w:ascii="Times New Roman" w:hAnsi="Times New Roman" w:cs="Times New Roman"/>
          <w:i/>
          <w:sz w:val="28"/>
          <w:szCs w:val="28"/>
          <w:lang w:val="en-US"/>
        </w:rPr>
        <w:t>like</w:t>
      </w:r>
      <w:r w:rsidRPr="00B62D1A">
        <w:rPr>
          <w:rFonts w:ascii="Times New Roman" w:hAnsi="Times New Roman" w:cs="Times New Roman"/>
          <w:sz w:val="28"/>
          <w:szCs w:val="28"/>
        </w:rPr>
        <w:t xml:space="preserve"> в значении «нравиться»;</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виды</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спорта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basketball, football, tennis, swimming</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глагол</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 xml:space="preserve">play </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названия</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игр</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play chess, play football</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речевые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клише</w:t>
      </w:r>
      <w:r w:rsidRPr="00B62D1A">
        <w:rPr>
          <w:rFonts w:ascii="Times New Roman" w:hAnsi="Times New Roman" w:cs="Times New Roman"/>
          <w:sz w:val="28"/>
          <w:szCs w:val="28"/>
          <w:lang w:val="en-US"/>
        </w:rPr>
        <w:t xml:space="preserve"> </w:t>
      </w:r>
      <w:r w:rsidRPr="00B62D1A">
        <w:rPr>
          <w:rFonts w:ascii="Times New Roman" w:hAnsi="Times New Roman" w:cs="Times New Roman"/>
          <w:sz w:val="28"/>
          <w:szCs w:val="28"/>
        </w:rPr>
        <w:t>типа</w:t>
      </w:r>
      <w:r w:rsidRPr="00B62D1A">
        <w:rPr>
          <w:rFonts w:ascii="Times New Roman" w:hAnsi="Times New Roman" w:cs="Times New Roman"/>
          <w:sz w:val="28"/>
          <w:szCs w:val="28"/>
          <w:lang w:val="en-US"/>
        </w:rPr>
        <w:t xml:space="preserve">: </w:t>
      </w:r>
      <w:r w:rsidRPr="00B62D1A">
        <w:rPr>
          <w:rFonts w:ascii="Times New Roman" w:hAnsi="Times New Roman" w:cs="Times New Roman"/>
          <w:i/>
          <w:sz w:val="28"/>
          <w:szCs w:val="28"/>
          <w:lang w:val="en-US"/>
        </w:rPr>
        <w:t>go to the cinema, buy tickets, watch a film</w:t>
      </w:r>
      <w:r w:rsidRPr="00B62D1A">
        <w:rPr>
          <w:rFonts w:ascii="Times New Roman" w:hAnsi="Times New Roman" w:cs="Times New Roman"/>
          <w:sz w:val="28"/>
          <w:szCs w:val="28"/>
          <w:lang w:val="en-US"/>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формула выражения благодарности </w:t>
      </w:r>
      <w:r w:rsidRPr="00B62D1A">
        <w:rPr>
          <w:rFonts w:ascii="Times New Roman" w:hAnsi="Times New Roman" w:cs="Times New Roman"/>
          <w:i/>
          <w:sz w:val="28"/>
          <w:szCs w:val="28"/>
          <w:lang w:val="en-US"/>
        </w:rPr>
        <w:t>thank</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you</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глаголы для обозначения увлечений: </w:t>
      </w:r>
      <w:r w:rsidRPr="00B62D1A">
        <w:rPr>
          <w:rFonts w:ascii="Times New Roman" w:hAnsi="Times New Roman" w:cs="Times New Roman"/>
          <w:i/>
          <w:sz w:val="28"/>
          <w:szCs w:val="28"/>
          <w:lang w:val="en-US"/>
        </w:rPr>
        <w:t>sing</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draw</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play</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the</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piano</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imes New Roman" w:hAnsi="Times New Roman" w:cs="Times New Roman"/>
          <w:i/>
          <w:sz w:val="28"/>
          <w:szCs w:val="28"/>
        </w:rPr>
      </w:pPr>
      <w:r w:rsidRPr="00B62D1A">
        <w:rPr>
          <w:rFonts w:ascii="Wingdings" w:hAnsi="Wingdings"/>
          <w:sz w:val="28"/>
          <w:szCs w:val="28"/>
        </w:rPr>
        <w:t></w:t>
      </w:r>
      <w:r w:rsidRPr="00B62D1A">
        <w:rPr>
          <w:rFonts w:ascii="Wingdings" w:hAnsi="Wingdings"/>
          <w:sz w:val="28"/>
          <w:szCs w:val="28"/>
        </w:rPr>
        <w:t></w:t>
      </w:r>
      <w:r w:rsidRPr="00B62D1A">
        <w:rPr>
          <w:rFonts w:ascii="Times New Roman" w:hAnsi="Times New Roman" w:cs="Times New Roman"/>
          <w:sz w:val="28"/>
          <w:szCs w:val="28"/>
        </w:rPr>
        <w:t xml:space="preserve">модальный глагол </w:t>
      </w:r>
      <w:r w:rsidRPr="00B62D1A">
        <w:rPr>
          <w:rFonts w:ascii="Times New Roman" w:hAnsi="Times New Roman" w:cs="Times New Roman"/>
          <w:i/>
          <w:sz w:val="28"/>
          <w:szCs w:val="28"/>
          <w:lang w:val="en-US"/>
        </w:rPr>
        <w:t>can</w:t>
      </w:r>
      <w:r w:rsidRPr="00B62D1A">
        <w:rPr>
          <w:rFonts w:ascii="Times New Roman" w:hAnsi="Times New Roman" w:cs="Times New Roman"/>
          <w:sz w:val="28"/>
          <w:szCs w:val="28"/>
        </w:rPr>
        <w:t xml:space="preserve"> для выражения умений: </w:t>
      </w:r>
      <w:r w:rsidRPr="00B62D1A">
        <w:rPr>
          <w:rFonts w:ascii="Times New Roman" w:hAnsi="Times New Roman" w:cs="Times New Roman"/>
          <w:i/>
          <w:sz w:val="28"/>
          <w:szCs w:val="28"/>
          <w:lang w:val="en-US"/>
        </w:rPr>
        <w:t>I</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can</w:t>
      </w:r>
      <w:r w:rsidRPr="00B62D1A">
        <w:rPr>
          <w:rFonts w:ascii="Times New Roman" w:hAnsi="Times New Roman" w:cs="Times New Roman"/>
          <w:i/>
          <w:sz w:val="28"/>
          <w:szCs w:val="28"/>
        </w:rPr>
        <w:t xml:space="preserve"> </w:t>
      </w:r>
      <w:r w:rsidRPr="00B62D1A">
        <w:rPr>
          <w:rFonts w:ascii="Times New Roman" w:hAnsi="Times New Roman" w:cs="Times New Roman"/>
          <w:i/>
          <w:sz w:val="28"/>
          <w:szCs w:val="28"/>
          <w:lang w:val="en-US"/>
        </w:rPr>
        <w:t>dance</w:t>
      </w:r>
      <w:r w:rsidRPr="00B62D1A">
        <w:rPr>
          <w:rFonts w:ascii="Times New Roman" w:hAnsi="Times New Roman" w:cs="Times New Roman"/>
          <w:i/>
          <w:sz w:val="28"/>
          <w:szCs w:val="28"/>
        </w:rPr>
        <w:t>.</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imes New Roman" w:hAnsi="Times New Roman" w:cs="Times New Roman"/>
          <w:b/>
          <w:sz w:val="28"/>
          <w:szCs w:val="28"/>
        </w:rPr>
        <w:t>Раздел 3.</w:t>
      </w:r>
      <w:r w:rsidRPr="00B62D1A">
        <w:rPr>
          <w:rFonts w:ascii="Times New Roman" w:hAnsi="Times New Roman" w:cs="Times New Roman"/>
          <w:sz w:val="28"/>
          <w:szCs w:val="28"/>
        </w:rPr>
        <w:t xml:space="preserve">  </w:t>
      </w:r>
      <w:r w:rsidRPr="00B62D1A">
        <w:rPr>
          <w:rFonts w:asciiTheme="majorBidi" w:hAnsiTheme="majorBidi" w:cstheme="majorBidi"/>
          <w:b/>
          <w:sz w:val="28"/>
          <w:szCs w:val="28"/>
        </w:rPr>
        <w:t>Моя школа.</w:t>
      </w:r>
      <w:r w:rsidRPr="00B62D1A">
        <w:rPr>
          <w:rFonts w:asciiTheme="majorBidi" w:hAnsiTheme="majorBidi" w:cstheme="majorBidi"/>
          <w:sz w:val="28"/>
          <w:szCs w:val="28"/>
        </w:rPr>
        <w:t xml:space="preserve">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1. Школьные предметы.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2. Мой любимый урок.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3. Мой портфель. </w:t>
      </w:r>
    </w:p>
    <w:p w:rsidR="00811335" w:rsidRPr="00B62D1A" w:rsidRDefault="00811335" w:rsidP="00811335">
      <w:pPr>
        <w:pStyle w:val="ConsPlusNormal"/>
        <w:tabs>
          <w:tab w:val="left" w:pos="993"/>
        </w:tabs>
        <w:spacing w:line="360" w:lineRule="auto"/>
        <w:jc w:val="both"/>
        <w:rPr>
          <w:rFonts w:asciiTheme="majorBidi" w:hAnsiTheme="majorBidi" w:cstheme="majorBidi"/>
          <w:sz w:val="28"/>
          <w:szCs w:val="28"/>
        </w:rPr>
      </w:pPr>
      <w:r w:rsidRPr="00B62D1A">
        <w:rPr>
          <w:rFonts w:asciiTheme="majorBidi" w:hAnsiTheme="majorBidi" w:cstheme="majorBidi"/>
          <w:sz w:val="28"/>
          <w:szCs w:val="28"/>
        </w:rPr>
        <w:t xml:space="preserve">Тема 4.  Мой день. </w:t>
      </w:r>
    </w:p>
    <w:p w:rsidR="00811335" w:rsidRPr="00406CF7"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811335" w:rsidRPr="00406CF7" w:rsidRDefault="00811335" w:rsidP="00811335">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811335" w:rsidRPr="00406CF7" w:rsidRDefault="00811335" w:rsidP="00811335">
      <w:pPr>
        <w:pStyle w:val="a4"/>
        <w:spacing w:after="0" w:line="360" w:lineRule="auto"/>
        <w:ind w:left="0"/>
        <w:rPr>
          <w:rFonts w:asciiTheme="majorBidi" w:eastAsia="Times New Roman" w:hAnsiTheme="majorBidi" w:cstheme="majorBidi"/>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о любимом  школьном предмете;</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краткий рассказ о своем школьном дне</w:t>
      </w:r>
      <w:r w:rsidRPr="00406CF7">
        <w:rPr>
          <w:rFonts w:asciiTheme="majorBidi" w:hAnsiTheme="majorBidi" w:cstheme="majorBidi"/>
          <w:sz w:val="28"/>
          <w:szCs w:val="28"/>
        </w:rPr>
        <w:t>;</w:t>
      </w:r>
    </w:p>
    <w:p w:rsidR="00811335" w:rsidRPr="00406CF7"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информацией о расписании занятий или домашнем задании на следующий день;</w:t>
      </w:r>
    </w:p>
    <w:p w:rsidR="00811335" w:rsidRPr="00406CF7"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коллективный видео блог о школьном дне;</w:t>
      </w:r>
    </w:p>
    <w:p w:rsidR="00811335" w:rsidRPr="00406CF7" w:rsidRDefault="00811335" w:rsidP="00811335">
      <w:pPr>
        <w:tabs>
          <w:tab w:val="left" w:pos="0"/>
        </w:tabs>
        <w:spacing w:after="0" w:line="360" w:lineRule="auto"/>
        <w:jc w:val="both"/>
        <w:rPr>
          <w:rFonts w:ascii="Times New Roman" w:hAnsi="Times New Roman"/>
          <w:b/>
          <w:sz w:val="28"/>
          <w:szCs w:val="28"/>
        </w:rPr>
      </w:pPr>
      <w:r w:rsidRPr="00406CF7">
        <w:rPr>
          <w:rFonts w:ascii="Times New Roman" w:hAnsi="Times New Roman"/>
          <w:b/>
          <w:sz w:val="28"/>
          <w:szCs w:val="28"/>
        </w:rPr>
        <w:t>в области письма:</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плакат с идеями по усовершенствованию школьного портфеля;</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записку с информацией о домашнем задании;</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объявление о событиях в школе;</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составлять краткое электронное письмо о своей школьной жизни.</w:t>
      </w:r>
    </w:p>
    <w:p w:rsidR="00811335" w:rsidRPr="00406CF7" w:rsidRDefault="00811335" w:rsidP="00811335">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06CF7" w:rsidRDefault="00811335" w:rsidP="00811335">
      <w:pPr>
        <w:tabs>
          <w:tab w:val="left" w:pos="0"/>
        </w:tabs>
        <w:suppressAutoHyphens/>
        <w:spacing w:after="0" w:line="360" w:lineRule="auto"/>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глагол </w:t>
      </w:r>
      <w:r w:rsidRPr="00406CF7">
        <w:rPr>
          <w:rFonts w:ascii="Times New Roman" w:hAnsi="Times New Roman"/>
          <w:bCs/>
          <w:i/>
          <w:sz w:val="28"/>
          <w:szCs w:val="28"/>
          <w:lang w:val="en-US"/>
        </w:rPr>
        <w:t>like</w:t>
      </w:r>
      <w:r w:rsidRPr="00406CF7">
        <w:rPr>
          <w:rFonts w:ascii="Times New Roman" w:hAnsi="Times New Roman"/>
          <w:bCs/>
          <w:i/>
          <w:sz w:val="28"/>
          <w:szCs w:val="28"/>
        </w:rPr>
        <w:t xml:space="preserve"> </w:t>
      </w:r>
      <w:r w:rsidRPr="00406CF7">
        <w:rPr>
          <w:rFonts w:ascii="Times New Roman" w:hAnsi="Times New Roman"/>
          <w:bCs/>
          <w:sz w:val="28"/>
          <w:szCs w:val="28"/>
        </w:rPr>
        <w:t xml:space="preserve">в настоящем простом времени в 1,2 в утвердительном и отрицательном предложении для выражения и уточнения предпочтений в плане школьных предметов </w:t>
      </w:r>
      <w:r w:rsidRPr="00406CF7">
        <w:rPr>
          <w:rFonts w:ascii="Times New Roman" w:hAnsi="Times New Roman"/>
          <w:sz w:val="28"/>
          <w:szCs w:val="28"/>
        </w:rPr>
        <w:t>(</w:t>
      </w:r>
      <w:r w:rsidRPr="00406CF7">
        <w:rPr>
          <w:rFonts w:ascii="Times New Roman" w:hAnsi="Times New Roman"/>
          <w:i/>
          <w:sz w:val="28"/>
          <w:szCs w:val="28"/>
        </w:rPr>
        <w:t xml:space="preserve">I </w:t>
      </w:r>
      <w:r w:rsidRPr="00406CF7">
        <w:rPr>
          <w:rFonts w:ascii="Times New Roman" w:hAnsi="Times New Roman"/>
          <w:i/>
          <w:sz w:val="28"/>
          <w:szCs w:val="28"/>
          <w:lang w:val="en-US"/>
        </w:rPr>
        <w:t>like</w:t>
      </w:r>
      <w:r w:rsidRPr="00406CF7">
        <w:rPr>
          <w:rFonts w:ascii="Times New Roman" w:hAnsi="Times New Roman"/>
          <w:i/>
          <w:sz w:val="28"/>
          <w:szCs w:val="28"/>
        </w:rPr>
        <w:t xml:space="preserve">, </w:t>
      </w:r>
      <w:r w:rsidRPr="00406CF7">
        <w:rPr>
          <w:rFonts w:ascii="Times New Roman" w:hAnsi="Times New Roman"/>
          <w:i/>
          <w:sz w:val="28"/>
          <w:szCs w:val="28"/>
          <w:lang w:val="en-US"/>
        </w:rPr>
        <w:t>I</w:t>
      </w:r>
      <w:r w:rsidRPr="00406CF7">
        <w:rPr>
          <w:rFonts w:ascii="Times New Roman" w:hAnsi="Times New Roman"/>
          <w:i/>
          <w:sz w:val="28"/>
          <w:szCs w:val="28"/>
        </w:rPr>
        <w:t xml:space="preserve"> </w:t>
      </w:r>
      <w:r w:rsidRPr="00406CF7">
        <w:rPr>
          <w:rFonts w:ascii="Times New Roman" w:hAnsi="Times New Roman"/>
          <w:i/>
          <w:sz w:val="28"/>
          <w:szCs w:val="28"/>
          <w:lang w:val="en-US"/>
        </w:rPr>
        <w:t>don</w:t>
      </w:r>
      <w:r w:rsidRPr="00406CF7">
        <w:rPr>
          <w:rFonts w:ascii="Times New Roman" w:hAnsi="Times New Roman"/>
          <w:i/>
          <w:sz w:val="28"/>
          <w:szCs w:val="28"/>
        </w:rPr>
        <w:t>’</w:t>
      </w:r>
      <w:r w:rsidRPr="00406CF7">
        <w:rPr>
          <w:rFonts w:ascii="Times New Roman" w:hAnsi="Times New Roman"/>
          <w:i/>
          <w:sz w:val="28"/>
          <w:szCs w:val="28"/>
          <w:lang w:val="en-US"/>
        </w:rPr>
        <w:t>t</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 (</w:t>
      </w:r>
      <w:r w:rsidRPr="00406CF7">
        <w:rPr>
          <w:rFonts w:ascii="Times New Roman" w:hAnsi="Times New Roman"/>
          <w:i/>
          <w:sz w:val="28"/>
          <w:szCs w:val="28"/>
          <w:lang w:val="en-US"/>
        </w:rPr>
        <w:t>Do</w:t>
      </w:r>
      <w:r w:rsidRPr="00406CF7">
        <w:rPr>
          <w:rFonts w:ascii="Times New Roman" w:hAnsi="Times New Roman"/>
          <w:i/>
          <w:sz w:val="28"/>
          <w:szCs w:val="28"/>
        </w:rPr>
        <w:t xml:space="preserve"> </w:t>
      </w:r>
      <w:r w:rsidRPr="00406CF7">
        <w:rPr>
          <w:rFonts w:ascii="Times New Roman" w:hAnsi="Times New Roman"/>
          <w:i/>
          <w:sz w:val="28"/>
          <w:szCs w:val="28"/>
          <w:lang w:val="en-US"/>
        </w:rPr>
        <w:t>you</w:t>
      </w:r>
      <w:r w:rsidRPr="00406CF7">
        <w:rPr>
          <w:rFonts w:ascii="Times New Roman" w:hAnsi="Times New Roman"/>
          <w:i/>
          <w:sz w:val="28"/>
          <w:szCs w:val="28"/>
        </w:rPr>
        <w:t xml:space="preserve"> </w:t>
      </w:r>
      <w:r w:rsidRPr="00406CF7">
        <w:rPr>
          <w:rFonts w:ascii="Times New Roman" w:hAnsi="Times New Roman"/>
          <w:i/>
          <w:sz w:val="28"/>
          <w:szCs w:val="28"/>
          <w:lang w:val="en-US"/>
        </w:rPr>
        <w:t>like</w:t>
      </w:r>
      <w:r w:rsidRPr="00406CF7">
        <w:rPr>
          <w:rFonts w:ascii="Times New Roman" w:hAnsi="Times New Roman"/>
          <w:i/>
          <w:sz w:val="28"/>
          <w:szCs w:val="28"/>
        </w:rPr>
        <w:t>…?);</w:t>
      </w:r>
    </w:p>
    <w:p w:rsidR="00811335" w:rsidRPr="00406CF7"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811335" w:rsidRPr="00406CF7" w:rsidRDefault="00811335" w:rsidP="00811335">
      <w:pPr>
        <w:tabs>
          <w:tab w:val="left" w:pos="0"/>
        </w:tabs>
        <w:suppressAutoHyphens/>
        <w:spacing w:after="0"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i/>
          <w:sz w:val="28"/>
          <w:szCs w:val="28"/>
        </w:rPr>
        <w:t xml:space="preserve"> </w:t>
      </w:r>
      <w:r w:rsidRPr="00406CF7">
        <w:rPr>
          <w:rFonts w:ascii="Times New Roman" w:hAnsi="Times New Roman"/>
          <w:bCs/>
          <w:i/>
          <w:sz w:val="28"/>
          <w:szCs w:val="28"/>
          <w:lang w:val="en-US"/>
        </w:rPr>
        <w:t>have</w:t>
      </w:r>
      <w:r w:rsidRPr="00406CF7">
        <w:rPr>
          <w:rFonts w:ascii="Times New Roman" w:hAnsi="Times New Roman"/>
          <w:bCs/>
          <w:i/>
          <w:sz w:val="28"/>
          <w:szCs w:val="28"/>
        </w:rPr>
        <w:t xml:space="preser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перечисления личных школьных принадлежностей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w:t>
      </w:r>
      <w:r w:rsidRPr="00406CF7">
        <w:rPr>
          <w:rFonts w:ascii="Times New Roman" w:hAnsi="Times New Roman"/>
          <w:i/>
          <w:iCs/>
          <w:sz w:val="28"/>
          <w:szCs w:val="28"/>
        </w:rPr>
        <w:t xml:space="preserve"> </w:t>
      </w:r>
      <w:r w:rsidRPr="00406CF7">
        <w:rPr>
          <w:rFonts w:ascii="Times New Roman" w:hAnsi="Times New Roman"/>
          <w:i/>
          <w:iCs/>
          <w:sz w:val="28"/>
          <w:szCs w:val="28"/>
          <w:lang w:val="en-US"/>
        </w:rPr>
        <w:t>you</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I</w:t>
      </w:r>
      <w:r w:rsidRPr="00406CF7">
        <w:rPr>
          <w:rFonts w:ascii="Times New Roman" w:hAnsi="Times New Roman"/>
          <w:i/>
          <w:iCs/>
          <w:sz w:val="28"/>
          <w:szCs w:val="28"/>
        </w:rPr>
        <w:t xml:space="preserve"> </w:t>
      </w:r>
      <w:r w:rsidRPr="00406CF7">
        <w:rPr>
          <w:rFonts w:ascii="Times New Roman" w:hAnsi="Times New Roman"/>
          <w:i/>
          <w:iCs/>
          <w:sz w:val="28"/>
          <w:szCs w:val="28"/>
          <w:lang w:val="en-US"/>
        </w:rPr>
        <w:t>haven</w:t>
      </w:r>
      <w:r w:rsidRPr="00406CF7">
        <w:rPr>
          <w:rFonts w:ascii="Times New Roman" w:hAnsi="Times New Roman"/>
          <w:i/>
          <w:iCs/>
          <w:sz w:val="28"/>
          <w:szCs w:val="28"/>
        </w:rPr>
        <w:t>’</w:t>
      </w:r>
      <w:r w:rsidRPr="00406CF7">
        <w:rPr>
          <w:rFonts w:ascii="Times New Roman" w:hAnsi="Times New Roman"/>
          <w:i/>
          <w:iCs/>
          <w:sz w:val="28"/>
          <w:szCs w:val="28"/>
          <w:lang w:val="en-US"/>
        </w:rPr>
        <w:t>t</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sz w:val="28"/>
          <w:szCs w:val="28"/>
        </w:rPr>
        <w:t>);</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содержимого школьного портфеля.</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3:</w:t>
      </w:r>
    </w:p>
    <w:p w:rsidR="00811335" w:rsidRPr="00406CF7" w:rsidRDefault="00811335" w:rsidP="00811335">
      <w:pPr>
        <w:pStyle w:val="ConsPlusNormal"/>
        <w:tabs>
          <w:tab w:val="left" w:pos="993"/>
        </w:tabs>
        <w:spacing w:line="360" w:lineRule="auto"/>
        <w:jc w:val="both"/>
        <w:rPr>
          <w:rFonts w:ascii="Times New Roman" w:hAnsi="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 xml:space="preserve">названия школьных предметов: </w:t>
      </w:r>
      <w:r w:rsidRPr="00406CF7">
        <w:rPr>
          <w:rFonts w:ascii="Times New Roman" w:hAnsi="Times New Roman"/>
          <w:i/>
          <w:sz w:val="28"/>
          <w:szCs w:val="28"/>
          <w:lang w:val="en-US"/>
        </w:rPr>
        <w:t>Maths</w:t>
      </w:r>
      <w:r w:rsidRPr="00406CF7">
        <w:rPr>
          <w:rFonts w:ascii="Times New Roman" w:hAnsi="Times New Roman"/>
          <w:i/>
          <w:sz w:val="28"/>
          <w:szCs w:val="28"/>
        </w:rPr>
        <w:t xml:space="preserve">, </w:t>
      </w:r>
      <w:r w:rsidRPr="00406CF7">
        <w:rPr>
          <w:rFonts w:ascii="Times New Roman" w:hAnsi="Times New Roman"/>
          <w:i/>
          <w:sz w:val="28"/>
          <w:szCs w:val="28"/>
          <w:lang w:val="en-US"/>
        </w:rPr>
        <w:t>Russian</w:t>
      </w:r>
      <w:r w:rsidRPr="00406CF7">
        <w:rPr>
          <w:rFonts w:ascii="Times New Roman" w:hAnsi="Times New Roman"/>
          <w:i/>
          <w:sz w:val="28"/>
          <w:szCs w:val="28"/>
        </w:rPr>
        <w:t xml:space="preserve">, </w:t>
      </w:r>
      <w:r w:rsidRPr="00406CF7">
        <w:rPr>
          <w:rFonts w:ascii="Times New Roman" w:hAnsi="Times New Roman"/>
          <w:i/>
          <w:sz w:val="28"/>
          <w:szCs w:val="28"/>
          <w:lang w:val="en-US"/>
        </w:rPr>
        <w:t>English</w:t>
      </w:r>
      <w:r w:rsidRPr="00406CF7">
        <w:rPr>
          <w:rFonts w:ascii="Times New Roman" w:hAnsi="Times New Roman"/>
          <w:sz w:val="28"/>
          <w:szCs w:val="28"/>
        </w:rPr>
        <w:t xml:space="preserve"> и др.;</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cs="Times New Roman"/>
          <w:sz w:val="28"/>
          <w:szCs w:val="28"/>
        </w:rPr>
        <w:t xml:space="preserve">названия школьных принадлежностей и предметов, относящихся к школьной жизни: </w:t>
      </w:r>
      <w:r w:rsidRPr="00406CF7">
        <w:rPr>
          <w:rFonts w:ascii="Times New Roman" w:hAnsi="Times New Roman" w:cs="Times New Roman"/>
          <w:i/>
          <w:sz w:val="28"/>
          <w:szCs w:val="28"/>
          <w:lang w:val="en-US"/>
        </w:rPr>
        <w:t>pencil</w:t>
      </w:r>
      <w:r w:rsidRPr="00406CF7">
        <w:rPr>
          <w:rFonts w:ascii="Times New Roman" w:hAnsi="Times New Roman" w:cs="Times New Roman"/>
          <w:i/>
          <w:sz w:val="28"/>
          <w:szCs w:val="28"/>
        </w:rPr>
        <w:t>-</w:t>
      </w:r>
      <w:r w:rsidRPr="00406CF7">
        <w:rPr>
          <w:rFonts w:ascii="Times New Roman" w:hAnsi="Times New Roman" w:cs="Times New Roman"/>
          <w:i/>
          <w:sz w:val="28"/>
          <w:szCs w:val="28"/>
          <w:lang w:val="en-US"/>
        </w:rPr>
        <w:t>case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school</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bag</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lunch</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box</w:t>
      </w:r>
      <w:r w:rsidRPr="00406CF7">
        <w:rPr>
          <w:rFonts w:ascii="Times New Roman" w:hAnsi="Times New Roman" w:cs="Times New Roman"/>
          <w:sz w:val="28"/>
          <w:szCs w:val="28"/>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речевые</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клише</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what’s your favourite subject?, My favourite subject is…, have lunch at school,  Go to school,  I’m a fifth year student</w:t>
      </w:r>
      <w:r w:rsidRPr="00406CF7">
        <w:rPr>
          <w:rFonts w:ascii="Times New Roman" w:hAnsi="Times New Roman" w:cs="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порядковые числительные от 1-5 в составе выражений: </w:t>
      </w:r>
      <w:r w:rsidRPr="00406CF7">
        <w:rPr>
          <w:rFonts w:ascii="Times New Roman" w:hAnsi="Times New Roman" w:cs="Times New Roman"/>
          <w:i/>
          <w:sz w:val="28"/>
          <w:szCs w:val="28"/>
          <w:lang w:val="en-US"/>
        </w:rPr>
        <w:t>my</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first</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the</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second</w:t>
      </w:r>
      <w:r w:rsidRPr="00406CF7">
        <w:rPr>
          <w:rFonts w:ascii="Times New Roman" w:hAnsi="Times New Roman" w:cs="Times New Roman"/>
          <w:i/>
          <w:sz w:val="28"/>
          <w:szCs w:val="28"/>
        </w:rPr>
        <w:t xml:space="preserve"> </w:t>
      </w:r>
      <w:r w:rsidRPr="00406CF7">
        <w:rPr>
          <w:rFonts w:ascii="Times New Roman" w:hAnsi="Times New Roman" w:cs="Times New Roman"/>
          <w:i/>
          <w:sz w:val="28"/>
          <w:szCs w:val="28"/>
          <w:lang w:val="en-US"/>
        </w:rPr>
        <w:t>lesson</w:t>
      </w:r>
      <w:r w:rsidRPr="00406CF7">
        <w:rPr>
          <w:rFonts w:ascii="Times New Roman" w:hAnsi="Times New Roman" w:cs="Times New Roman"/>
          <w:i/>
          <w:sz w:val="28"/>
          <w:szCs w:val="28"/>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rPr>
      </w:pPr>
      <w:r w:rsidRPr="00406CF7">
        <w:rPr>
          <w:rFonts w:asciiTheme="majorBidi" w:hAnsiTheme="majorBidi" w:cstheme="majorBidi"/>
          <w:b/>
          <w:sz w:val="28"/>
          <w:szCs w:val="28"/>
        </w:rPr>
        <w:t>Раздел 4.  Моя квартира.</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Тема 1.</w:t>
      </w:r>
      <w:r w:rsidRPr="00406CF7">
        <w:rPr>
          <w:rFonts w:asciiTheme="majorBidi" w:hAnsiTheme="majorBidi" w:cstheme="majorBidi"/>
          <w:b/>
          <w:sz w:val="28"/>
          <w:szCs w:val="28"/>
        </w:rPr>
        <w:t xml:space="preserve"> </w:t>
      </w:r>
      <w:r w:rsidRPr="00406CF7">
        <w:rPr>
          <w:rFonts w:asciiTheme="majorBidi" w:hAnsiTheme="majorBidi" w:cstheme="majorBidi"/>
          <w:sz w:val="28"/>
          <w:szCs w:val="28"/>
        </w:rPr>
        <w:t xml:space="preserve">Моя комната.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2.  У меня дома.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3. С кем я живу. </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Theme="majorBidi" w:hAnsiTheme="majorBidi" w:cstheme="majorBidi"/>
          <w:sz w:val="28"/>
          <w:szCs w:val="28"/>
        </w:rPr>
        <w:t xml:space="preserve">Тема 4. Мои питомцы. </w:t>
      </w:r>
    </w:p>
    <w:p w:rsidR="00811335" w:rsidRPr="00406CF7"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6CF7">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6CF7" w:rsidRDefault="00811335" w:rsidP="00811335">
      <w:pPr>
        <w:tabs>
          <w:tab w:val="left" w:pos="0"/>
        </w:tabs>
        <w:spacing w:after="0" w:line="360" w:lineRule="auto"/>
        <w:jc w:val="both"/>
        <w:rPr>
          <w:rFonts w:ascii="Times New Roman" w:eastAsia="Times New Roman" w:hAnsi="Times New Roman"/>
          <w:sz w:val="28"/>
          <w:szCs w:val="28"/>
          <w:lang w:bidi="he-IL"/>
        </w:rPr>
      </w:pPr>
      <w:r w:rsidRPr="00406CF7">
        <w:rPr>
          <w:rFonts w:ascii="Times New Roman" w:eastAsia="Times New Roman" w:hAnsi="Times New Roman"/>
          <w:b/>
          <w:bCs/>
          <w:sz w:val="28"/>
          <w:szCs w:val="28"/>
          <w:lang w:bidi="he-IL"/>
        </w:rPr>
        <w:t>В области монологической формы речи</w:t>
      </w:r>
      <w:r w:rsidRPr="00406CF7">
        <w:rPr>
          <w:rFonts w:ascii="Times New Roman" w:eastAsia="Times New Roman" w:hAnsi="Times New Roman"/>
          <w:sz w:val="28"/>
          <w:szCs w:val="28"/>
          <w:lang w:bidi="he-IL"/>
        </w:rPr>
        <w:t>:</w:t>
      </w:r>
    </w:p>
    <w:p w:rsidR="00811335" w:rsidRPr="00406CF7" w:rsidRDefault="00811335" w:rsidP="00811335">
      <w:pPr>
        <w:pStyle w:val="ConsPlusNormal"/>
        <w:tabs>
          <w:tab w:val="left" w:pos="993"/>
        </w:tabs>
        <w:spacing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shd w:val="clear" w:color="auto" w:fill="FFFFFF"/>
          <w:lang w:bidi="he-IL"/>
        </w:rPr>
        <w:t>составлять  краткое описание своей комнаты или квартиры</w:t>
      </w:r>
      <w:r w:rsidRPr="00406CF7">
        <w:rPr>
          <w:rFonts w:asciiTheme="majorBidi" w:hAnsiTheme="majorBidi" w:cstheme="majorBidi"/>
          <w:sz w:val="28"/>
          <w:szCs w:val="28"/>
        </w:rPr>
        <w:t xml:space="preserve">; </w:t>
      </w:r>
    </w:p>
    <w:p w:rsidR="00811335" w:rsidRPr="00406CF7" w:rsidRDefault="00811335" w:rsidP="00811335">
      <w:pPr>
        <w:pStyle w:val="a4"/>
        <w:spacing w:after="0" w:line="360" w:lineRule="auto"/>
        <w:ind w:left="0"/>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краткий рассказ  по теме «Как я провожу время дома»;</w:t>
      </w:r>
    </w:p>
    <w:p w:rsidR="00811335" w:rsidRPr="00406CF7"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406CF7">
        <w:rPr>
          <w:rFonts w:ascii="Wingdings" w:hAnsi="Wingdings"/>
          <w:sz w:val="28"/>
          <w:szCs w:val="28"/>
        </w:rPr>
        <w:t></w:t>
      </w:r>
      <w:r w:rsidRPr="00406CF7">
        <w:rPr>
          <w:rFonts w:ascii="Wingdings" w:hAnsi="Wingdings"/>
          <w:sz w:val="28"/>
          <w:szCs w:val="28"/>
        </w:rPr>
        <w:t></w:t>
      </w:r>
      <w:r w:rsidRPr="00406CF7">
        <w:rPr>
          <w:rFonts w:asciiTheme="majorBidi" w:eastAsia="Times New Roman" w:hAnsiTheme="majorBidi" w:cstheme="majorBidi"/>
          <w:sz w:val="28"/>
          <w:szCs w:val="28"/>
          <w:shd w:val="clear" w:color="auto" w:fill="FFFFFF"/>
          <w:lang w:bidi="he-IL"/>
        </w:rPr>
        <w:t>составлять голосовое сообщение с приглашением прийти в гости;</w:t>
      </w:r>
    </w:p>
    <w:p w:rsidR="00811335" w:rsidRPr="00406CF7" w:rsidRDefault="00811335" w:rsidP="00811335">
      <w:pPr>
        <w:pStyle w:val="a4"/>
        <w:spacing w:after="0" w:line="360" w:lineRule="auto"/>
        <w:ind w:left="0"/>
        <w:jc w:val="both"/>
        <w:rPr>
          <w:rFonts w:ascii="Times New Roman" w:eastAsia="Times New Roman" w:hAnsi="Times New Roman" w:cs="Times New Roman"/>
          <w:sz w:val="28"/>
          <w:szCs w:val="28"/>
          <w:lang w:bidi="he-IL"/>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кратко рассказывать о своем питомце.</w:t>
      </w:r>
    </w:p>
    <w:p w:rsidR="00811335" w:rsidRPr="00406CF7" w:rsidRDefault="00811335" w:rsidP="00811335">
      <w:pPr>
        <w:pStyle w:val="a4"/>
        <w:spacing w:after="0" w:line="360" w:lineRule="auto"/>
        <w:ind w:left="0"/>
        <w:rPr>
          <w:rFonts w:ascii="Times New Roman" w:hAnsi="Times New Roman"/>
          <w:b/>
          <w:sz w:val="28"/>
          <w:szCs w:val="28"/>
        </w:rPr>
      </w:pPr>
      <w:r w:rsidRPr="00406CF7">
        <w:rPr>
          <w:rFonts w:ascii="Times New Roman" w:hAnsi="Times New Roman"/>
          <w:b/>
          <w:sz w:val="28"/>
          <w:szCs w:val="28"/>
        </w:rPr>
        <w:t>в области письма:</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Times New Roman" w:hAnsi="Times New Roman"/>
          <w:sz w:val="28"/>
          <w:szCs w:val="28"/>
        </w:rPr>
        <w:t xml:space="preserve">     составлять презентацию о своем домашнем досуге;</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описание своей комнаты;</w:t>
      </w:r>
    </w:p>
    <w:p w:rsidR="00811335" w:rsidRPr="00406CF7" w:rsidRDefault="00811335" w:rsidP="00811335">
      <w:pPr>
        <w:tabs>
          <w:tab w:val="left" w:pos="0"/>
        </w:tabs>
        <w:suppressAutoHyphens/>
        <w:spacing w:after="0" w:line="360" w:lineRule="auto"/>
        <w:jc w:val="both"/>
        <w:rPr>
          <w:rFonts w:asciiTheme="majorBidi" w:hAnsiTheme="majorBidi" w:cstheme="majorBidi"/>
          <w:sz w:val="28"/>
          <w:szCs w:val="28"/>
        </w:rPr>
      </w:pPr>
      <w:r w:rsidRPr="00406CF7">
        <w:rPr>
          <w:rFonts w:ascii="Wingdings" w:hAnsi="Wingdings"/>
          <w:sz w:val="28"/>
          <w:szCs w:val="28"/>
        </w:rPr>
        <w:t></w:t>
      </w:r>
      <w:r w:rsidRPr="00406CF7">
        <w:rPr>
          <w:rFonts w:ascii="Wingdings" w:hAnsi="Wingdings"/>
          <w:sz w:val="28"/>
          <w:szCs w:val="28"/>
        </w:rPr>
        <w:t></w:t>
      </w:r>
      <w:r w:rsidRPr="00406CF7">
        <w:rPr>
          <w:rFonts w:asciiTheme="majorBidi" w:hAnsiTheme="majorBidi" w:cstheme="majorBidi"/>
          <w:sz w:val="28"/>
          <w:szCs w:val="28"/>
        </w:rPr>
        <w:t xml:space="preserve"> составлять  пост для блога  о приеме гостей;</w:t>
      </w:r>
    </w:p>
    <w:p w:rsidR="00811335" w:rsidRPr="00406CF7" w:rsidRDefault="00811335" w:rsidP="00811335">
      <w:pPr>
        <w:tabs>
          <w:tab w:val="left" w:pos="0"/>
        </w:tabs>
        <w:suppressAutoHyphens/>
        <w:spacing w:after="0" w:line="360" w:lineRule="auto"/>
        <w:jc w:val="both"/>
        <w:rPr>
          <w:rFonts w:ascii="Times New Roman" w:hAnsi="Times New Roman" w:cs="Times New Roman"/>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 xml:space="preserve"> составлять краткое электронное письмо о своем питомце.</w:t>
      </w:r>
    </w:p>
    <w:p w:rsidR="00811335" w:rsidRPr="00406CF7" w:rsidRDefault="00811335" w:rsidP="00811335">
      <w:pPr>
        <w:pStyle w:val="ConsPlusNormal"/>
        <w:tabs>
          <w:tab w:val="left" w:pos="993"/>
        </w:tabs>
        <w:spacing w:line="360" w:lineRule="auto"/>
        <w:ind w:firstLine="992"/>
        <w:jc w:val="both"/>
        <w:rPr>
          <w:rFonts w:ascii="Times New Roman" w:hAnsi="Times New Roman"/>
          <w:b/>
          <w:sz w:val="28"/>
          <w:szCs w:val="28"/>
        </w:rPr>
      </w:pPr>
      <w:r w:rsidRPr="00406CF7">
        <w:rPr>
          <w:rFonts w:ascii="Times New Roman" w:hAnsi="Times New Roman"/>
          <w:b/>
          <w:sz w:val="28"/>
          <w:szCs w:val="28"/>
        </w:rPr>
        <w:t>Примерный лексико-грамматический материал.</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6CF7"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6CF7">
        <w:rPr>
          <w:rFonts w:ascii="Wingdings" w:hAnsi="Wingdings"/>
          <w:sz w:val="28"/>
          <w:szCs w:val="28"/>
        </w:rPr>
        <w:lastRenderedPageBreak/>
        <w:t></w:t>
      </w:r>
      <w:r w:rsidRPr="00406CF7">
        <w:rPr>
          <w:rFonts w:ascii="Wingdings" w:hAnsi="Wingdings"/>
          <w:sz w:val="28"/>
          <w:szCs w:val="28"/>
        </w:rPr>
        <w:t></w:t>
      </w:r>
      <w:r w:rsidRPr="00406CF7">
        <w:rPr>
          <w:rFonts w:ascii="Times New Roman" w:hAnsi="Times New Roman"/>
          <w:bCs/>
          <w:iCs/>
          <w:sz w:val="28"/>
          <w:szCs w:val="28"/>
        </w:rPr>
        <w:t xml:space="preserve">форма единственного числа существительных с артиклем </w:t>
      </w:r>
      <w:r w:rsidRPr="00406CF7">
        <w:rPr>
          <w:rFonts w:ascii="Times New Roman" w:hAnsi="Times New Roman"/>
          <w:bCs/>
          <w:i/>
          <w:iCs/>
          <w:sz w:val="28"/>
          <w:szCs w:val="28"/>
          <w:lang w:val="en-US"/>
        </w:rPr>
        <w:t>a</w:t>
      </w:r>
      <w:r w:rsidRPr="00406CF7">
        <w:rPr>
          <w:rFonts w:ascii="Times New Roman" w:hAnsi="Times New Roman"/>
          <w:bCs/>
          <w:i/>
          <w:iCs/>
          <w:sz w:val="28"/>
          <w:szCs w:val="28"/>
        </w:rPr>
        <w:t>/</w:t>
      </w:r>
      <w:r w:rsidRPr="00406CF7">
        <w:rPr>
          <w:rFonts w:ascii="Times New Roman" w:hAnsi="Times New Roman"/>
          <w:bCs/>
          <w:i/>
          <w:iCs/>
          <w:sz w:val="28"/>
          <w:szCs w:val="28"/>
          <w:lang w:val="en-US"/>
        </w:rPr>
        <w:t>an</w:t>
      </w:r>
      <w:r w:rsidRPr="00406CF7">
        <w:rPr>
          <w:rFonts w:ascii="Times New Roman" w:hAnsi="Times New Roman"/>
          <w:bCs/>
          <w:iCs/>
          <w:sz w:val="28"/>
          <w:szCs w:val="28"/>
        </w:rPr>
        <w:t xml:space="preserve"> и регулярные формы множественного числа существительных, обозначающих личные предметы</w:t>
      </w:r>
      <w:r w:rsidRPr="00406CF7">
        <w:rPr>
          <w:rFonts w:ascii="Times New Roman" w:hAnsi="Times New Roman"/>
          <w:i/>
          <w:sz w:val="28"/>
          <w:szCs w:val="28"/>
        </w:rPr>
        <w:t xml:space="preserve"> (</w:t>
      </w:r>
      <w:r w:rsidRPr="00406CF7">
        <w:rPr>
          <w:rFonts w:ascii="Times New Roman" w:hAnsi="Times New Roman"/>
          <w:i/>
          <w:sz w:val="28"/>
          <w:szCs w:val="28"/>
          <w:lang w:val="en-US"/>
        </w:rPr>
        <w:t>a</w:t>
      </w:r>
      <w:r w:rsidRPr="00406CF7">
        <w:rPr>
          <w:rFonts w:ascii="Times New Roman" w:hAnsi="Times New Roman"/>
          <w:i/>
          <w:sz w:val="28"/>
          <w:szCs w:val="28"/>
        </w:rPr>
        <w:t xml:space="preserve"> </w:t>
      </w:r>
      <w:r w:rsidRPr="00406CF7">
        <w:rPr>
          <w:rFonts w:ascii="Times New Roman" w:hAnsi="Times New Roman"/>
          <w:i/>
          <w:sz w:val="28"/>
          <w:szCs w:val="28"/>
          <w:lang w:val="en-US"/>
        </w:rPr>
        <w:t>book</w:t>
      </w:r>
      <w:r w:rsidRPr="00406CF7">
        <w:rPr>
          <w:rFonts w:ascii="Times New Roman" w:hAnsi="Times New Roman"/>
          <w:i/>
          <w:sz w:val="28"/>
          <w:szCs w:val="28"/>
        </w:rPr>
        <w:t xml:space="preserve"> - </w:t>
      </w:r>
      <w:r w:rsidRPr="00406CF7">
        <w:rPr>
          <w:rFonts w:ascii="Times New Roman" w:hAnsi="Times New Roman"/>
          <w:i/>
          <w:sz w:val="28"/>
          <w:szCs w:val="28"/>
          <w:lang w:val="en-US"/>
        </w:rPr>
        <w:t>books</w:t>
      </w:r>
      <w:r w:rsidRPr="00406CF7">
        <w:rPr>
          <w:rFonts w:ascii="Times New Roman" w:hAnsi="Times New Roman"/>
          <w:i/>
          <w:sz w:val="28"/>
          <w:szCs w:val="28"/>
        </w:rPr>
        <w:t>);</w:t>
      </w:r>
    </w:p>
    <w:p w:rsidR="00811335" w:rsidRPr="00406CF7" w:rsidRDefault="00811335" w:rsidP="00811335">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sz w:val="28"/>
          <w:szCs w:val="28"/>
        </w:rPr>
        <w:t xml:space="preserve">have </w:t>
      </w:r>
      <w:r w:rsidRPr="00406CF7">
        <w:rPr>
          <w:rFonts w:ascii="Times New Roman" w:hAnsi="Times New Roman"/>
          <w:bCs/>
          <w:i/>
          <w:sz w:val="28"/>
          <w:szCs w:val="28"/>
          <w:lang w:val="en-US"/>
        </w:rPr>
        <w:t>got</w:t>
      </w:r>
      <w:r w:rsidRPr="00406CF7">
        <w:rPr>
          <w:rFonts w:ascii="Times New Roman" w:hAnsi="Times New Roman"/>
          <w:bCs/>
          <w:sz w:val="28"/>
          <w:szCs w:val="28"/>
        </w:rPr>
        <w:t xml:space="preserve"> для рассказа о своих питомцах </w:t>
      </w:r>
      <w:r w:rsidRPr="00406CF7">
        <w:rPr>
          <w:rFonts w:ascii="Times New Roman" w:hAnsi="Times New Roman"/>
          <w:sz w:val="28"/>
          <w:szCs w:val="28"/>
        </w:rPr>
        <w:t>(</w:t>
      </w:r>
      <w:r w:rsidRPr="00406CF7">
        <w:rPr>
          <w:rFonts w:ascii="Times New Roman" w:hAnsi="Times New Roman"/>
          <w:i/>
          <w:iCs/>
          <w:sz w:val="28"/>
          <w:szCs w:val="28"/>
          <w:lang w:val="en-US"/>
        </w:rPr>
        <w:t>I</w:t>
      </w:r>
      <w:r w:rsidRPr="00406CF7">
        <w:rPr>
          <w:rFonts w:ascii="Times New Roman" w:hAnsi="Times New Roman"/>
          <w:i/>
          <w:iCs/>
          <w:sz w:val="28"/>
          <w:szCs w:val="28"/>
        </w:rPr>
        <w:t>’</w:t>
      </w:r>
      <w:r w:rsidRPr="00406CF7">
        <w:rPr>
          <w:rFonts w:ascii="Times New Roman" w:hAnsi="Times New Roman"/>
          <w:i/>
          <w:iCs/>
          <w:sz w:val="28"/>
          <w:szCs w:val="28"/>
          <w:lang w:val="en-US"/>
        </w:rPr>
        <w:t>ve</w:t>
      </w:r>
      <w:r w:rsidRPr="00406CF7">
        <w:rPr>
          <w:rFonts w:ascii="Times New Roman" w:hAnsi="Times New Roman"/>
          <w:i/>
          <w:iCs/>
          <w:sz w:val="28"/>
          <w:szCs w:val="28"/>
        </w:rPr>
        <w:t xml:space="preserve"> </w:t>
      </w:r>
      <w:r w:rsidRPr="00406CF7">
        <w:rPr>
          <w:rFonts w:ascii="Times New Roman" w:hAnsi="Times New Roman"/>
          <w:i/>
          <w:iCs/>
          <w:sz w:val="28"/>
          <w:szCs w:val="28"/>
          <w:lang w:val="en-US"/>
        </w:rPr>
        <w:t>got</w:t>
      </w:r>
      <w:r w:rsidRPr="00406CF7">
        <w:rPr>
          <w:rFonts w:ascii="Times New Roman" w:hAnsi="Times New Roman"/>
          <w:i/>
          <w:iCs/>
          <w:sz w:val="28"/>
          <w:szCs w:val="28"/>
        </w:rPr>
        <w:t xml:space="preserve"> … </w:t>
      </w:r>
      <w:r w:rsidRPr="00406CF7">
        <w:rPr>
          <w:rFonts w:ascii="Times New Roman" w:hAnsi="Times New Roman"/>
          <w:i/>
          <w:iCs/>
          <w:sz w:val="28"/>
          <w:szCs w:val="28"/>
          <w:lang w:val="en-US"/>
        </w:rPr>
        <w:t>Have you got …? I haven’t got</w:t>
      </w:r>
      <w:r w:rsidRPr="00406CF7">
        <w:rPr>
          <w:rFonts w:ascii="Times New Roman" w:hAnsi="Times New Roman"/>
          <w:sz w:val="28"/>
          <w:szCs w:val="28"/>
          <w:lang w:val="en-US"/>
        </w:rPr>
        <w:t>);</w:t>
      </w:r>
    </w:p>
    <w:p w:rsidR="00811335" w:rsidRPr="00406CF7" w:rsidRDefault="00811335" w:rsidP="00811335">
      <w:pPr>
        <w:tabs>
          <w:tab w:val="left" w:pos="0"/>
        </w:tabs>
        <w:suppressAutoHyphens/>
        <w:spacing w:after="0" w:line="360" w:lineRule="auto"/>
        <w:jc w:val="both"/>
        <w:rPr>
          <w:rFonts w:ascii="Times New Roman" w:hAnsi="Times New Roman"/>
          <w:bCs/>
          <w:sz w:val="28"/>
          <w:szCs w:val="28"/>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is</w:t>
      </w:r>
      <w:r w:rsidRPr="00406CF7">
        <w:rPr>
          <w:rFonts w:ascii="Times New Roman" w:hAnsi="Times New Roman"/>
          <w:bCs/>
          <w:i/>
          <w:iCs/>
          <w:sz w:val="28"/>
          <w:szCs w:val="28"/>
        </w:rPr>
        <w:t xml:space="preserve"> / </w:t>
      </w:r>
      <w:r w:rsidRPr="00406CF7">
        <w:rPr>
          <w:rFonts w:ascii="Times New Roman" w:hAnsi="Times New Roman"/>
          <w:bCs/>
          <w:i/>
          <w:iCs/>
          <w:sz w:val="28"/>
          <w:szCs w:val="28"/>
          <w:lang w:val="en-US"/>
        </w:rPr>
        <w:t>there</w:t>
      </w:r>
      <w:r w:rsidRPr="00406CF7">
        <w:rPr>
          <w:rFonts w:ascii="Times New Roman" w:hAnsi="Times New Roman"/>
          <w:bCs/>
          <w:i/>
          <w:iCs/>
          <w:sz w:val="28"/>
          <w:szCs w:val="28"/>
        </w:rPr>
        <w:t xml:space="preserve"> </w:t>
      </w:r>
      <w:r w:rsidRPr="00406CF7">
        <w:rPr>
          <w:rFonts w:ascii="Times New Roman" w:hAnsi="Times New Roman"/>
          <w:bCs/>
          <w:i/>
          <w:iCs/>
          <w:sz w:val="28"/>
          <w:szCs w:val="28"/>
          <w:lang w:val="en-US"/>
        </w:rPr>
        <w:t>are</w:t>
      </w:r>
      <w:r w:rsidRPr="00406CF7">
        <w:rPr>
          <w:rFonts w:ascii="Times New Roman" w:hAnsi="Times New Roman"/>
          <w:bCs/>
          <w:sz w:val="28"/>
          <w:szCs w:val="28"/>
        </w:rPr>
        <w:t xml:space="preserve"> для описания комнаты и квартиры;</w:t>
      </w:r>
    </w:p>
    <w:p w:rsidR="00811335" w:rsidRPr="00406CF7" w:rsidRDefault="00811335" w:rsidP="00811335">
      <w:pPr>
        <w:tabs>
          <w:tab w:val="left" w:pos="0"/>
        </w:tabs>
        <w:suppressAutoHyphens/>
        <w:spacing w:after="0"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предлоги</w:t>
      </w:r>
      <w:r w:rsidRPr="00406CF7">
        <w:rPr>
          <w:rFonts w:ascii="Times New Roman" w:hAnsi="Times New Roman"/>
          <w:bCs/>
          <w:sz w:val="28"/>
          <w:szCs w:val="28"/>
          <w:lang w:val="en-US"/>
        </w:rPr>
        <w:t xml:space="preserve"> </w:t>
      </w:r>
      <w:r w:rsidRPr="00406CF7">
        <w:rPr>
          <w:rFonts w:ascii="Times New Roman" w:hAnsi="Times New Roman"/>
          <w:bCs/>
          <w:sz w:val="28"/>
          <w:szCs w:val="28"/>
        </w:rPr>
        <w:t>места</w:t>
      </w:r>
      <w:r w:rsidRPr="00406CF7">
        <w:rPr>
          <w:rFonts w:ascii="Times New Roman" w:hAnsi="Times New Roman"/>
          <w:sz w:val="28"/>
          <w:szCs w:val="28"/>
          <w:lang w:val="en-US"/>
        </w:rPr>
        <w:t xml:space="preserve"> (</w:t>
      </w:r>
      <w:r w:rsidRPr="00406CF7">
        <w:rPr>
          <w:rFonts w:ascii="Times New Roman" w:hAnsi="Times New Roman"/>
          <w:i/>
          <w:sz w:val="28"/>
          <w:szCs w:val="28"/>
          <w:lang w:val="en-US"/>
        </w:rPr>
        <w:t>on, in, near, under)</w:t>
      </w:r>
      <w:r w:rsidRPr="00406CF7">
        <w:rPr>
          <w:rFonts w:ascii="Times New Roman" w:hAnsi="Times New Roman"/>
          <w:sz w:val="28"/>
          <w:szCs w:val="28"/>
          <w:lang w:val="en-US"/>
        </w:rPr>
        <w:t>;</w:t>
      </w:r>
    </w:p>
    <w:p w:rsidR="00811335" w:rsidRPr="00406CF7" w:rsidRDefault="00811335" w:rsidP="00811335">
      <w:pPr>
        <w:tabs>
          <w:tab w:val="left" w:pos="0"/>
        </w:tabs>
        <w:suppressAutoHyphens/>
        <w:spacing w:after="0" w:line="360" w:lineRule="auto"/>
        <w:jc w:val="both"/>
        <w:rPr>
          <w:rFonts w:asciiTheme="majorBidi" w:hAnsiTheme="majorBidi" w:cstheme="majorBidi"/>
          <w:bCs/>
          <w:sz w:val="28"/>
          <w:szCs w:val="28"/>
        </w:rPr>
      </w:pPr>
      <w:r w:rsidRPr="00406CF7">
        <w:rPr>
          <w:rFonts w:ascii="Times New Roman" w:hAnsi="Times New Roman"/>
          <w:bCs/>
          <w:sz w:val="28"/>
          <w:szCs w:val="28"/>
          <w:lang w:val="en-US"/>
        </w:rPr>
        <w:t xml:space="preserve"> </w:t>
      </w: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bCs/>
          <w:sz w:val="28"/>
          <w:szCs w:val="28"/>
        </w:rPr>
        <w:t xml:space="preserve">модальный глагол </w:t>
      </w:r>
      <w:r w:rsidRPr="00406CF7">
        <w:rPr>
          <w:rFonts w:ascii="Times New Roman" w:hAnsi="Times New Roman"/>
          <w:bCs/>
          <w:i/>
          <w:sz w:val="28"/>
          <w:szCs w:val="28"/>
          <w:lang w:val="en-US"/>
        </w:rPr>
        <w:t>can</w:t>
      </w:r>
      <w:r w:rsidRPr="00406CF7">
        <w:rPr>
          <w:rFonts w:ascii="Times New Roman" w:hAnsi="Times New Roman"/>
          <w:bCs/>
          <w:sz w:val="28"/>
          <w:szCs w:val="28"/>
        </w:rPr>
        <w:t xml:space="preserve"> для выражения умения</w:t>
      </w:r>
      <w:r w:rsidRPr="00406CF7">
        <w:rPr>
          <w:rFonts w:ascii="Times New Roman" w:hAnsi="Times New Roman"/>
          <w:sz w:val="28"/>
          <w:szCs w:val="28"/>
        </w:rPr>
        <w:t xml:space="preserve"> моего питомца (</w:t>
      </w:r>
      <w:r w:rsidRPr="00406CF7">
        <w:rPr>
          <w:rFonts w:ascii="Times New Roman" w:hAnsi="Times New Roman"/>
          <w:i/>
          <w:iCs/>
          <w:sz w:val="28"/>
          <w:szCs w:val="28"/>
          <w:lang w:val="en-US"/>
        </w:rPr>
        <w:t>My</w:t>
      </w:r>
      <w:r w:rsidRPr="00406CF7">
        <w:rPr>
          <w:rFonts w:ascii="Times New Roman" w:hAnsi="Times New Roman"/>
          <w:i/>
          <w:iCs/>
          <w:sz w:val="28"/>
          <w:szCs w:val="28"/>
        </w:rPr>
        <w:t xml:space="preserve"> </w:t>
      </w:r>
      <w:r w:rsidRPr="00406CF7">
        <w:rPr>
          <w:rFonts w:ascii="Times New Roman" w:hAnsi="Times New Roman"/>
          <w:i/>
          <w:iCs/>
          <w:sz w:val="28"/>
          <w:szCs w:val="28"/>
          <w:lang w:val="en-US"/>
        </w:rPr>
        <w:t>cat</w:t>
      </w:r>
      <w:r w:rsidRPr="00406CF7">
        <w:rPr>
          <w:rFonts w:ascii="Times New Roman" w:hAnsi="Times New Roman"/>
          <w:i/>
          <w:iCs/>
          <w:sz w:val="28"/>
          <w:szCs w:val="28"/>
        </w:rPr>
        <w:t xml:space="preserve"> </w:t>
      </w:r>
      <w:r w:rsidRPr="00406CF7">
        <w:rPr>
          <w:rFonts w:ascii="Times New Roman" w:hAnsi="Times New Roman"/>
          <w:i/>
          <w:iCs/>
          <w:sz w:val="28"/>
          <w:szCs w:val="28"/>
          <w:lang w:val="en-US"/>
        </w:rPr>
        <w:t>can</w:t>
      </w:r>
      <w:r w:rsidRPr="00406CF7">
        <w:rPr>
          <w:rFonts w:ascii="Times New Roman" w:hAnsi="Times New Roman"/>
          <w:i/>
          <w:iCs/>
          <w:sz w:val="28"/>
          <w:szCs w:val="28"/>
        </w:rPr>
        <w:t xml:space="preserve"> </w:t>
      </w:r>
      <w:r w:rsidRPr="00406CF7">
        <w:rPr>
          <w:rFonts w:ascii="Times New Roman" w:hAnsi="Times New Roman"/>
          <w:i/>
          <w:iCs/>
          <w:sz w:val="28"/>
          <w:szCs w:val="28"/>
          <w:lang w:val="en-US"/>
        </w:rPr>
        <w:t>jump</w:t>
      </w:r>
      <w:r w:rsidRPr="00406CF7">
        <w:rPr>
          <w:rFonts w:ascii="Times New Roman" w:hAnsi="Times New Roman"/>
          <w:sz w:val="28"/>
          <w:szCs w:val="28"/>
        </w:rPr>
        <w:t>).</w:t>
      </w:r>
    </w:p>
    <w:p w:rsidR="00811335" w:rsidRPr="00406CF7" w:rsidRDefault="00811335" w:rsidP="00811335">
      <w:pPr>
        <w:pStyle w:val="ConsPlusNormal"/>
        <w:tabs>
          <w:tab w:val="left" w:pos="993"/>
        </w:tabs>
        <w:spacing w:line="360" w:lineRule="auto"/>
        <w:ind w:firstLine="992"/>
        <w:jc w:val="both"/>
        <w:rPr>
          <w:rFonts w:ascii="Times New Roman" w:hAnsi="Times New Roman"/>
          <w:sz w:val="28"/>
          <w:szCs w:val="28"/>
        </w:rPr>
      </w:pPr>
      <w:r w:rsidRPr="00406CF7">
        <w:rPr>
          <w:rFonts w:ascii="Times New Roman" w:hAnsi="Times New Roman" w:cs="Times New Roman"/>
          <w:sz w:val="28"/>
          <w:szCs w:val="28"/>
        </w:rPr>
        <w:t>Л</w:t>
      </w:r>
      <w:r w:rsidRPr="00406CF7">
        <w:rPr>
          <w:rFonts w:ascii="Times New Roman" w:hAnsi="Times New Roman"/>
          <w:sz w:val="28"/>
          <w:szCs w:val="28"/>
        </w:rPr>
        <w:t>ексический материал отбирается с учетом тематики общения Раздела 4:</w:t>
      </w:r>
    </w:p>
    <w:p w:rsidR="00811335" w:rsidRPr="00406CF7" w:rsidRDefault="00811335" w:rsidP="00811335">
      <w:pPr>
        <w:pStyle w:val="ConsPlusNormal"/>
        <w:tabs>
          <w:tab w:val="left" w:pos="993"/>
        </w:tabs>
        <w:spacing w:line="360" w:lineRule="auto"/>
        <w:jc w:val="both"/>
        <w:rPr>
          <w:rFonts w:ascii="Times New Roman" w:hAnsi="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sz w:val="28"/>
          <w:szCs w:val="28"/>
        </w:rPr>
        <w:t>названия</w:t>
      </w:r>
      <w:r w:rsidRPr="00406CF7">
        <w:rPr>
          <w:rFonts w:ascii="Times New Roman" w:hAnsi="Times New Roman"/>
          <w:sz w:val="28"/>
          <w:szCs w:val="28"/>
          <w:lang w:val="en-US"/>
        </w:rPr>
        <w:t xml:space="preserve"> </w:t>
      </w:r>
      <w:r w:rsidRPr="00406CF7">
        <w:rPr>
          <w:rFonts w:ascii="Times New Roman" w:hAnsi="Times New Roman"/>
          <w:sz w:val="28"/>
          <w:szCs w:val="28"/>
        </w:rPr>
        <w:t>предметов</w:t>
      </w:r>
      <w:r w:rsidRPr="00406CF7">
        <w:rPr>
          <w:rFonts w:ascii="Times New Roman" w:hAnsi="Times New Roman"/>
          <w:sz w:val="28"/>
          <w:szCs w:val="28"/>
          <w:lang w:val="en-US"/>
        </w:rPr>
        <w:t xml:space="preserve"> </w:t>
      </w:r>
      <w:r w:rsidRPr="00406CF7">
        <w:rPr>
          <w:rFonts w:ascii="Times New Roman" w:hAnsi="Times New Roman"/>
          <w:sz w:val="28"/>
          <w:szCs w:val="28"/>
        </w:rPr>
        <w:t>мебели</w:t>
      </w:r>
      <w:r w:rsidRPr="00406CF7">
        <w:rPr>
          <w:rFonts w:ascii="Times New Roman" w:hAnsi="Times New Roman"/>
          <w:sz w:val="28"/>
          <w:szCs w:val="28"/>
          <w:lang w:val="en-US"/>
        </w:rPr>
        <w:t xml:space="preserve">: </w:t>
      </w:r>
      <w:r w:rsidRPr="00406CF7">
        <w:rPr>
          <w:rFonts w:ascii="Times New Roman" w:hAnsi="Times New Roman"/>
          <w:i/>
          <w:sz w:val="28"/>
          <w:szCs w:val="28"/>
          <w:lang w:val="en-US"/>
        </w:rPr>
        <w:t>a chair,  a table, a bed, a fridge, a desk</w:t>
      </w:r>
      <w:r w:rsidRPr="00406CF7">
        <w:rPr>
          <w:rFonts w:ascii="Times New Roman" w:hAnsi="Times New Roman"/>
          <w:sz w:val="28"/>
          <w:szCs w:val="28"/>
          <w:lang w:val="en-US"/>
        </w:rPr>
        <w:t xml:space="preserve"> </w:t>
      </w:r>
      <w:r w:rsidRPr="00406CF7">
        <w:rPr>
          <w:rFonts w:ascii="Times New Roman" w:hAnsi="Times New Roman"/>
          <w:sz w:val="28"/>
          <w:szCs w:val="28"/>
        </w:rPr>
        <w:t>и</w:t>
      </w:r>
      <w:r w:rsidRPr="00406CF7">
        <w:rPr>
          <w:rFonts w:ascii="Times New Roman" w:hAnsi="Times New Roman"/>
          <w:sz w:val="28"/>
          <w:szCs w:val="28"/>
          <w:lang w:val="en-US"/>
        </w:rPr>
        <w:t xml:space="preserve"> </w:t>
      </w:r>
      <w:r w:rsidRPr="00406CF7">
        <w:rPr>
          <w:rFonts w:ascii="Times New Roman" w:hAnsi="Times New Roman"/>
          <w:sz w:val="28"/>
          <w:szCs w:val="28"/>
        </w:rPr>
        <w:t>др</w:t>
      </w:r>
      <w:r w:rsidRPr="00406CF7">
        <w:rPr>
          <w:rFonts w:ascii="Times New Roman" w:hAnsi="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комнат</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bedroom, bathroom, kitchen, living-room</w:t>
      </w:r>
      <w:r w:rsidRPr="00406CF7">
        <w:rPr>
          <w:rFonts w:ascii="Times New Roman" w:hAnsi="Times New Roman" w:cs="Times New Roman"/>
          <w:sz w:val="28"/>
          <w:szCs w:val="28"/>
          <w:lang w:val="en-US"/>
        </w:rPr>
        <w:t>…;</w:t>
      </w:r>
    </w:p>
    <w:p w:rsidR="00811335" w:rsidRPr="00406CF7"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406CF7">
        <w:rPr>
          <w:rFonts w:ascii="Wingdings" w:hAnsi="Wingdings"/>
          <w:sz w:val="28"/>
          <w:szCs w:val="28"/>
        </w:rPr>
        <w:t></w:t>
      </w:r>
      <w:r w:rsidRPr="00406CF7">
        <w:rPr>
          <w:rFonts w:ascii="Wingdings" w:hAnsi="Wingdings"/>
          <w:sz w:val="28"/>
          <w:szCs w:val="28"/>
        </w:rPr>
        <w:t></w:t>
      </w:r>
      <w:r w:rsidRPr="00406CF7">
        <w:rPr>
          <w:rFonts w:ascii="Times New Roman" w:hAnsi="Times New Roman" w:cs="Times New Roman"/>
          <w:sz w:val="28"/>
          <w:szCs w:val="28"/>
        </w:rPr>
        <w:t>названия</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домашних</w:t>
      </w:r>
      <w:r w:rsidRPr="00406CF7">
        <w:rPr>
          <w:rFonts w:ascii="Times New Roman" w:hAnsi="Times New Roman" w:cs="Times New Roman"/>
          <w:sz w:val="28"/>
          <w:szCs w:val="28"/>
          <w:lang w:val="en-US"/>
        </w:rPr>
        <w:t xml:space="preserve"> </w:t>
      </w:r>
      <w:r w:rsidRPr="00406CF7">
        <w:rPr>
          <w:rFonts w:ascii="Times New Roman" w:hAnsi="Times New Roman" w:cs="Times New Roman"/>
          <w:sz w:val="28"/>
          <w:szCs w:val="28"/>
        </w:rPr>
        <w:t>питомцев</w:t>
      </w:r>
      <w:r w:rsidRPr="00406CF7">
        <w:rPr>
          <w:rFonts w:ascii="Times New Roman" w:hAnsi="Times New Roman" w:cs="Times New Roman"/>
          <w:sz w:val="28"/>
          <w:szCs w:val="28"/>
          <w:lang w:val="en-US"/>
        </w:rPr>
        <w:t xml:space="preserve">: </w:t>
      </w:r>
      <w:r w:rsidRPr="00406CF7">
        <w:rPr>
          <w:rFonts w:ascii="Times New Roman" w:hAnsi="Times New Roman" w:cs="Times New Roman"/>
          <w:i/>
          <w:sz w:val="28"/>
          <w:szCs w:val="28"/>
          <w:lang w:val="en-US"/>
        </w:rPr>
        <w:t>a cat, a dog, a hamster.</w:t>
      </w:r>
    </w:p>
    <w:p w:rsidR="00811335" w:rsidRPr="00406CF7" w:rsidRDefault="00811335" w:rsidP="00811335">
      <w:pPr>
        <w:pStyle w:val="a6"/>
        <w:spacing w:before="0" w:beforeAutospacing="0" w:after="0" w:afterAutospacing="0" w:line="360" w:lineRule="auto"/>
        <w:ind w:firstLine="709"/>
        <w:jc w:val="center"/>
        <w:rPr>
          <w:rFonts w:asciiTheme="majorBidi" w:hAnsiTheme="majorBidi" w:cstheme="majorBidi"/>
          <w:b/>
          <w:sz w:val="28"/>
          <w:szCs w:val="28"/>
          <w:lang w:val="en-US"/>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6</w:t>
      </w:r>
      <w:r w:rsidRPr="00CE6DFE">
        <w:rPr>
          <w:b/>
          <w:bCs/>
          <w:sz w:val="28"/>
          <w:szCs w:val="28"/>
        </w:rPr>
        <w:t xml:space="preserve"> КЛАСС (</w:t>
      </w:r>
      <w:r>
        <w:rPr>
          <w:b/>
          <w:bCs/>
          <w:sz w:val="28"/>
          <w:szCs w:val="28"/>
        </w:rPr>
        <w:t>второй</w:t>
      </w:r>
      <w:r w:rsidRPr="00CE6DFE">
        <w:rPr>
          <w:b/>
          <w:bCs/>
          <w:sz w:val="28"/>
          <w:szCs w:val="28"/>
        </w:rPr>
        <w:t xml:space="preserve"> год обучения на уровне основного общего образования)</w:t>
      </w:r>
    </w:p>
    <w:p w:rsidR="00811335" w:rsidRPr="00E22280" w:rsidRDefault="00811335" w:rsidP="00811335">
      <w:pPr>
        <w:pStyle w:val="ConsPlusNormal"/>
        <w:tabs>
          <w:tab w:val="left" w:pos="993"/>
        </w:tabs>
        <w:spacing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Мой день.</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Распорядок дня.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Мое свободное время.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3. Уход за питомцами.</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Мои домашние обязанности.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shd w:val="clear" w:color="auto" w:fill="FFFFFF"/>
          <w:lang w:bidi="he-IL"/>
        </w:rPr>
        <w:t>составлять  краткий рассказ о своем распорядке дня</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проведении свободного времени с друзьями;</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просьбой позаботиться о домашнем животном;</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сообщение с информацией о том, что нужно сделать по дому;</w:t>
      </w:r>
    </w:p>
    <w:p w:rsidR="00811335" w:rsidRPr="00E22280" w:rsidRDefault="00811335" w:rsidP="00811335">
      <w:pPr>
        <w:tabs>
          <w:tab w:val="left" w:pos="0"/>
        </w:tabs>
        <w:spacing w:after="0" w:line="360" w:lineRule="auto"/>
        <w:jc w:val="both"/>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составлять презентацию со своим распорядком дня;</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электронное письмо о проведении досуга с друзьями;</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 инструкцией по уходу за домашним животным;</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составлять текст </w:t>
      </w:r>
      <w:r w:rsidRPr="00E22280">
        <w:rPr>
          <w:rFonts w:ascii="Times New Roman" w:hAnsi="Times New Roman"/>
          <w:sz w:val="28"/>
          <w:szCs w:val="28"/>
          <w:lang w:val="en-US"/>
        </w:rPr>
        <w:t>SMS</w:t>
      </w:r>
      <w:r w:rsidRPr="00E22280">
        <w:rPr>
          <w:rFonts w:ascii="Times New Roman" w:hAnsi="Times New Roman"/>
          <w:sz w:val="28"/>
          <w:szCs w:val="28"/>
        </w:rPr>
        <w:t>-сообщения с указанием, что нужно сделать по дому.</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настоящее простое время в первом и втором лице для выражения регулярных действий (</w:t>
      </w:r>
      <w:r w:rsidRPr="00E22280">
        <w:rPr>
          <w:rFonts w:asciiTheme="majorBidi" w:hAnsiTheme="majorBidi" w:cstheme="majorBidi"/>
          <w:i/>
          <w:sz w:val="28"/>
          <w:szCs w:val="28"/>
          <w:lang w:val="en-US"/>
        </w:rPr>
        <w:t>I</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get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up</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 xml:space="preserve">She doesn’t have breakfast, what time do you come home?)  </w:t>
      </w:r>
      <w:r w:rsidRPr="00E22280">
        <w:rPr>
          <w:rFonts w:asciiTheme="majorBidi" w:hAnsiTheme="majorBidi" w:cstheme="majorBidi"/>
          <w:sz w:val="28"/>
          <w:szCs w:val="28"/>
        </w:rPr>
        <w:t>в утвердительных отрицательных и вопросительных предложениях</w:t>
      </w:r>
      <w:r w:rsidRPr="00E22280">
        <w:rPr>
          <w:rFonts w:asciiTheme="majorBidi" w:hAnsiTheme="majorBidi" w:cstheme="majorBidi"/>
          <w:i/>
          <w:sz w:val="28"/>
          <w:szCs w:val="28"/>
        </w:rPr>
        <w:t>;</w:t>
      </w:r>
    </w:p>
    <w:p w:rsidR="00811335" w:rsidRPr="00E22280" w:rsidRDefault="00811335" w:rsidP="00811335">
      <w:pPr>
        <w:pStyle w:val="a4"/>
        <w:spacing w:after="0" w:line="360" w:lineRule="auto"/>
        <w:ind w:left="360"/>
        <w:jc w:val="both"/>
        <w:rPr>
          <w:rFonts w:asciiTheme="majorBidi" w:hAnsiTheme="majorBidi" w:cstheme="majorBidi"/>
          <w:sz w:val="28"/>
          <w:szCs w:val="28"/>
        </w:rPr>
      </w:pPr>
      <w:r w:rsidRPr="00E22280">
        <w:rPr>
          <w:rFonts w:ascii="Wingdings" w:hAnsi="Wingdings"/>
          <w:sz w:val="28"/>
          <w:szCs w:val="28"/>
        </w:rPr>
        <w:t></w:t>
      </w:r>
      <w:r w:rsidRPr="00E22280">
        <w:rPr>
          <w:rFonts w:asciiTheme="majorBidi" w:hAnsiTheme="majorBidi" w:cstheme="majorBidi"/>
          <w:sz w:val="28"/>
          <w:szCs w:val="28"/>
        </w:rPr>
        <w:t xml:space="preserve">  наречия повторности (</w:t>
      </w:r>
      <w:r w:rsidRPr="00E22280">
        <w:rPr>
          <w:rFonts w:asciiTheme="majorBidi" w:hAnsiTheme="majorBidi" w:cstheme="majorBidi"/>
          <w:i/>
          <w:sz w:val="28"/>
          <w:szCs w:val="28"/>
          <w:lang w:val="en-US"/>
        </w:rPr>
        <w:t>often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usually</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sometimes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never</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360"/>
        <w:jc w:val="both"/>
        <w:rPr>
          <w:rFonts w:asciiTheme="majorBidi" w:hAnsiTheme="majorBidi" w:cstheme="majorBidi"/>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времени</w:t>
      </w:r>
      <w:r w:rsidRPr="00E22280">
        <w:rPr>
          <w:rFonts w:asciiTheme="majorBidi" w:hAnsiTheme="majorBidi" w:cstheme="majorBidi"/>
          <w:sz w:val="28"/>
          <w:szCs w:val="28"/>
          <w:lang w:val="en-US"/>
        </w:rPr>
        <w:t xml:space="preserve"> at</w:t>
      </w:r>
      <w:r w:rsidRPr="00E22280">
        <w:rPr>
          <w:rFonts w:asciiTheme="majorBidi" w:hAnsiTheme="majorBidi" w:cstheme="majorBidi"/>
          <w:i/>
          <w:sz w:val="28"/>
          <w:szCs w:val="28"/>
          <w:lang w:val="en-US"/>
        </w:rPr>
        <w:t>, in, on</w:t>
      </w:r>
      <w:r w:rsidRPr="00E22280">
        <w:rPr>
          <w:rFonts w:asciiTheme="majorBidi" w:hAnsiTheme="majorBidi" w:cstheme="majorBidi"/>
          <w:sz w:val="28"/>
          <w:szCs w:val="28"/>
          <w:lang w:val="en-US"/>
        </w:rPr>
        <w:t xml:space="preserve">  (</w:t>
      </w:r>
      <w:r w:rsidRPr="00E22280">
        <w:rPr>
          <w:rFonts w:asciiTheme="majorBidi" w:hAnsiTheme="majorBidi" w:cstheme="majorBidi"/>
          <w:i/>
          <w:sz w:val="28"/>
          <w:szCs w:val="28"/>
          <w:lang w:val="en-US"/>
        </w:rPr>
        <w:t>at 8 a.m, in the morning, on Monday).</w:t>
      </w:r>
    </w:p>
    <w:p w:rsidR="00811335" w:rsidRPr="00E22280" w:rsidRDefault="00811335" w:rsidP="00811335">
      <w:pPr>
        <w:tabs>
          <w:tab w:val="left" w:pos="0"/>
        </w:tabs>
        <w:suppressAutoHyphens/>
        <w:spacing w:after="0" w:line="360" w:lineRule="auto"/>
        <w:ind w:firstLine="709"/>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глаголы, связанные c режимом дня</w:t>
      </w:r>
      <w:r w:rsidRPr="00E22280">
        <w:rPr>
          <w:rFonts w:ascii="Times New Roman" w:hAnsi="Times New Roman"/>
          <w:i/>
          <w:sz w:val="28"/>
          <w:szCs w:val="28"/>
        </w:rPr>
        <w:t xml:space="preserve">: </w:t>
      </w:r>
      <w:r w:rsidRPr="00E22280">
        <w:rPr>
          <w:rFonts w:ascii="Times New Roman" w:hAnsi="Times New Roman"/>
          <w:i/>
          <w:sz w:val="28"/>
          <w:szCs w:val="28"/>
          <w:lang w:val="en-US"/>
        </w:rPr>
        <w:t>get</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wake</w:t>
      </w:r>
      <w:r w:rsidRPr="00E22280">
        <w:rPr>
          <w:rFonts w:ascii="Times New Roman" w:hAnsi="Times New Roman"/>
          <w:i/>
          <w:sz w:val="28"/>
          <w:szCs w:val="28"/>
        </w:rPr>
        <w:t xml:space="preserve"> </w:t>
      </w:r>
      <w:r w:rsidRPr="00E22280">
        <w:rPr>
          <w:rFonts w:ascii="Times New Roman" w:hAnsi="Times New Roman"/>
          <w:i/>
          <w:sz w:val="28"/>
          <w:szCs w:val="28"/>
          <w:lang w:val="en-US"/>
        </w:rPr>
        <w:t>up</w:t>
      </w:r>
      <w:r w:rsidRPr="00E22280">
        <w:rPr>
          <w:rFonts w:ascii="Times New Roman" w:hAnsi="Times New Roman"/>
          <w:i/>
          <w:sz w:val="28"/>
          <w:szCs w:val="28"/>
        </w:rPr>
        <w:t xml:space="preserve">, </w:t>
      </w:r>
      <w:r w:rsidRPr="00E22280">
        <w:rPr>
          <w:rFonts w:ascii="Times New Roman" w:hAnsi="Times New Roman"/>
          <w:i/>
          <w:sz w:val="28"/>
          <w:szCs w:val="28"/>
          <w:lang w:val="en-US"/>
        </w:rPr>
        <w:t>fall</w:t>
      </w:r>
      <w:r w:rsidRPr="00E22280">
        <w:rPr>
          <w:rFonts w:ascii="Times New Roman" w:hAnsi="Times New Roman"/>
          <w:i/>
          <w:sz w:val="28"/>
          <w:szCs w:val="28"/>
        </w:rPr>
        <w:t xml:space="preserve"> </w:t>
      </w:r>
      <w:r w:rsidRPr="00E22280">
        <w:rPr>
          <w:rFonts w:ascii="Times New Roman" w:hAnsi="Times New Roman"/>
          <w:i/>
          <w:sz w:val="28"/>
          <w:szCs w:val="28"/>
          <w:lang w:val="en-US"/>
        </w:rPr>
        <w:t>asleep</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spacing w:after="0" w:line="360" w:lineRule="auto"/>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лексические средства для выражения времени и регулярности совершения действий (</w:t>
      </w:r>
      <w:r w:rsidRPr="00E22280">
        <w:rPr>
          <w:rFonts w:asciiTheme="majorBidi" w:hAnsiTheme="majorBidi" w:cstheme="majorBidi"/>
          <w:i/>
          <w:sz w:val="28"/>
          <w:szCs w:val="28"/>
          <w:lang w:val="en-US"/>
        </w:rPr>
        <w:t>always</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seldom</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in</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the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morning</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at</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nine</w:t>
      </w:r>
      <w:r w:rsidRPr="00E22280">
        <w:rPr>
          <w:rFonts w:asciiTheme="majorBidi" w:hAnsiTheme="majorBidi" w:cstheme="majorBidi"/>
          <w:i/>
          <w:sz w:val="28"/>
          <w:szCs w:val="28"/>
        </w:rPr>
        <w:t xml:space="preserve">…. </w:t>
      </w:r>
      <w:r w:rsidRPr="00E22280">
        <w:rPr>
          <w:rFonts w:asciiTheme="majorBidi" w:hAnsiTheme="majorBidi" w:cstheme="majorBidi"/>
          <w:sz w:val="28"/>
          <w:szCs w:val="28"/>
        </w:rPr>
        <w:t>)</w:t>
      </w:r>
      <w:r w:rsidRPr="00E22280">
        <w:rPr>
          <w:rFonts w:ascii="Times New Roman" w:hAnsi="Times New Roman" w:cs="Times New Roman"/>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breakfast, have lunch, have dinner, have tea…;</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для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выражения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привычных</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действий</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have shower, get dressed,</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to school, come home, have lessons, do homework…;</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речевые клише для выражения просьбы, связанной с заботой о домашнем животном: </w:t>
      </w:r>
      <w:r w:rsidRPr="00E22280">
        <w:rPr>
          <w:rFonts w:ascii="Times New Roman" w:hAnsi="Times New Roman" w:cs="Times New Roman"/>
          <w:i/>
          <w:iCs/>
          <w:sz w:val="28"/>
          <w:szCs w:val="28"/>
          <w:lang w:val="en-US"/>
        </w:rPr>
        <w:t>feed</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cat</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walk</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dog</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clean</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the</w:t>
      </w:r>
      <w:r w:rsidRPr="00E22280">
        <w:rPr>
          <w:rFonts w:ascii="Times New Roman" w:hAnsi="Times New Roman" w:cs="Times New Roman"/>
          <w:i/>
          <w:iCs/>
          <w:sz w:val="28"/>
          <w:szCs w:val="28"/>
        </w:rPr>
        <w:t xml:space="preserve"> </w:t>
      </w:r>
      <w:r w:rsidRPr="00E22280">
        <w:rPr>
          <w:rFonts w:ascii="Times New Roman" w:hAnsi="Times New Roman" w:cs="Times New Roman"/>
          <w:i/>
          <w:iCs/>
          <w:sz w:val="28"/>
          <w:szCs w:val="28"/>
          <w:lang w:val="en-US"/>
        </w:rPr>
        <w:t>cage</w:t>
      </w:r>
      <w:r w:rsidRPr="00E22280">
        <w:rPr>
          <w:rFonts w:ascii="Times New Roman" w:hAnsi="Times New Roman" w:cs="Times New Roman"/>
          <w:i/>
          <w:iCs/>
          <w:sz w:val="28"/>
          <w:szCs w:val="28"/>
        </w:rPr>
        <w:t>...</w:t>
      </w:r>
      <w:r w:rsidRPr="00E22280">
        <w:rPr>
          <w:rFonts w:ascii="Times New Roman" w:hAnsi="Times New Roman" w:cs="Times New Roman"/>
          <w:sz w:val="28"/>
          <w:szCs w:val="28"/>
        </w:rPr>
        <w:t xml:space="preserve">; </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речевое</w:t>
      </w:r>
      <w:r w:rsidRPr="00E22280">
        <w:rPr>
          <w:rFonts w:ascii="Times New Roman" w:hAnsi="Times New Roman"/>
          <w:sz w:val="28"/>
          <w:szCs w:val="28"/>
          <w:lang w:val="en-US"/>
        </w:rPr>
        <w:t xml:space="preserve"> </w:t>
      </w:r>
      <w:r w:rsidRPr="00E22280">
        <w:rPr>
          <w:rFonts w:ascii="Times New Roman" w:hAnsi="Times New Roman"/>
          <w:sz w:val="28"/>
          <w:szCs w:val="28"/>
        </w:rPr>
        <w:t>клише</w:t>
      </w:r>
      <w:r w:rsidRPr="00E22280">
        <w:rPr>
          <w:rFonts w:ascii="Times New Roman" w:hAnsi="Times New Roman"/>
          <w:sz w:val="28"/>
          <w:szCs w:val="28"/>
          <w:lang w:val="en-US"/>
        </w:rPr>
        <w:t xml:space="preserve">: </w:t>
      </w:r>
      <w:r w:rsidRPr="00E22280">
        <w:rPr>
          <w:rFonts w:ascii="Times New Roman" w:hAnsi="Times New Roman"/>
          <w:i/>
          <w:sz w:val="28"/>
          <w:szCs w:val="28"/>
          <w:lang w:val="en-US"/>
        </w:rPr>
        <w:t>What time do you</w:t>
      </w:r>
      <w:r w:rsidRPr="00E22280">
        <w:rPr>
          <w:rFonts w:ascii="Times New Roman" w:hAnsi="Times New Roman"/>
          <w:sz w:val="28"/>
          <w:szCs w:val="28"/>
          <w:lang w:val="en-US"/>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b/>
          <w:sz w:val="28"/>
          <w:szCs w:val="28"/>
        </w:rPr>
        <w:t xml:space="preserve">Раздел 2.   Мой город.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В городе.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Транспорт.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lastRenderedPageBreak/>
        <w:t xml:space="preserve">Тема 3.   Посещение кафе.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Посещение магазинов.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краткий  рассказ о своем городе, его достопримечательностях;</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описывать  маршрут по карте от школы до дома;</w:t>
      </w:r>
    </w:p>
    <w:p w:rsidR="00811335" w:rsidRPr="00E22280" w:rsidRDefault="00811335" w:rsidP="00811335">
      <w:pPr>
        <w:tabs>
          <w:tab w:val="left" w:pos="0"/>
        </w:tabs>
        <w:spacing w:after="0" w:line="360" w:lineRule="auto"/>
        <w:jc w:val="both"/>
        <w:rPr>
          <w:rFonts w:ascii="Times New Roman" w:eastAsia="Times New Roman" w:hAnsi="Times New Roman" w:cs="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друзьям с просьбой о том, что заказать в кафе;</w:t>
      </w:r>
    </w:p>
    <w:p w:rsidR="00811335" w:rsidRPr="00E22280" w:rsidRDefault="00811335" w:rsidP="00811335">
      <w:pPr>
        <w:pStyle w:val="a4"/>
        <w:spacing w:after="0" w:line="360" w:lineRule="auto"/>
        <w:ind w:left="0"/>
        <w:rPr>
          <w:rFonts w:ascii="Times New Roman" w:hAnsi="Times New Roman" w:cs="Times New Roman"/>
          <w:b/>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голосовое сообщение с просьбой пойти в магазин и сделать определенные покупки;</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карту с указанием маршрута, например, от школы до дома;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плакат о своем городе;</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меню в кафе;</w:t>
      </w:r>
    </w:p>
    <w:p w:rsidR="00811335" w:rsidRPr="00E22280" w:rsidRDefault="00811335" w:rsidP="00811335">
      <w:pPr>
        <w:tabs>
          <w:tab w:val="left" w:pos="0"/>
        </w:tabs>
        <w:suppressAutoHyphens/>
        <w:spacing w:after="0" w:line="360" w:lineRule="auto"/>
        <w:jc w:val="both"/>
        <w:rPr>
          <w:rFonts w:ascii="Cambria" w:hAnsi="Cambria"/>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краткую презентацию о любимом магазине.</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2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 конструкцию </w:t>
      </w:r>
      <w:r w:rsidRPr="00E22280">
        <w:rPr>
          <w:rFonts w:asciiTheme="majorBidi" w:hAnsiTheme="majorBidi" w:cstheme="majorBidi"/>
          <w:i/>
          <w:iCs/>
          <w:sz w:val="28"/>
          <w:szCs w:val="28"/>
        </w:rPr>
        <w:t xml:space="preserve">there </w:t>
      </w:r>
      <w:r w:rsidRPr="00E22280">
        <w:rPr>
          <w:rFonts w:asciiTheme="majorBidi" w:hAnsiTheme="majorBidi" w:cstheme="majorBidi"/>
          <w:i/>
          <w:iCs/>
          <w:sz w:val="28"/>
          <w:szCs w:val="28"/>
          <w:lang w:val="en-US"/>
        </w:rPr>
        <w:t>is</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there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are</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притяжательный падеж существительных для выражения принадлежности (</w:t>
      </w:r>
      <w:r w:rsidRPr="00E22280">
        <w:rPr>
          <w:rFonts w:asciiTheme="majorBidi" w:hAnsiTheme="majorBidi" w:cstheme="majorBidi"/>
          <w:sz w:val="28"/>
          <w:szCs w:val="28"/>
          <w:lang w:val="en-US"/>
        </w:rPr>
        <w:t>Mary</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dress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Peter</w:t>
      </w:r>
      <w:r w:rsidRPr="00E22280">
        <w:rPr>
          <w:rFonts w:asciiTheme="majorBidi" w:hAnsiTheme="majorBidi" w:cstheme="majorBidi"/>
          <w:sz w:val="28"/>
          <w:szCs w:val="28"/>
        </w:rPr>
        <w:t>’</w:t>
      </w:r>
      <w:r w:rsidRPr="00E22280">
        <w:rPr>
          <w:rFonts w:asciiTheme="majorBidi" w:hAnsiTheme="majorBidi" w:cstheme="majorBidi"/>
          <w:sz w:val="28"/>
          <w:szCs w:val="28"/>
          <w:lang w:val="en-US"/>
        </w:rPr>
        <w:t>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jeans</w:t>
      </w:r>
      <w:r w:rsidRPr="00E22280">
        <w:rPr>
          <w:rFonts w:asciiTheme="majorBidi" w:hAnsiTheme="majorBidi" w:cstheme="majorBidi"/>
          <w:sz w:val="28"/>
          <w:szCs w:val="28"/>
        </w:rPr>
        <w:t>);</w:t>
      </w:r>
    </w:p>
    <w:p w:rsidR="00811335" w:rsidRPr="00E22280" w:rsidRDefault="00811335" w:rsidP="00811335">
      <w:pPr>
        <w:pStyle w:val="a4"/>
        <w:tabs>
          <w:tab w:val="left" w:pos="0"/>
        </w:tabs>
        <w:suppressAutoHyphens/>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вопросительная конструкция: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Is</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it</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Whose</w:t>
      </w:r>
      <w:r w:rsidRPr="00E22280">
        <w:rPr>
          <w:rFonts w:asciiTheme="majorBidi" w:hAnsiTheme="majorBidi" w:cstheme="majorBidi"/>
          <w:sz w:val="28"/>
          <w:szCs w:val="28"/>
        </w:rPr>
        <w:t xml:space="preserve"> …. </w:t>
      </w:r>
      <w:r w:rsidRPr="00E22280">
        <w:rPr>
          <w:rFonts w:asciiTheme="majorBidi" w:hAnsiTheme="majorBidi" w:cstheme="majorBidi"/>
          <w:sz w:val="28"/>
          <w:szCs w:val="28"/>
          <w:lang w:val="en-US"/>
        </w:rPr>
        <w:t>are</w:t>
      </w:r>
      <w:r w:rsidRPr="00E22280">
        <w:rPr>
          <w:rFonts w:asciiTheme="majorBidi" w:hAnsiTheme="majorBidi" w:cstheme="majorBidi"/>
          <w:sz w:val="28"/>
          <w:szCs w:val="28"/>
        </w:rPr>
        <w:t xml:space="preserve"> </w:t>
      </w:r>
      <w:r w:rsidRPr="00E22280">
        <w:rPr>
          <w:rFonts w:asciiTheme="majorBidi" w:hAnsiTheme="majorBidi" w:cstheme="majorBidi"/>
          <w:sz w:val="28"/>
          <w:szCs w:val="28"/>
          <w:lang w:val="en-US"/>
        </w:rPr>
        <w:t>they</w:t>
      </w:r>
      <w:r w:rsidRPr="00E22280">
        <w:rPr>
          <w:rFonts w:asciiTheme="majorBidi" w:hAnsiTheme="majorBidi" w:cstheme="majorBidi"/>
          <w:sz w:val="28"/>
          <w:szCs w:val="28"/>
        </w:rPr>
        <w:t>?;</w:t>
      </w:r>
    </w:p>
    <w:p w:rsidR="00811335" w:rsidRPr="00E22280" w:rsidRDefault="00811335" w:rsidP="00811335">
      <w:pPr>
        <w:pStyle w:val="a4"/>
        <w:spacing w:after="0" w:line="360" w:lineRule="auto"/>
        <w:ind w:left="0"/>
        <w:jc w:val="both"/>
        <w:rPr>
          <w:rFonts w:asciiTheme="majorBidi" w:hAnsiTheme="majorBidi" w:cstheme="majorBid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указательные местоимения </w:t>
      </w:r>
      <w:r w:rsidRPr="00E22280">
        <w:rPr>
          <w:rFonts w:asciiTheme="majorBidi" w:hAnsiTheme="majorBidi" w:cstheme="majorBidi"/>
          <w:i/>
          <w:iCs/>
          <w:sz w:val="28"/>
          <w:szCs w:val="28"/>
        </w:rPr>
        <w:t>this/</w:t>
      </w:r>
      <w:r w:rsidRPr="00E22280">
        <w:rPr>
          <w:rFonts w:asciiTheme="majorBidi" w:hAnsiTheme="majorBidi" w:cstheme="majorBidi"/>
          <w:i/>
          <w:iCs/>
          <w:sz w:val="28"/>
          <w:szCs w:val="28"/>
          <w:lang w:val="en-US"/>
        </w:rPr>
        <w:t>these</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that</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those</w:t>
      </w:r>
      <w:r w:rsidRPr="00E22280">
        <w:rPr>
          <w:rFonts w:asciiTheme="majorBidi" w:hAnsiTheme="majorBidi" w:cstheme="majorBidi"/>
          <w:i/>
          <w:iCs/>
          <w:sz w:val="28"/>
          <w:szCs w:val="28"/>
        </w:rPr>
        <w:t xml:space="preserve"> </w:t>
      </w:r>
      <w:r w:rsidRPr="00E22280">
        <w:rPr>
          <w:rFonts w:asciiTheme="majorBidi" w:hAnsiTheme="majorBidi" w:cstheme="majorBidi"/>
          <w:sz w:val="28"/>
          <w:szCs w:val="28"/>
        </w:rPr>
        <w:t xml:space="preserve">для обозначения предметов, находящихся рядом и на расстоянии; </w:t>
      </w:r>
    </w:p>
    <w:p w:rsidR="00811335" w:rsidRPr="00E22280" w:rsidRDefault="00811335" w:rsidP="00811335">
      <w:pPr>
        <w:spacing w:after="0" w:line="360" w:lineRule="auto"/>
        <w:jc w:val="both"/>
        <w:rPr>
          <w:rFonts w:asciiTheme="majorBidi" w:hAnsiTheme="majorBidi" w:cstheme="majorBidi"/>
          <w:i/>
          <w:iCs/>
          <w:sz w:val="28"/>
          <w:szCs w:val="28"/>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 xml:space="preserve">повелительное наклонение для указания направления движения </w:t>
      </w:r>
      <w:r w:rsidRPr="00E22280">
        <w:rPr>
          <w:rFonts w:asciiTheme="majorBidi" w:hAnsiTheme="majorBidi" w:cstheme="majorBidi"/>
          <w:i/>
          <w:iCs/>
          <w:sz w:val="28"/>
          <w:szCs w:val="28"/>
          <w:lang w:val="en-US"/>
        </w:rPr>
        <w:t>go</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right</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turn</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left</w:t>
      </w:r>
      <w:r w:rsidRPr="00E22280">
        <w:rPr>
          <w:rFonts w:asciiTheme="majorBidi" w:hAnsiTheme="majorBidi" w:cstheme="majorBidi"/>
          <w:i/>
          <w:iCs/>
          <w:sz w:val="28"/>
          <w:szCs w:val="28"/>
        </w:rPr>
        <w:t>.</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 xml:space="preserve">ексический материал отбирается с учетом тематики общения </w:t>
      </w:r>
      <w:r w:rsidRPr="00E22280">
        <w:rPr>
          <w:rFonts w:ascii="Times New Roman" w:hAnsi="Times New Roman"/>
          <w:sz w:val="28"/>
          <w:szCs w:val="28"/>
        </w:rPr>
        <w:lastRenderedPageBreak/>
        <w:t>Раздела 2:</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городских объектов: </w:t>
      </w:r>
      <w:r w:rsidRPr="00E22280">
        <w:rPr>
          <w:rFonts w:ascii="Times New Roman" w:hAnsi="Times New Roman"/>
          <w:i/>
          <w:sz w:val="28"/>
          <w:szCs w:val="28"/>
          <w:lang w:val="en-US"/>
        </w:rPr>
        <w:t>cinema</w:t>
      </w:r>
      <w:r w:rsidRPr="00E22280">
        <w:rPr>
          <w:rFonts w:ascii="Times New Roman" w:hAnsi="Times New Roman"/>
          <w:i/>
          <w:sz w:val="28"/>
          <w:szCs w:val="28"/>
        </w:rPr>
        <w:t xml:space="preserve">, </w:t>
      </w:r>
      <w:r w:rsidRPr="00E22280">
        <w:rPr>
          <w:rFonts w:ascii="Times New Roman" w:hAnsi="Times New Roman"/>
          <w:i/>
          <w:sz w:val="28"/>
          <w:szCs w:val="28"/>
          <w:lang w:val="en-US"/>
        </w:rPr>
        <w:t>zoo</w:t>
      </w:r>
      <w:r w:rsidRPr="00E22280">
        <w:rPr>
          <w:rFonts w:ascii="Times New Roman" w:hAnsi="Times New Roman"/>
          <w:i/>
          <w:sz w:val="28"/>
          <w:szCs w:val="28"/>
        </w:rPr>
        <w:t xml:space="preserve">, </w:t>
      </w:r>
      <w:r w:rsidRPr="00E22280">
        <w:rPr>
          <w:rFonts w:ascii="Times New Roman" w:hAnsi="Times New Roman"/>
          <w:i/>
          <w:sz w:val="28"/>
          <w:szCs w:val="28"/>
          <w:lang w:val="en-US"/>
        </w:rPr>
        <w:t>shopping</w:t>
      </w:r>
      <w:r w:rsidRPr="00E22280">
        <w:rPr>
          <w:rFonts w:ascii="Times New Roman" w:hAnsi="Times New Roman"/>
          <w:i/>
          <w:sz w:val="28"/>
          <w:szCs w:val="28"/>
        </w:rPr>
        <w:t xml:space="preserve"> </w:t>
      </w:r>
      <w:r w:rsidRPr="00E22280">
        <w:rPr>
          <w:rFonts w:ascii="Times New Roman" w:hAnsi="Times New Roman"/>
          <w:i/>
          <w:sz w:val="28"/>
          <w:szCs w:val="28"/>
          <w:lang w:val="en-US"/>
        </w:rPr>
        <w:t>centre</w:t>
      </w:r>
      <w:r w:rsidRPr="00E22280">
        <w:rPr>
          <w:rFonts w:ascii="Times New Roman" w:hAnsi="Times New Roman"/>
          <w:i/>
          <w:sz w:val="28"/>
          <w:szCs w:val="28"/>
        </w:rPr>
        <w:t xml:space="preserve">,  </w:t>
      </w:r>
      <w:r w:rsidRPr="00E22280">
        <w:rPr>
          <w:rFonts w:ascii="Times New Roman" w:hAnsi="Times New Roman"/>
          <w:i/>
          <w:sz w:val="28"/>
          <w:szCs w:val="28"/>
          <w:lang w:val="en-US"/>
        </w:rPr>
        <w:t>park</w:t>
      </w:r>
      <w:r w:rsidRPr="00E22280">
        <w:rPr>
          <w:rFonts w:ascii="Times New Roman" w:hAnsi="Times New Roman"/>
          <w:i/>
          <w:sz w:val="28"/>
          <w:szCs w:val="28"/>
        </w:rPr>
        <w:t xml:space="preserve">,  </w:t>
      </w:r>
      <w:r w:rsidRPr="00E22280">
        <w:rPr>
          <w:rFonts w:ascii="Times New Roman" w:hAnsi="Times New Roman"/>
          <w:i/>
          <w:sz w:val="28"/>
          <w:szCs w:val="28"/>
          <w:lang w:val="en-US"/>
        </w:rPr>
        <w:t>museum</w:t>
      </w:r>
      <w:r w:rsidRPr="00E22280">
        <w:rPr>
          <w:rFonts w:ascii="Times New Roman" w:hAnsi="Times New Roman"/>
          <w:i/>
          <w:sz w:val="28"/>
          <w:szCs w:val="28"/>
        </w:rPr>
        <w:t xml:space="preserve"> </w:t>
      </w:r>
      <w:r w:rsidRPr="00E22280">
        <w:rPr>
          <w:rFonts w:ascii="Times New Roman" w:hAnsi="Times New Roman"/>
          <w:sz w:val="28"/>
          <w:szCs w:val="28"/>
        </w:rPr>
        <w:t xml:space="preserve"> и др.;</w:t>
      </w:r>
    </w:p>
    <w:p w:rsidR="00811335" w:rsidRPr="00E22280" w:rsidRDefault="00811335" w:rsidP="00811335">
      <w:pPr>
        <w:pStyle w:val="a4"/>
        <w:spacing w:after="0" w:line="360" w:lineRule="auto"/>
        <w:ind w:left="0"/>
        <w:jc w:val="both"/>
        <w:rPr>
          <w:rFonts w:asciiTheme="majorBidi" w:hAnsiTheme="majorBidi" w:cstheme="majorBid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heme="majorBidi" w:hAnsiTheme="majorBidi" w:cstheme="majorBidi"/>
          <w:sz w:val="28"/>
          <w:szCs w:val="28"/>
        </w:rPr>
        <w:t>предлоги</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места</w:t>
      </w:r>
      <w:r w:rsidRPr="00E22280">
        <w:rPr>
          <w:rFonts w:asciiTheme="majorBidi" w:hAnsiTheme="majorBidi" w:cstheme="majorBidi"/>
          <w:sz w:val="28"/>
          <w:szCs w:val="28"/>
          <w:lang w:val="en-US"/>
        </w:rPr>
        <w:t xml:space="preserve"> </w:t>
      </w:r>
      <w:r w:rsidRPr="00E22280">
        <w:rPr>
          <w:rFonts w:asciiTheme="majorBidi" w:hAnsiTheme="majorBidi" w:cstheme="majorBidi"/>
          <w:i/>
          <w:iCs/>
          <w:sz w:val="28"/>
          <w:szCs w:val="28"/>
          <w:lang w:val="en-US"/>
        </w:rPr>
        <w:t>next to, between, opposite, behind, in front of</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для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описания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расположения</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объектов</w:t>
      </w:r>
      <w:r w:rsidRPr="00E22280">
        <w:rPr>
          <w:rFonts w:asciiTheme="majorBidi" w:hAnsiTheme="majorBidi" w:cstheme="majorBidi"/>
          <w:sz w:val="28"/>
          <w:szCs w:val="28"/>
          <w:lang w:val="en-US"/>
        </w:rPr>
        <w:t xml:space="preserve"> </w:t>
      </w:r>
      <w:r w:rsidRPr="00E22280">
        <w:rPr>
          <w:rFonts w:asciiTheme="majorBidi" w:hAnsiTheme="majorBidi" w:cstheme="majorBidi"/>
          <w:sz w:val="28"/>
          <w:szCs w:val="28"/>
        </w:rPr>
        <w:t>города</w:t>
      </w:r>
      <w:r w:rsidRPr="00E22280">
        <w:rPr>
          <w:rFonts w:asciiTheme="majorBidi" w:hAnsiTheme="majorBidi" w:cstheme="majorBidi"/>
          <w:sz w:val="28"/>
          <w:szCs w:val="28"/>
          <w:lang w:val="en-US"/>
        </w:rPr>
        <w:t xml:space="preserve">;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 xml:space="preserve"> cross the street,  go to the zoo, visit a museum;</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видов транспорта: </w:t>
      </w:r>
      <w:r w:rsidRPr="00E22280">
        <w:rPr>
          <w:rFonts w:ascii="Times New Roman" w:hAnsi="Times New Roman" w:cs="Times New Roman"/>
          <w:i/>
          <w:sz w:val="28"/>
          <w:szCs w:val="28"/>
          <w:lang w:val="en-US"/>
        </w:rPr>
        <w:t>bus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train</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taxi</w:t>
      </w:r>
      <w:r w:rsidRPr="00E22280">
        <w:rPr>
          <w:rFonts w:ascii="Times New Roman" w:hAnsi="Times New Roman" w:cs="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речевые</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клише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go by bus, go by train….;</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в</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кафе</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ice cream, coffee, hot chocolate, pizza</w:t>
      </w:r>
      <w:r w:rsidRPr="00E22280">
        <w:rPr>
          <w:rFonts w:ascii="Times New Roman" w:hAnsi="Times New Roman" w:cs="Times New Roman"/>
          <w:sz w:val="28"/>
          <w:szCs w:val="28"/>
          <w:lang w:val="en-US"/>
        </w:rPr>
        <w:t>…;</w:t>
      </w:r>
    </w:p>
    <w:p w:rsidR="00811335" w:rsidRPr="00E22280" w:rsidRDefault="00811335" w:rsidP="00811335">
      <w:pPr>
        <w:pStyle w:val="ConsPlusNormal"/>
        <w:tabs>
          <w:tab w:val="left" w:pos="993"/>
        </w:tabs>
        <w:spacing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формула  общения в кафе:  </w:t>
      </w:r>
      <w:r w:rsidRPr="00E22280">
        <w:rPr>
          <w:rFonts w:ascii="Times New Roman" w:hAnsi="Times New Roman" w:cs="Times New Roman"/>
          <w:i/>
          <w:sz w:val="28"/>
          <w:szCs w:val="28"/>
          <w:lang w:val="en-US"/>
        </w:rPr>
        <w:t>Would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you</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like</w:t>
      </w:r>
      <w:r w:rsidRPr="00E22280">
        <w:rPr>
          <w:rFonts w:ascii="Times New Roman" w:hAnsi="Times New Roman" w:cs="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речевые</w:t>
      </w:r>
      <w:r w:rsidRPr="00E22280">
        <w:rPr>
          <w:rFonts w:ascii="Times New Roman" w:hAnsi="Times New Roman"/>
          <w:bCs/>
          <w:sz w:val="28"/>
          <w:szCs w:val="28"/>
          <w:lang w:val="en-US"/>
        </w:rPr>
        <w:t xml:space="preserve"> </w:t>
      </w:r>
      <w:r w:rsidRPr="00E22280">
        <w:rPr>
          <w:rFonts w:ascii="Times New Roman" w:hAnsi="Times New Roman"/>
          <w:bCs/>
          <w:sz w:val="28"/>
          <w:szCs w:val="28"/>
        </w:rPr>
        <w:t>модели</w:t>
      </w:r>
      <w:r w:rsidRPr="00E22280">
        <w:rPr>
          <w:rFonts w:ascii="Times New Roman" w:hAnsi="Times New Roman"/>
          <w:bCs/>
          <w:sz w:val="28"/>
          <w:szCs w:val="28"/>
          <w:lang w:val="en-US"/>
        </w:rPr>
        <w:t xml:space="preserve"> </w:t>
      </w:r>
      <w:r w:rsidRPr="00E22280">
        <w:rPr>
          <w:rFonts w:ascii="Times New Roman" w:hAnsi="Times New Roman"/>
          <w:bCs/>
          <w:i/>
          <w:sz w:val="28"/>
          <w:szCs w:val="28"/>
          <w:lang w:val="en-US"/>
        </w:rPr>
        <w:t>How about…?/What about…?.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imes New Roman" w:hAnsi="Times New Roman" w:cs="Times New Roman"/>
          <w:b/>
          <w:sz w:val="28"/>
          <w:szCs w:val="28"/>
        </w:rPr>
        <w:t>Раздел 3.</w:t>
      </w:r>
      <w:r w:rsidRPr="00E22280">
        <w:rPr>
          <w:rFonts w:ascii="Times New Roman" w:hAnsi="Times New Roman" w:cs="Times New Roman"/>
          <w:sz w:val="28"/>
          <w:szCs w:val="28"/>
        </w:rPr>
        <w:t xml:space="preserve">  </w:t>
      </w:r>
      <w:r w:rsidRPr="00E22280">
        <w:rPr>
          <w:rFonts w:ascii="Times New Roman" w:hAnsi="Times New Roman"/>
          <w:b/>
          <w:sz w:val="28"/>
          <w:szCs w:val="28"/>
        </w:rPr>
        <w:t>Моя любимая еда</w:t>
      </w:r>
      <w:r w:rsidRPr="00E22280">
        <w:rPr>
          <w:rFonts w:asciiTheme="majorBidi" w:hAnsiTheme="majorBidi" w:cstheme="majorBidi"/>
          <w:sz w:val="28"/>
          <w:szCs w:val="28"/>
        </w:rPr>
        <w:t>.</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1. Пикник.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Покупка продуктов.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Правильное питание.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Приготовление еды.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составлять голосовое сообщение с предложениями, что взять с собой на пикник</w:t>
      </w:r>
      <w:r w:rsidRPr="00E22280">
        <w:rPr>
          <w:rFonts w:asciiTheme="majorBidi" w:eastAsia="Times New Roman" w:hAnsiTheme="majorBidi" w:cstheme="majorBidi"/>
          <w:sz w:val="28"/>
          <w:szCs w:val="28"/>
          <w:shd w:val="clear" w:color="auto" w:fill="FFFFFF"/>
          <w:lang w:bidi="he-IL"/>
        </w:rPr>
        <w:t>;</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составлять рассказ о покупках в продуктовых магазинах; </w:t>
      </w:r>
    </w:p>
    <w:p w:rsidR="00811335" w:rsidRPr="00E22280" w:rsidRDefault="00811335" w:rsidP="00811335">
      <w:pPr>
        <w:pStyle w:val="a4"/>
        <w:spacing w:after="0" w:line="360" w:lineRule="auto"/>
        <w:ind w:left="0"/>
        <w:rPr>
          <w:rFonts w:asciiTheme="majorBidi" w:eastAsia="Times New Roman" w:hAnsiTheme="majorBidi" w:cstheme="majorBidi"/>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коллективный видео блог с рецептами любимых блюд</w:t>
      </w:r>
      <w:r w:rsidRPr="00E22280">
        <w:rPr>
          <w:rFonts w:asciiTheme="majorBidi" w:eastAsia="Times New Roman" w:hAnsiTheme="majorBidi" w:cstheme="majorBidi"/>
          <w:sz w:val="28"/>
          <w:szCs w:val="28"/>
          <w:shd w:val="clear" w:color="auto" w:fill="FFFFFF"/>
          <w:lang w:bidi="he-IL"/>
        </w:rPr>
        <w:t>;</w:t>
      </w:r>
    </w:p>
    <w:p w:rsidR="00811335" w:rsidRPr="00E22280" w:rsidRDefault="00811335" w:rsidP="00811335">
      <w:pPr>
        <w:pStyle w:val="a4"/>
        <w:spacing w:after="0" w:line="360" w:lineRule="auto"/>
        <w:ind w:left="0"/>
        <w:jc w:val="both"/>
        <w:rPr>
          <w:rFonts w:asciiTheme="majorBidi" w:eastAsia="Times New Roman" w:hAnsiTheme="majorBidi" w:cstheme="majorBidi"/>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heme="majorBidi" w:eastAsia="Times New Roman" w:hAnsiTheme="majorBidi" w:cstheme="majorBidi"/>
          <w:sz w:val="28"/>
          <w:szCs w:val="28"/>
          <w:shd w:val="clear" w:color="auto" w:fill="FFFFFF"/>
          <w:lang w:bidi="he-IL"/>
        </w:rPr>
        <w:t>составлять презентацию о правильном питании;</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рецепт любимого блюда;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составлять список продуктов для пикника;</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о правильном питании;</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электронное письмо с приглашением на пикник.</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lastRenderedPageBreak/>
        <w:t>Изучение тематики Раздела 3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E22280" w:rsidRDefault="00811335" w:rsidP="00811335">
      <w:pPr>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sz w:val="28"/>
          <w:szCs w:val="28"/>
        </w:rPr>
        <w:t>Неисчисляемые существительные с местоимением</w:t>
      </w:r>
      <w:r w:rsidRPr="00E22280">
        <w:rPr>
          <w:rFonts w:ascii="Times New Roman" w:hAnsi="Times New Roman"/>
          <w:b/>
          <w:bCs/>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sz w:val="28"/>
          <w:szCs w:val="28"/>
        </w:rPr>
        <w:t>для обозначения количества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juice</w:t>
      </w:r>
      <w:r w:rsidRPr="00E22280">
        <w:rPr>
          <w:rFonts w:ascii="Times New Roman" w:hAnsi="Times New Roman"/>
          <w:bCs/>
          <w:i/>
          <w:sz w:val="28"/>
          <w:szCs w:val="28"/>
        </w:rPr>
        <w:t xml:space="preserve">, </w:t>
      </w:r>
      <w:r w:rsidRPr="00E22280">
        <w:rPr>
          <w:rFonts w:ascii="Times New Roman" w:hAnsi="Times New Roman"/>
          <w:bCs/>
          <w:i/>
          <w:sz w:val="28"/>
          <w:szCs w:val="28"/>
          <w:lang w:val="en-US"/>
        </w:rPr>
        <w:t>some</w:t>
      </w:r>
      <w:r w:rsidRPr="00E22280">
        <w:rPr>
          <w:rFonts w:ascii="Times New Roman" w:hAnsi="Times New Roman"/>
          <w:bCs/>
          <w:i/>
          <w:sz w:val="28"/>
          <w:szCs w:val="28"/>
        </w:rPr>
        <w:t xml:space="preserve"> </w:t>
      </w:r>
      <w:r w:rsidRPr="00E22280">
        <w:rPr>
          <w:rFonts w:ascii="Times New Roman" w:hAnsi="Times New Roman"/>
          <w:bCs/>
          <w:i/>
          <w:sz w:val="28"/>
          <w:szCs w:val="28"/>
          <w:lang w:val="en-US"/>
        </w:rPr>
        <w:t>pie</w:t>
      </w:r>
      <w:r w:rsidRPr="00E22280">
        <w:rPr>
          <w:rFonts w:ascii="Times New Roman" w:hAnsi="Times New Roman"/>
          <w:bCs/>
          <w:i/>
          <w:sz w:val="28"/>
          <w:szCs w:val="28"/>
        </w:rPr>
        <w:t>);</w:t>
      </w:r>
    </w:p>
    <w:p w:rsidR="00811335" w:rsidRPr="00E22280" w:rsidRDefault="00811335" w:rsidP="00811335">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исчисляемые существительные с местоимениями для обозначения количества (</w:t>
      </w:r>
      <w:r w:rsidRPr="00E22280">
        <w:rPr>
          <w:rFonts w:ascii="Times New Roman" w:hAnsi="Times New Roman" w:cs="Times New Roman"/>
          <w:i/>
          <w:sz w:val="28"/>
          <w:szCs w:val="28"/>
          <w:lang w:val="en-US"/>
        </w:rPr>
        <w:t>a</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of</w:t>
      </w:r>
      <w:r w:rsidRPr="00E22280">
        <w:rPr>
          <w:rFonts w:ascii="Times New Roman" w:hAnsi="Times New Roman" w:cs="Times New Roman"/>
          <w:i/>
          <w:sz w:val="28"/>
          <w:szCs w:val="28"/>
        </w:rPr>
        <w:t xml:space="preserve"> bananas, </w:t>
      </w:r>
      <w:r w:rsidRPr="00E22280">
        <w:rPr>
          <w:rFonts w:ascii="Times New Roman" w:hAnsi="Times New Roman" w:cs="Times New Roman"/>
          <w:i/>
          <w:sz w:val="28"/>
          <w:szCs w:val="28"/>
          <w:lang w:val="en-US"/>
        </w:rPr>
        <w:t>some</w:t>
      </w:r>
      <w:r w:rsidRPr="00E22280">
        <w:rPr>
          <w:rFonts w:ascii="Times New Roman" w:hAnsi="Times New Roman" w:cs="Times New Roman"/>
          <w:sz w:val="28"/>
          <w:szCs w:val="28"/>
        </w:rPr>
        <w:t xml:space="preserve"> </w:t>
      </w:r>
      <w:r w:rsidRPr="00E22280">
        <w:rPr>
          <w:rFonts w:ascii="Times New Roman" w:hAnsi="Times New Roman" w:cs="Times New Roman"/>
          <w:sz w:val="28"/>
          <w:szCs w:val="28"/>
          <w:lang w:val="en-US"/>
        </w:rPr>
        <w:t>apples</w:t>
      </w:r>
      <w:r w:rsidRPr="00E22280">
        <w:rPr>
          <w:rFonts w:ascii="Times New Roman" w:hAnsi="Times New Roman" w:cs="Times New Roman"/>
          <w:sz w:val="28"/>
          <w:szCs w:val="28"/>
        </w:rPr>
        <w:t xml:space="preserve">, </w:t>
      </w:r>
      <w:r w:rsidRPr="00E22280">
        <w:rPr>
          <w:rFonts w:ascii="Times New Roman" w:hAnsi="Times New Roman" w:cs="Times New Roman"/>
          <w:i/>
          <w:iCs/>
          <w:sz w:val="28"/>
          <w:szCs w:val="28"/>
        </w:rPr>
        <w:t xml:space="preserve">few </w:t>
      </w:r>
      <w:r w:rsidRPr="00E22280">
        <w:rPr>
          <w:rFonts w:ascii="Times New Roman" w:hAnsi="Times New Roman" w:cs="Times New Roman"/>
          <w:i/>
          <w:iCs/>
          <w:sz w:val="28"/>
          <w:szCs w:val="28"/>
          <w:lang w:val="en-US"/>
        </w:rPr>
        <w:t>sweets</w:t>
      </w:r>
      <w:r w:rsidRPr="00E22280">
        <w:rPr>
          <w:rFonts w:ascii="Times New Roman" w:hAnsi="Times New Roman" w:cs="Times New Roman"/>
          <w:i/>
          <w:sz w:val="28"/>
          <w:szCs w:val="28"/>
        </w:rPr>
        <w:t>);</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vertAlign w:val="subscript"/>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конструкция </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I</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need</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some</w:t>
      </w:r>
      <w:r w:rsidRPr="00E22280">
        <w:rPr>
          <w:rFonts w:ascii="Times New Roman" w:hAnsi="Times New Roman" w:cs="Times New Roman"/>
          <w:i/>
          <w:sz w:val="28"/>
          <w:szCs w:val="28"/>
        </w:rPr>
        <w:t xml:space="preserve"> +  существительное </w:t>
      </w:r>
      <w:r w:rsidRPr="00E22280">
        <w:rPr>
          <w:rFonts w:ascii="Times New Roman" w:hAnsi="Times New Roman" w:cs="Times New Roman"/>
          <w:sz w:val="28"/>
          <w:szCs w:val="28"/>
        </w:rPr>
        <w:t>для ситуации общения в магазине;</w:t>
      </w:r>
    </w:p>
    <w:p w:rsidR="00811335" w:rsidRPr="00E22280" w:rsidRDefault="00811335" w:rsidP="00811335">
      <w:pPr>
        <w:tabs>
          <w:tab w:val="left" w:pos="0"/>
        </w:tabs>
        <w:suppressAutoHyphens/>
        <w:spacing w:after="0" w:line="360" w:lineRule="auto"/>
        <w:jc w:val="both"/>
        <w:rPr>
          <w:rFonts w:ascii="Times New Roman" w:hAnsi="Times New Roman" w:cs="Times New Roman"/>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Конструкция </w:t>
      </w:r>
      <w:r w:rsidRPr="00E22280">
        <w:rPr>
          <w:rFonts w:ascii="Times New Roman" w:hAnsi="Times New Roman"/>
          <w:i/>
          <w:iCs/>
          <w:sz w:val="28"/>
          <w:szCs w:val="28"/>
          <w:lang w:val="en-US"/>
        </w:rPr>
        <w:t>Would</w:t>
      </w:r>
      <w:r w:rsidRPr="00E22280">
        <w:rPr>
          <w:rFonts w:ascii="Times New Roman" w:hAnsi="Times New Roman"/>
          <w:i/>
          <w:iCs/>
          <w:sz w:val="28"/>
          <w:szCs w:val="28"/>
        </w:rPr>
        <w:t xml:space="preserve"> </w:t>
      </w:r>
      <w:r w:rsidRPr="00E22280">
        <w:rPr>
          <w:rFonts w:ascii="Times New Roman" w:hAnsi="Times New Roman"/>
          <w:i/>
          <w:iCs/>
          <w:sz w:val="28"/>
          <w:szCs w:val="28"/>
          <w:lang w:val="en-US"/>
        </w:rPr>
        <w:t>you</w:t>
      </w:r>
      <w:r w:rsidRPr="00E22280">
        <w:rPr>
          <w:rFonts w:ascii="Times New Roman" w:hAnsi="Times New Roman"/>
          <w:i/>
          <w:iCs/>
          <w:sz w:val="28"/>
          <w:szCs w:val="28"/>
        </w:rPr>
        <w:t xml:space="preserve"> </w:t>
      </w:r>
      <w:r w:rsidRPr="00E22280">
        <w:rPr>
          <w:rFonts w:ascii="Times New Roman" w:hAnsi="Times New Roman"/>
          <w:i/>
          <w:iCs/>
          <w:sz w:val="28"/>
          <w:szCs w:val="28"/>
          <w:lang w:val="en-US"/>
        </w:rPr>
        <w:t>like</w:t>
      </w:r>
      <w:r w:rsidRPr="00E22280">
        <w:rPr>
          <w:rFonts w:ascii="Times New Roman" w:hAnsi="Times New Roman"/>
          <w:sz w:val="28"/>
          <w:szCs w:val="28"/>
        </w:rPr>
        <w:t xml:space="preserve"> …? для использования в ситуации общения на пикнике;</w:t>
      </w:r>
    </w:p>
    <w:p w:rsidR="00811335" w:rsidRPr="00E22280"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Cs/>
          <w:sz w:val="28"/>
          <w:szCs w:val="28"/>
        </w:rPr>
        <w:t xml:space="preserve">конструкция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Cs/>
          <w:sz w:val="28"/>
          <w:szCs w:val="28"/>
        </w:rPr>
        <w:t xml:space="preserve">для выражения предложений типа: </w:t>
      </w:r>
      <w:r w:rsidRPr="00E22280">
        <w:rPr>
          <w:rFonts w:ascii="Times New Roman" w:hAnsi="Times New Roman"/>
          <w:bCs/>
          <w:i/>
          <w:iCs/>
          <w:sz w:val="28"/>
          <w:szCs w:val="28"/>
          <w:lang w:val="en-US"/>
        </w:rPr>
        <w:t>let</w:t>
      </w:r>
      <w:r w:rsidRPr="00E22280">
        <w:rPr>
          <w:rFonts w:ascii="Times New Roman" w:hAnsi="Times New Roman"/>
          <w:bCs/>
          <w:i/>
          <w:iCs/>
          <w:sz w:val="28"/>
          <w:szCs w:val="28"/>
        </w:rPr>
        <w:t>’</w:t>
      </w:r>
      <w:r w:rsidRPr="00E22280">
        <w:rPr>
          <w:rFonts w:ascii="Times New Roman" w:hAnsi="Times New Roman"/>
          <w:bCs/>
          <w:i/>
          <w:iCs/>
          <w:sz w:val="28"/>
          <w:szCs w:val="28"/>
          <w:lang w:val="en-US"/>
        </w:rPr>
        <w: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have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a</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picnic</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lets</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take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some</w:t>
      </w:r>
      <w:r w:rsidRPr="00E22280">
        <w:rPr>
          <w:rFonts w:ascii="Times New Roman" w:hAnsi="Times New Roman"/>
          <w:bCs/>
          <w:i/>
          <w:iCs/>
          <w:sz w:val="28"/>
          <w:szCs w:val="28"/>
        </w:rPr>
        <w:t xml:space="preserve"> </w:t>
      </w:r>
      <w:r w:rsidRPr="00E22280">
        <w:rPr>
          <w:rFonts w:ascii="Times New Roman" w:hAnsi="Times New Roman"/>
          <w:bCs/>
          <w:i/>
          <w:iCs/>
          <w:sz w:val="28"/>
          <w:szCs w:val="28"/>
          <w:lang w:val="en-US"/>
        </w:rPr>
        <w:t>lemonade</w:t>
      </w:r>
      <w:r w:rsidRPr="00E22280">
        <w:rPr>
          <w:rFonts w:ascii="Times New Roman" w:hAnsi="Times New Roman"/>
          <w:bCs/>
          <w:i/>
          <w:iCs/>
          <w:sz w:val="28"/>
          <w:szCs w:val="28"/>
        </w:rPr>
        <w:t>;</w:t>
      </w:r>
    </w:p>
    <w:p w:rsidR="00811335" w:rsidRPr="00E22280" w:rsidRDefault="00811335" w:rsidP="00811335">
      <w:pPr>
        <w:tabs>
          <w:tab w:val="left" w:pos="0"/>
        </w:tabs>
        <w:suppressAutoHyphens/>
        <w:spacing w:after="0" w:line="360" w:lineRule="auto"/>
        <w:jc w:val="both"/>
        <w:rPr>
          <w:rFonts w:asciiTheme="majorBidi" w:hAnsiTheme="majorBidi" w:cstheme="majorBidi"/>
          <w:i/>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bCs/>
          <w:i/>
          <w:sz w:val="28"/>
          <w:szCs w:val="28"/>
        </w:rPr>
        <w:t xml:space="preserve"> </w:t>
      </w:r>
      <w:r w:rsidRPr="00E22280">
        <w:rPr>
          <w:rFonts w:asciiTheme="majorBidi" w:hAnsiTheme="majorBidi" w:cstheme="majorBidi"/>
          <w:sz w:val="28"/>
          <w:szCs w:val="28"/>
        </w:rPr>
        <w:t xml:space="preserve">повелительное наклонение для описаний инструкций к рецепту блюда: </w:t>
      </w:r>
      <w:r w:rsidRPr="00E22280">
        <w:rPr>
          <w:rFonts w:asciiTheme="majorBidi" w:hAnsiTheme="majorBidi" w:cstheme="majorBidi"/>
          <w:i/>
          <w:sz w:val="28"/>
          <w:szCs w:val="28"/>
          <w:lang w:val="en-US"/>
        </w:rPr>
        <w:t>take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some</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bread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add</w:t>
      </w:r>
      <w:r w:rsidRPr="00E22280">
        <w:rPr>
          <w:rFonts w:asciiTheme="majorBidi" w:hAnsiTheme="majorBidi" w:cstheme="majorBidi"/>
          <w:i/>
          <w:sz w:val="28"/>
          <w:szCs w:val="28"/>
        </w:rPr>
        <w:t xml:space="preserve"> </w:t>
      </w:r>
      <w:r w:rsidRPr="00E22280">
        <w:rPr>
          <w:rFonts w:asciiTheme="majorBidi" w:hAnsiTheme="majorBidi" w:cstheme="majorBidi"/>
          <w:i/>
          <w:sz w:val="28"/>
          <w:szCs w:val="28"/>
          <w:lang w:val="en-US"/>
        </w:rPr>
        <w:t>sugar</w:t>
      </w:r>
      <w:r w:rsidRPr="00E22280">
        <w:rPr>
          <w:rFonts w:asciiTheme="majorBidi" w:hAnsiTheme="majorBidi" w:cstheme="majorBidi"/>
          <w:i/>
          <w:sz w:val="28"/>
          <w:szCs w:val="28"/>
        </w:rPr>
        <w:t>….</w:t>
      </w:r>
      <w:r w:rsidRPr="00E22280">
        <w:rPr>
          <w:rFonts w:asciiTheme="majorBidi" w:hAnsiTheme="majorBidi" w:cstheme="majorBidi"/>
          <w:bCs/>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3:</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продуктов питания: </w:t>
      </w:r>
      <w:r w:rsidRPr="00E22280">
        <w:rPr>
          <w:rFonts w:ascii="Times New Roman" w:hAnsi="Times New Roman"/>
          <w:i/>
          <w:sz w:val="28"/>
          <w:szCs w:val="28"/>
          <w:lang w:val="en-US"/>
        </w:rPr>
        <w:t>milk</w:t>
      </w:r>
      <w:r w:rsidRPr="00E22280">
        <w:rPr>
          <w:rFonts w:ascii="Times New Roman" w:hAnsi="Times New Roman"/>
          <w:i/>
          <w:sz w:val="28"/>
          <w:szCs w:val="28"/>
        </w:rPr>
        <w:t xml:space="preserve">, </w:t>
      </w:r>
      <w:r w:rsidRPr="00E22280">
        <w:rPr>
          <w:rFonts w:ascii="Times New Roman" w:hAnsi="Times New Roman"/>
          <w:i/>
          <w:sz w:val="28"/>
          <w:szCs w:val="28"/>
          <w:lang w:val="en-US"/>
        </w:rPr>
        <w:t>sausage</w:t>
      </w:r>
      <w:r w:rsidRPr="00E22280">
        <w:rPr>
          <w:rFonts w:ascii="Times New Roman" w:hAnsi="Times New Roman"/>
          <w:i/>
          <w:sz w:val="28"/>
          <w:szCs w:val="28"/>
        </w:rPr>
        <w:t xml:space="preserve">, </w:t>
      </w:r>
      <w:r w:rsidRPr="00E22280">
        <w:rPr>
          <w:rFonts w:ascii="Times New Roman" w:hAnsi="Times New Roman"/>
          <w:i/>
          <w:sz w:val="28"/>
          <w:szCs w:val="28"/>
          <w:lang w:val="en-US"/>
        </w:rPr>
        <w:t>bread</w:t>
      </w:r>
      <w:r w:rsidRPr="00E22280">
        <w:rPr>
          <w:rFonts w:ascii="Times New Roman" w:hAnsi="Times New Roman"/>
          <w:i/>
          <w:sz w:val="28"/>
          <w:szCs w:val="28"/>
        </w:rPr>
        <w:t xml:space="preserve">, </w:t>
      </w:r>
      <w:r w:rsidRPr="00E22280">
        <w:rPr>
          <w:rFonts w:ascii="Times New Roman" w:hAnsi="Times New Roman"/>
          <w:i/>
          <w:sz w:val="28"/>
          <w:szCs w:val="28"/>
          <w:lang w:val="en-US"/>
        </w:rPr>
        <w:t>cheese</w:t>
      </w:r>
      <w:r w:rsidRPr="00E22280">
        <w:rPr>
          <w:rFonts w:ascii="Times New Roman" w:hAnsi="Times New Roman"/>
          <w:sz w:val="28"/>
          <w:szCs w:val="28"/>
        </w:rPr>
        <w:t xml:space="preserve"> и др.;</w:t>
      </w:r>
    </w:p>
    <w:p w:rsidR="00811335" w:rsidRPr="00E22280" w:rsidRDefault="00811335" w:rsidP="00811335">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sz w:val="28"/>
          <w:szCs w:val="28"/>
        </w:rPr>
        <w:t xml:space="preserve"> </w:t>
      </w:r>
      <w:r w:rsidRPr="00E22280">
        <w:rPr>
          <w:rFonts w:ascii="Wingdings" w:hAnsi="Wingdings"/>
          <w:sz w:val="28"/>
          <w:szCs w:val="28"/>
        </w:rPr>
        <w:t></w:t>
      </w:r>
      <w:r w:rsidRPr="00E22280">
        <w:rPr>
          <w:rFonts w:ascii="Times New Roman" w:hAnsi="Times New Roman"/>
          <w:sz w:val="28"/>
          <w:szCs w:val="28"/>
        </w:rPr>
        <w:t xml:space="preserve">   названия магазинов: </w:t>
      </w:r>
      <w:r w:rsidRPr="00E22280">
        <w:rPr>
          <w:rFonts w:ascii="Times New Roman" w:hAnsi="Times New Roman"/>
          <w:i/>
          <w:sz w:val="28"/>
          <w:szCs w:val="28"/>
          <w:lang w:val="en-US"/>
        </w:rPr>
        <w:t>baker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butcher</w:t>
      </w:r>
      <w:r w:rsidRPr="00E22280">
        <w:rPr>
          <w:rFonts w:ascii="Times New Roman" w:hAnsi="Times New Roman"/>
          <w:i/>
          <w:sz w:val="28"/>
          <w:szCs w:val="28"/>
        </w:rPr>
        <w:t>’</w:t>
      </w:r>
      <w:r w:rsidRPr="00E22280">
        <w:rPr>
          <w:rFonts w:ascii="Times New Roman" w:hAnsi="Times New Roman"/>
          <w:i/>
          <w:sz w:val="28"/>
          <w:szCs w:val="28"/>
          <w:lang w:val="en-US"/>
        </w:rPr>
        <w:t>s</w:t>
      </w:r>
      <w:r w:rsidRPr="00E22280">
        <w:rPr>
          <w:rFonts w:ascii="Times New Roman" w:hAnsi="Times New Roman"/>
          <w:i/>
          <w:sz w:val="28"/>
          <w:szCs w:val="28"/>
        </w:rPr>
        <w:t xml:space="preserve">, </w:t>
      </w:r>
      <w:r w:rsidRPr="00E22280">
        <w:rPr>
          <w:rFonts w:ascii="Times New Roman" w:hAnsi="Times New Roman"/>
          <w:i/>
          <w:sz w:val="28"/>
          <w:szCs w:val="28"/>
          <w:lang w:val="en-US"/>
        </w:rPr>
        <w:t>sweetshop</w:t>
      </w:r>
      <w:r w:rsidRPr="00E22280">
        <w:rPr>
          <w:rFonts w:ascii="Times New Roman" w:hAnsi="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i/>
          <w:sz w:val="28"/>
          <w:szCs w:val="28"/>
        </w:rPr>
        <w:t>речевое</w:t>
      </w:r>
      <w:r w:rsidRPr="00E22280">
        <w:rPr>
          <w:rFonts w:ascii="Times New Roman" w:hAnsi="Times New Roman"/>
          <w:i/>
          <w:sz w:val="28"/>
          <w:szCs w:val="28"/>
          <w:lang w:val="en-US"/>
        </w:rPr>
        <w:t xml:space="preserve"> </w:t>
      </w:r>
      <w:r w:rsidRPr="00E22280">
        <w:rPr>
          <w:rFonts w:ascii="Times New Roman" w:hAnsi="Times New Roman"/>
          <w:i/>
          <w:sz w:val="28"/>
          <w:szCs w:val="28"/>
        </w:rPr>
        <w:t>клише</w:t>
      </w:r>
      <w:r w:rsidRPr="00E22280">
        <w:rPr>
          <w:rFonts w:ascii="Times New Roman" w:hAnsi="Times New Roman"/>
          <w:i/>
          <w:sz w:val="28"/>
          <w:szCs w:val="28"/>
          <w:lang w:val="en-US"/>
        </w:rPr>
        <w:t>:  How much is it?: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названия отделов в магазине: </w:t>
      </w:r>
      <w:r w:rsidRPr="00E22280">
        <w:rPr>
          <w:rFonts w:ascii="Times New Roman" w:hAnsi="Times New Roman" w:cs="Times New Roman"/>
          <w:i/>
          <w:sz w:val="28"/>
          <w:szCs w:val="28"/>
          <w:lang w:val="en-US"/>
        </w:rPr>
        <w:t>dairy</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products</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fruit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vegetables</w:t>
      </w:r>
      <w:r w:rsidRPr="00E22280">
        <w:rPr>
          <w:rFonts w:ascii="Times New Roman" w:hAnsi="Times New Roman" w:cs="Times New Roman"/>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названия</w:t>
      </w:r>
      <w:r w:rsidRPr="00E22280">
        <w:rPr>
          <w:rFonts w:ascii="Times New Roman" w:hAnsi="Times New Roman" w:cs="Times New Roman"/>
          <w:sz w:val="28"/>
          <w:szCs w:val="28"/>
          <w:lang w:val="en-US"/>
        </w:rPr>
        <w:t xml:space="preserve"> </w:t>
      </w:r>
      <w:r w:rsidRPr="00E22280">
        <w:rPr>
          <w:rFonts w:ascii="Times New Roman" w:hAnsi="Times New Roman" w:cs="Times New Roman"/>
          <w:sz w:val="28"/>
          <w:szCs w:val="28"/>
        </w:rPr>
        <w:t>блюд</w:t>
      </w:r>
      <w:r w:rsidRPr="00E22280">
        <w:rPr>
          <w:rFonts w:ascii="Times New Roman" w:hAnsi="Times New Roman" w:cs="Times New Roman"/>
          <w:sz w:val="28"/>
          <w:szCs w:val="28"/>
          <w:lang w:val="en-US"/>
        </w:rPr>
        <w:t xml:space="preserve">: </w:t>
      </w:r>
      <w:r w:rsidRPr="00E22280">
        <w:rPr>
          <w:rFonts w:ascii="Times New Roman" w:hAnsi="Times New Roman" w:cs="Times New Roman"/>
          <w:i/>
          <w:sz w:val="28"/>
          <w:szCs w:val="28"/>
          <w:lang w:val="en-US"/>
        </w:rPr>
        <w:t>sandwich, pie, milkshake, fruit salad</w:t>
      </w:r>
      <w:r w:rsidRPr="00E22280">
        <w:rPr>
          <w:rFonts w:ascii="Times New Roman" w:hAnsi="Times New Roman" w:cs="Times New Roman"/>
          <w:sz w:val="28"/>
          <w:szCs w:val="28"/>
          <w:lang w:val="en-US"/>
        </w:rPr>
        <w:t>…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Theme="majorBidi" w:hAnsiTheme="majorBidi" w:cstheme="majorBidi"/>
          <w:b/>
          <w:sz w:val="28"/>
          <w:szCs w:val="28"/>
        </w:rPr>
        <w:t xml:space="preserve">Раздел 4.  </w:t>
      </w:r>
      <w:r w:rsidRPr="00E22280">
        <w:rPr>
          <w:rFonts w:ascii="Times New Roman" w:hAnsi="Times New Roman"/>
          <w:b/>
          <w:sz w:val="28"/>
          <w:szCs w:val="28"/>
        </w:rPr>
        <w:t>Моя любимая одежда.</w:t>
      </w:r>
      <w:r w:rsidRPr="00E22280">
        <w:rPr>
          <w:rFonts w:asciiTheme="majorBidi" w:hAnsiTheme="majorBidi" w:cstheme="majorBidi"/>
          <w:sz w:val="28"/>
          <w:szCs w:val="28"/>
        </w:rPr>
        <w:t xml:space="preserve">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Тема 1.</w:t>
      </w:r>
      <w:r w:rsidRPr="00E22280">
        <w:rPr>
          <w:rFonts w:asciiTheme="majorBidi" w:hAnsiTheme="majorBidi" w:cstheme="majorBidi"/>
          <w:b/>
          <w:sz w:val="28"/>
          <w:szCs w:val="28"/>
        </w:rPr>
        <w:t xml:space="preserve">  </w:t>
      </w:r>
      <w:r w:rsidRPr="00E22280">
        <w:rPr>
          <w:rFonts w:asciiTheme="majorBidi" w:hAnsiTheme="majorBidi" w:cstheme="majorBidi"/>
          <w:sz w:val="28"/>
          <w:szCs w:val="28"/>
        </w:rPr>
        <w:t xml:space="preserve">Летняя и зимняя одежда.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2.  Школьная форма.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3.   Мой выбор одежды.  </w:t>
      </w:r>
    </w:p>
    <w:p w:rsidR="00811335" w:rsidRPr="00E22280" w:rsidRDefault="00811335" w:rsidP="00811335">
      <w:pPr>
        <w:pStyle w:val="ConsPlusNormal"/>
        <w:tabs>
          <w:tab w:val="left" w:pos="993"/>
        </w:tabs>
        <w:spacing w:line="360" w:lineRule="auto"/>
        <w:jc w:val="both"/>
        <w:rPr>
          <w:rFonts w:asciiTheme="majorBidi" w:hAnsiTheme="majorBidi" w:cstheme="majorBidi"/>
          <w:sz w:val="28"/>
          <w:szCs w:val="28"/>
        </w:rPr>
      </w:pPr>
      <w:r w:rsidRPr="00E22280">
        <w:rPr>
          <w:rFonts w:asciiTheme="majorBidi" w:hAnsiTheme="majorBidi" w:cstheme="majorBidi"/>
          <w:sz w:val="28"/>
          <w:szCs w:val="28"/>
        </w:rPr>
        <w:t xml:space="preserve">Тема 4.  Внешний вид.  </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eastAsia="Times New Roman" w:hAnsi="Times New Roman"/>
          <w:sz w:val="28"/>
          <w:szCs w:val="28"/>
          <w:lang w:bidi="he-IL"/>
        </w:rPr>
        <w:t>рассказывать о своих предпочтениях в одежде;</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eastAsia="Times New Roman" w:hAnsi="Times New Roman"/>
          <w:sz w:val="28"/>
          <w:szCs w:val="28"/>
          <w:lang w:bidi="he-IL"/>
        </w:rPr>
        <w:t xml:space="preserve"> рассказывать о школьной форме своей мечты;</w:t>
      </w:r>
    </w:p>
    <w:p w:rsidR="00811335" w:rsidRPr="00E22280" w:rsidRDefault="00811335" w:rsidP="00811335">
      <w:pPr>
        <w:pStyle w:val="a4"/>
        <w:spacing w:after="0" w:line="360" w:lineRule="auto"/>
        <w:ind w:left="0"/>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записывать материал для видео блога с представлением любимой одежды;</w:t>
      </w:r>
    </w:p>
    <w:p w:rsidR="00811335" w:rsidRPr="00E22280" w:rsidRDefault="00811335" w:rsidP="00811335">
      <w:pPr>
        <w:pStyle w:val="a4"/>
        <w:spacing w:after="0" w:line="360" w:lineRule="auto"/>
        <w:ind w:left="0"/>
        <w:jc w:val="both"/>
        <w:rPr>
          <w:rFonts w:ascii="Times New Roman" w:eastAsia="Times New Roman" w:hAnsi="Times New Roman" w:cs="Times New Roman"/>
          <w:sz w:val="28"/>
          <w:szCs w:val="28"/>
          <w:shd w:val="clear" w:color="auto" w:fill="FFFFFF"/>
          <w:lang w:bidi="he-IL"/>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краткий рассказ о выборе одежды для конкретного случая (поход на праздник, прогулка в парке…);</w:t>
      </w:r>
    </w:p>
    <w:p w:rsidR="00811335" w:rsidRPr="00E22280" w:rsidRDefault="00811335" w:rsidP="00811335">
      <w:pPr>
        <w:pStyle w:val="a4"/>
        <w:spacing w:after="0" w:line="360" w:lineRule="auto"/>
        <w:ind w:left="0"/>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написать электронное письмо другу с советом, какую одежду взять с собой на каникулы;</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представить в виде презентации или плаката новый дизайн школьной формы;</w:t>
      </w:r>
    </w:p>
    <w:p w:rsidR="00811335" w:rsidRPr="00E22280" w:rsidRDefault="00811335" w:rsidP="00811335">
      <w:pPr>
        <w:tabs>
          <w:tab w:val="left" w:pos="0"/>
        </w:tabs>
        <w:suppressAutoHyphens/>
        <w:spacing w:after="0" w:line="360" w:lineRule="auto"/>
        <w:jc w:val="both"/>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отправлять </w:t>
      </w:r>
      <w:r w:rsidRPr="00E22280">
        <w:rPr>
          <w:rFonts w:ascii="Times New Roman" w:hAnsi="Times New Roman"/>
          <w:sz w:val="28"/>
          <w:szCs w:val="28"/>
          <w:lang w:val="en-US"/>
        </w:rPr>
        <w:t>SMS</w:t>
      </w:r>
      <w:r w:rsidRPr="00E22280">
        <w:rPr>
          <w:rFonts w:ascii="Times New Roman" w:hAnsi="Times New Roman"/>
          <w:sz w:val="28"/>
          <w:szCs w:val="28"/>
        </w:rPr>
        <w:t>-сообщение с советом, что надеть;</w:t>
      </w:r>
    </w:p>
    <w:p w:rsidR="00811335" w:rsidRPr="00E22280" w:rsidRDefault="00811335" w:rsidP="00811335">
      <w:pPr>
        <w:tabs>
          <w:tab w:val="left" w:pos="0"/>
        </w:tabs>
        <w:suppressAutoHyphens/>
        <w:spacing w:after="0"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составлять плакат со представлением своего костюма для участия в модном шоу.</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4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02826">
      <w:pPr>
        <w:pStyle w:val="a4"/>
        <w:numPr>
          <w:ilvl w:val="0"/>
          <w:numId w:val="154"/>
        </w:numPr>
        <w:spacing w:after="0" w:line="360" w:lineRule="auto"/>
        <w:jc w:val="both"/>
        <w:rPr>
          <w:rFonts w:asciiTheme="majorBidi" w:hAnsiTheme="majorBidi" w:cstheme="majorBidi"/>
          <w:sz w:val="28"/>
          <w:szCs w:val="28"/>
        </w:rPr>
      </w:pPr>
      <w:r w:rsidRPr="00E22280">
        <w:rPr>
          <w:rFonts w:asciiTheme="majorBidi" w:hAnsiTheme="majorBidi" w:cstheme="majorBidi"/>
          <w:bCs/>
          <w:sz w:val="28"/>
          <w:szCs w:val="28"/>
        </w:rPr>
        <w:t>настоящее продолженное время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Continuous</w:t>
      </w:r>
      <w:r w:rsidRPr="00E22280">
        <w:rPr>
          <w:rFonts w:asciiTheme="majorBidi" w:hAnsiTheme="majorBidi" w:cstheme="majorBidi"/>
          <w:bCs/>
          <w:sz w:val="28"/>
          <w:szCs w:val="28"/>
        </w:rPr>
        <w:t>) для описания картинок;</w:t>
      </w:r>
    </w:p>
    <w:p w:rsidR="00811335" w:rsidRPr="00E22280" w:rsidRDefault="00811335" w:rsidP="00802826">
      <w:pPr>
        <w:pStyle w:val="a4"/>
        <w:numPr>
          <w:ilvl w:val="0"/>
          <w:numId w:val="154"/>
        </w:numPr>
        <w:spacing w:after="0" w:line="360" w:lineRule="auto"/>
        <w:jc w:val="both"/>
        <w:rPr>
          <w:rFonts w:asciiTheme="majorBidi" w:hAnsiTheme="majorBidi" w:cstheme="majorBidi"/>
          <w:sz w:val="28"/>
          <w:szCs w:val="28"/>
          <w:lang w:val="en-US"/>
        </w:rPr>
      </w:pPr>
      <w:r w:rsidRPr="00E22280">
        <w:rPr>
          <w:rFonts w:asciiTheme="majorBidi" w:hAnsiTheme="majorBidi" w:cstheme="majorBidi"/>
          <w:bCs/>
          <w:i/>
          <w:sz w:val="28"/>
          <w:szCs w:val="28"/>
          <w:lang w:val="en-US"/>
        </w:rPr>
        <w:t>have</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got</w:t>
      </w:r>
      <w:r w:rsidRPr="00E22280">
        <w:rPr>
          <w:rFonts w:asciiTheme="majorBidi" w:hAnsiTheme="majorBidi" w:cstheme="majorBidi"/>
          <w:bCs/>
          <w:sz w:val="28"/>
          <w:szCs w:val="28"/>
        </w:rPr>
        <w:t xml:space="preserve"> для рассказа о своей одежде </w:t>
      </w:r>
      <w:r w:rsidRPr="00E22280">
        <w:rPr>
          <w:rFonts w:asciiTheme="majorBidi" w:hAnsiTheme="majorBidi" w:cstheme="majorBidi"/>
          <w:sz w:val="28"/>
          <w:szCs w:val="28"/>
        </w:rPr>
        <w:t>(</w:t>
      </w:r>
      <w:r w:rsidRPr="00E22280">
        <w:rPr>
          <w:rFonts w:asciiTheme="majorBidi" w:hAnsiTheme="majorBidi" w:cstheme="majorBidi"/>
          <w:i/>
          <w:iCs/>
          <w:sz w:val="28"/>
          <w:szCs w:val="28"/>
          <w:lang w:val="en-US"/>
        </w:rPr>
        <w:t>I</w:t>
      </w:r>
      <w:r w:rsidRPr="00E22280">
        <w:rPr>
          <w:rFonts w:asciiTheme="majorBidi" w:hAnsiTheme="majorBidi" w:cstheme="majorBidi"/>
          <w:i/>
          <w:iCs/>
          <w:sz w:val="28"/>
          <w:szCs w:val="28"/>
        </w:rPr>
        <w:t>’</w:t>
      </w:r>
      <w:r w:rsidRPr="00E22280">
        <w:rPr>
          <w:rFonts w:asciiTheme="majorBidi" w:hAnsiTheme="majorBidi" w:cstheme="majorBidi"/>
          <w:i/>
          <w:iCs/>
          <w:sz w:val="28"/>
          <w:szCs w:val="28"/>
          <w:lang w:val="en-US"/>
        </w:rPr>
        <w:t>ve</w:t>
      </w:r>
      <w:r w:rsidRPr="00E22280">
        <w:rPr>
          <w:rFonts w:asciiTheme="majorBidi" w:hAnsiTheme="majorBidi" w:cstheme="majorBidi"/>
          <w:i/>
          <w:iCs/>
          <w:sz w:val="28"/>
          <w:szCs w:val="28"/>
        </w:rPr>
        <w:t xml:space="preserve"> </w:t>
      </w:r>
      <w:r w:rsidRPr="00E22280">
        <w:rPr>
          <w:rFonts w:asciiTheme="majorBidi" w:hAnsiTheme="majorBidi" w:cstheme="majorBidi"/>
          <w:i/>
          <w:iCs/>
          <w:sz w:val="28"/>
          <w:szCs w:val="28"/>
          <w:lang w:val="en-US"/>
        </w:rPr>
        <w:t>got</w:t>
      </w:r>
      <w:r w:rsidRPr="00E22280">
        <w:rPr>
          <w:rFonts w:asciiTheme="majorBidi" w:hAnsiTheme="majorBidi" w:cstheme="majorBidi"/>
          <w:i/>
          <w:iCs/>
          <w:sz w:val="28"/>
          <w:szCs w:val="28"/>
        </w:rPr>
        <w:t xml:space="preserve"> … </w:t>
      </w:r>
      <w:r w:rsidRPr="00E22280">
        <w:rPr>
          <w:rFonts w:asciiTheme="majorBidi" w:hAnsiTheme="majorBidi" w:cstheme="majorBidi"/>
          <w:i/>
          <w:iCs/>
          <w:sz w:val="28"/>
          <w:szCs w:val="28"/>
          <w:lang w:val="en-US"/>
        </w:rPr>
        <w:t>Have you got …? I haven’t got</w:t>
      </w:r>
      <w:r w:rsidRPr="00E22280">
        <w:rPr>
          <w:rFonts w:asciiTheme="majorBidi" w:hAnsiTheme="majorBidi" w:cstheme="majorBidi"/>
          <w:sz w:val="28"/>
          <w:szCs w:val="28"/>
          <w:lang w:val="en-US"/>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i/>
          <w:sz w:val="28"/>
          <w:szCs w:val="28"/>
        </w:rPr>
      </w:pPr>
      <w:r w:rsidRPr="00E22280">
        <w:rPr>
          <w:rFonts w:asciiTheme="majorBidi" w:hAnsiTheme="majorBidi" w:cstheme="majorBidi"/>
          <w:bCs/>
          <w:sz w:val="28"/>
          <w:szCs w:val="28"/>
        </w:rPr>
        <w:t>сравнительную степень имен прилагательных (</w:t>
      </w:r>
      <w:r w:rsidRPr="00E22280">
        <w:rPr>
          <w:rFonts w:asciiTheme="majorBidi" w:hAnsiTheme="majorBidi" w:cstheme="majorBidi"/>
          <w:bCs/>
          <w:i/>
          <w:sz w:val="28"/>
          <w:szCs w:val="28"/>
          <w:lang w:val="en-US"/>
        </w:rPr>
        <w:t>warmer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longer</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cheaper</w:t>
      </w:r>
      <w:r w:rsidRPr="00E22280">
        <w:rPr>
          <w:rFonts w:asciiTheme="majorBidi" w:hAnsiTheme="majorBidi" w:cstheme="majorBidi"/>
          <w:bCs/>
          <w:i/>
          <w:sz w:val="28"/>
          <w:szCs w:val="28"/>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конструкция look + прилагательное   для выражения описания внешнего вида и одежды </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it</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looks</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nice</w:t>
      </w:r>
      <w:r w:rsidRPr="00E22280">
        <w:rPr>
          <w:rFonts w:asciiTheme="majorBidi" w:hAnsiTheme="majorBidi" w:cstheme="majorBidi"/>
          <w:bCs/>
          <w:i/>
          <w:sz w:val="28"/>
          <w:szCs w:val="28"/>
        </w:rPr>
        <w:t>);</w:t>
      </w:r>
    </w:p>
    <w:p w:rsidR="00811335" w:rsidRPr="00E22280" w:rsidRDefault="00811335" w:rsidP="00802826">
      <w:pPr>
        <w:pStyle w:val="a4"/>
        <w:numPr>
          <w:ilvl w:val="0"/>
          <w:numId w:val="154"/>
        </w:numPr>
        <w:tabs>
          <w:tab w:val="left" w:pos="0"/>
        </w:tabs>
        <w:suppressAutoHyphens/>
        <w:spacing w:after="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конструкции </w:t>
      </w:r>
      <w:r w:rsidRPr="00E22280">
        <w:rPr>
          <w:rFonts w:asciiTheme="majorBidi" w:hAnsiTheme="majorBidi" w:cstheme="majorBidi"/>
          <w:bCs/>
          <w:i/>
          <w:sz w:val="28"/>
          <w:szCs w:val="28"/>
        </w:rPr>
        <w:t xml:space="preserve">I </w:t>
      </w:r>
      <w:r w:rsidRPr="00E22280">
        <w:rPr>
          <w:rFonts w:asciiTheme="majorBidi" w:hAnsiTheme="majorBidi" w:cstheme="majorBidi"/>
          <w:bCs/>
          <w:i/>
          <w:sz w:val="28"/>
          <w:szCs w:val="28"/>
          <w:lang w:val="en-US"/>
        </w:rPr>
        <w:t>usually</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w:t>
      </w:r>
      <w:r w:rsidRPr="00E22280">
        <w:rPr>
          <w:rFonts w:asciiTheme="majorBidi" w:hAnsiTheme="majorBidi" w:cstheme="majorBidi"/>
          <w:bCs/>
          <w:i/>
          <w:sz w:val="28"/>
          <w:szCs w:val="28"/>
        </w:rPr>
        <w:t xml:space="preserve"> и </w:t>
      </w:r>
      <w:r w:rsidRPr="00E22280">
        <w:rPr>
          <w:rFonts w:asciiTheme="majorBidi" w:hAnsiTheme="majorBidi" w:cstheme="majorBidi"/>
          <w:bCs/>
          <w:i/>
          <w:sz w:val="28"/>
          <w:szCs w:val="28"/>
          <w:lang w:val="en-US"/>
        </w:rPr>
        <w:t>I</w:t>
      </w:r>
      <w:r w:rsidRPr="00E22280">
        <w:rPr>
          <w:rFonts w:asciiTheme="majorBidi" w:hAnsiTheme="majorBidi" w:cstheme="majorBidi"/>
          <w:bCs/>
          <w:i/>
          <w:sz w:val="28"/>
          <w:szCs w:val="28"/>
        </w:rPr>
        <w:t>’</w:t>
      </w:r>
      <w:r w:rsidRPr="00E22280">
        <w:rPr>
          <w:rFonts w:asciiTheme="majorBidi" w:hAnsiTheme="majorBidi" w:cstheme="majorBidi"/>
          <w:bCs/>
          <w:i/>
          <w:sz w:val="28"/>
          <w:szCs w:val="28"/>
          <w:lang w:val="en-US"/>
        </w:rPr>
        <w:t>m</w:t>
      </w:r>
      <w:r w:rsidRPr="00E22280">
        <w:rPr>
          <w:rFonts w:asciiTheme="majorBidi" w:hAnsiTheme="majorBidi" w:cstheme="majorBidi"/>
          <w:bCs/>
          <w:i/>
          <w:sz w:val="28"/>
          <w:szCs w:val="28"/>
        </w:rPr>
        <w:t xml:space="preserve"> </w:t>
      </w:r>
      <w:r w:rsidRPr="00E22280">
        <w:rPr>
          <w:rFonts w:asciiTheme="majorBidi" w:hAnsiTheme="majorBidi" w:cstheme="majorBidi"/>
          <w:bCs/>
          <w:i/>
          <w:sz w:val="28"/>
          <w:szCs w:val="28"/>
          <w:lang w:val="en-US"/>
        </w:rPr>
        <w:t>wearing</w:t>
      </w:r>
      <w:r w:rsidRPr="00E22280">
        <w:rPr>
          <w:rFonts w:asciiTheme="majorBidi" w:hAnsiTheme="majorBidi" w:cstheme="majorBidi"/>
          <w:bCs/>
          <w:i/>
          <w:sz w:val="28"/>
          <w:szCs w:val="28"/>
        </w:rPr>
        <w:t xml:space="preserve"> для</w:t>
      </w:r>
      <w:r w:rsidRPr="00E22280">
        <w:rPr>
          <w:rFonts w:asciiTheme="majorBidi" w:hAnsiTheme="majorBidi" w:cstheme="majorBidi"/>
          <w:bCs/>
          <w:sz w:val="28"/>
          <w:szCs w:val="28"/>
        </w:rPr>
        <w:t xml:space="preserve"> сравнения настоящего простого времени (</w:t>
      </w:r>
      <w:r w:rsidRPr="00E22280">
        <w:rPr>
          <w:rFonts w:asciiTheme="majorBidi" w:hAnsiTheme="majorBidi" w:cstheme="majorBidi"/>
          <w:bCs/>
          <w:sz w:val="28"/>
          <w:szCs w:val="28"/>
          <w:lang w:val="en-US"/>
        </w:rPr>
        <w:t>Present</w:t>
      </w:r>
      <w:r w:rsidRPr="00E22280">
        <w:rPr>
          <w:rFonts w:asciiTheme="majorBidi" w:hAnsiTheme="majorBidi" w:cstheme="majorBidi"/>
          <w:bCs/>
          <w:sz w:val="28"/>
          <w:szCs w:val="28"/>
        </w:rPr>
        <w:t xml:space="preserve"> </w:t>
      </w:r>
      <w:r w:rsidRPr="00E22280">
        <w:rPr>
          <w:rFonts w:asciiTheme="majorBidi" w:hAnsiTheme="majorBidi" w:cstheme="majorBidi"/>
          <w:bCs/>
          <w:sz w:val="28"/>
          <w:szCs w:val="28"/>
          <w:lang w:val="en-US"/>
        </w:rPr>
        <w:t>Simple</w:t>
      </w:r>
      <w:r w:rsidRPr="00E22280">
        <w:rPr>
          <w:rFonts w:asciiTheme="majorBidi" w:hAnsiTheme="majorBidi" w:cstheme="majorBidi"/>
          <w:bCs/>
          <w:sz w:val="28"/>
          <w:szCs w:val="28"/>
        </w:rPr>
        <w:t xml:space="preserve">)  </w:t>
      </w:r>
      <w:r w:rsidRPr="00E22280">
        <w:rPr>
          <w:rFonts w:ascii="Times New Roman" w:hAnsi="Times New Roman"/>
          <w:bCs/>
          <w:sz w:val="28"/>
          <w:szCs w:val="28"/>
        </w:rPr>
        <w:t>и настоящего продолженного времени (</w:t>
      </w:r>
      <w:r w:rsidRPr="00E22280">
        <w:rPr>
          <w:rFonts w:ascii="Times New Roman" w:hAnsi="Times New Roman"/>
          <w:bCs/>
          <w:sz w:val="28"/>
          <w:szCs w:val="28"/>
          <w:lang w:val="en-US"/>
        </w:rPr>
        <w:t>Present</w:t>
      </w:r>
      <w:r w:rsidRPr="00E22280">
        <w:rPr>
          <w:rFonts w:ascii="Times New Roman" w:hAnsi="Times New Roman"/>
          <w:bCs/>
          <w:sz w:val="28"/>
          <w:szCs w:val="28"/>
        </w:rPr>
        <w:t xml:space="preserve"> </w:t>
      </w:r>
      <w:r w:rsidRPr="00E22280">
        <w:rPr>
          <w:rFonts w:ascii="Times New Roman" w:hAnsi="Times New Roman"/>
          <w:bCs/>
          <w:sz w:val="28"/>
          <w:szCs w:val="28"/>
          <w:lang w:val="en-US"/>
        </w:rPr>
        <w:t>Continuous</w:t>
      </w:r>
      <w:r w:rsidRPr="00E22280">
        <w:rPr>
          <w:rFonts w:ascii="Times New Roman" w:hAnsi="Times New Roman"/>
          <w:bCs/>
          <w:sz w:val="28"/>
          <w:szCs w:val="28"/>
        </w:rPr>
        <w:t>)</w:t>
      </w:r>
      <w:r>
        <w:rPr>
          <w:rFonts w:asciiTheme="majorBidi" w:hAnsiTheme="majorBidi" w:cstheme="majorBidi"/>
          <w:bCs/>
          <w:sz w:val="28"/>
          <w:szCs w:val="28"/>
        </w:rPr>
        <w:t>.</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4:</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lastRenderedPageBreak/>
        <w:t></w:t>
      </w:r>
      <w:r w:rsidRPr="00E22280">
        <w:rPr>
          <w:rFonts w:ascii="Wingdings" w:hAnsi="Wingdings"/>
          <w:sz w:val="28"/>
          <w:szCs w:val="28"/>
        </w:rPr>
        <w:t></w:t>
      </w:r>
      <w:r w:rsidRPr="00E22280">
        <w:rPr>
          <w:rFonts w:ascii="Times New Roman" w:hAnsi="Times New Roman"/>
          <w:sz w:val="28"/>
          <w:szCs w:val="28"/>
        </w:rPr>
        <w:t xml:space="preserve">названия предметов повседневной одежды: </w:t>
      </w:r>
      <w:r w:rsidRPr="00E22280">
        <w:rPr>
          <w:rFonts w:ascii="Times New Roman" w:hAnsi="Times New Roman"/>
          <w:i/>
          <w:sz w:val="28"/>
          <w:szCs w:val="28"/>
          <w:lang w:val="en-US"/>
        </w:rPr>
        <w:t>skirt</w:t>
      </w:r>
      <w:r w:rsidRPr="00E22280">
        <w:rPr>
          <w:rFonts w:ascii="Times New Roman" w:hAnsi="Times New Roman"/>
          <w:i/>
          <w:sz w:val="28"/>
          <w:szCs w:val="28"/>
        </w:rPr>
        <w:t xml:space="preserve">, </w:t>
      </w:r>
      <w:r w:rsidRPr="00E22280">
        <w:rPr>
          <w:rFonts w:ascii="Times New Roman" w:hAnsi="Times New Roman"/>
          <w:i/>
          <w:sz w:val="28"/>
          <w:szCs w:val="28"/>
          <w:lang w:val="en-US"/>
        </w:rPr>
        <w:t>T</w:t>
      </w:r>
      <w:r w:rsidRPr="00E22280">
        <w:rPr>
          <w:rFonts w:ascii="Times New Roman" w:hAnsi="Times New Roman"/>
          <w:i/>
          <w:sz w:val="28"/>
          <w:szCs w:val="28"/>
        </w:rPr>
        <w:t>-</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jeans</w:t>
      </w:r>
      <w:r w:rsidRPr="00E22280">
        <w:rPr>
          <w:rFonts w:ascii="Times New Roman" w:hAnsi="Times New Roman"/>
          <w:i/>
          <w:sz w:val="28"/>
          <w:szCs w:val="28"/>
        </w:rPr>
        <w:t xml:space="preserve">, </w:t>
      </w:r>
      <w:r w:rsidRPr="00E22280">
        <w:rPr>
          <w:rFonts w:ascii="Times New Roman" w:hAnsi="Times New Roman"/>
          <w:i/>
          <w:sz w:val="28"/>
          <w:szCs w:val="28"/>
          <w:lang w:val="en-US"/>
        </w:rPr>
        <w:t>coat</w:t>
      </w:r>
      <w:r w:rsidRPr="00E22280">
        <w:rPr>
          <w:rFonts w:ascii="Times New Roman" w:hAnsi="Times New Roman"/>
          <w:i/>
          <w:sz w:val="28"/>
          <w:szCs w:val="28"/>
        </w:rPr>
        <w:t xml:space="preserve">, </w:t>
      </w:r>
      <w:r w:rsidRPr="00E22280">
        <w:rPr>
          <w:rFonts w:ascii="Times New Roman" w:hAnsi="Times New Roman"/>
          <w:i/>
          <w:sz w:val="28"/>
          <w:szCs w:val="28"/>
          <w:lang w:val="en-US"/>
        </w:rPr>
        <w:t>hat</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pStyle w:val="ConsPlusNormal"/>
        <w:tabs>
          <w:tab w:val="left" w:pos="993"/>
        </w:tabs>
        <w:spacing w:line="360" w:lineRule="auto"/>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названия предметов одежды для школы: </w:t>
      </w:r>
      <w:r w:rsidRPr="00E22280">
        <w:rPr>
          <w:rFonts w:ascii="Times New Roman" w:hAnsi="Times New Roman"/>
          <w:i/>
          <w:sz w:val="28"/>
          <w:szCs w:val="28"/>
          <w:lang w:val="en-US"/>
        </w:rPr>
        <w:t>jacket</w:t>
      </w:r>
      <w:r w:rsidRPr="00E22280">
        <w:rPr>
          <w:rFonts w:ascii="Times New Roman" w:hAnsi="Times New Roman"/>
          <w:i/>
          <w:sz w:val="28"/>
          <w:szCs w:val="28"/>
        </w:rPr>
        <w:t xml:space="preserve">, </w:t>
      </w:r>
      <w:r w:rsidRPr="00E22280">
        <w:rPr>
          <w:rFonts w:ascii="Times New Roman" w:hAnsi="Times New Roman"/>
          <w:i/>
          <w:sz w:val="28"/>
          <w:szCs w:val="28"/>
          <w:lang w:val="en-US"/>
        </w:rPr>
        <w:t>shirt</w:t>
      </w:r>
      <w:r w:rsidRPr="00E22280">
        <w:rPr>
          <w:rFonts w:ascii="Times New Roman" w:hAnsi="Times New Roman"/>
          <w:i/>
          <w:sz w:val="28"/>
          <w:szCs w:val="28"/>
        </w:rPr>
        <w:t xml:space="preserve">, </w:t>
      </w:r>
      <w:r w:rsidRPr="00E22280">
        <w:rPr>
          <w:rFonts w:ascii="Times New Roman" w:hAnsi="Times New Roman"/>
          <w:i/>
          <w:sz w:val="28"/>
          <w:szCs w:val="28"/>
          <w:lang w:val="en-US"/>
        </w:rPr>
        <w:t>trousers</w:t>
      </w:r>
      <w:r w:rsidRPr="00E22280">
        <w:rPr>
          <w:rFonts w:ascii="Times New Roman" w:hAnsi="Times New Roman"/>
          <w:i/>
          <w:sz w:val="28"/>
          <w:szCs w:val="28"/>
        </w:rPr>
        <w:t xml:space="preserve"> </w:t>
      </w:r>
      <w:r w:rsidRPr="00E22280">
        <w:rPr>
          <w:rFonts w:ascii="Times New Roman" w:hAnsi="Times New Roman"/>
          <w:sz w:val="28"/>
          <w:szCs w:val="28"/>
        </w:rPr>
        <w:t>и др.;</w:t>
      </w:r>
    </w:p>
    <w:p w:rsidR="00811335" w:rsidRPr="00E22280" w:rsidRDefault="00811335" w:rsidP="00811335">
      <w:pPr>
        <w:pStyle w:val="ConsPlusNormal"/>
        <w:tabs>
          <w:tab w:val="left" w:pos="993"/>
        </w:tabs>
        <w:spacing w:line="360" w:lineRule="auto"/>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обувь</w:t>
      </w:r>
      <w:r w:rsidRPr="00E22280">
        <w:rPr>
          <w:rFonts w:ascii="Times New Roman" w:hAnsi="Times New Roman"/>
          <w:sz w:val="28"/>
          <w:szCs w:val="28"/>
          <w:lang w:val="en-US"/>
        </w:rPr>
        <w:t>: shoes, boots;</w:t>
      </w:r>
    </w:p>
    <w:p w:rsidR="00811335" w:rsidRPr="00E22280" w:rsidRDefault="00811335" w:rsidP="00811335">
      <w:pPr>
        <w:pStyle w:val="ConsPlusNormal"/>
        <w:tabs>
          <w:tab w:val="left" w:pos="993"/>
        </w:tabs>
        <w:spacing w:line="360" w:lineRule="auto"/>
        <w:jc w:val="both"/>
        <w:rPr>
          <w:rFonts w:ascii="Times New Roman" w:hAnsi="Times New Roman"/>
          <w:i/>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глаголы</w:t>
      </w:r>
      <w:r w:rsidRPr="00E22280">
        <w:rPr>
          <w:rFonts w:ascii="Times New Roman" w:hAnsi="Times New Roman"/>
          <w:sz w:val="28"/>
          <w:szCs w:val="28"/>
          <w:lang w:val="en-US"/>
        </w:rPr>
        <w:t xml:space="preserve"> </w:t>
      </w:r>
      <w:r w:rsidRPr="00E22280">
        <w:rPr>
          <w:rFonts w:ascii="Times New Roman" w:hAnsi="Times New Roman"/>
          <w:i/>
          <w:sz w:val="28"/>
          <w:szCs w:val="28"/>
          <w:lang w:val="en-US"/>
        </w:rPr>
        <w:t>put on, take off;</w:t>
      </w:r>
    </w:p>
    <w:p w:rsidR="00811335" w:rsidRPr="00E22280" w:rsidRDefault="00811335" w:rsidP="00811335">
      <w:pPr>
        <w:pStyle w:val="ConsPlusNormal"/>
        <w:tabs>
          <w:tab w:val="left" w:pos="993"/>
        </w:tabs>
        <w:spacing w:line="360" w:lineRule="auto"/>
        <w:jc w:val="both"/>
        <w:rPr>
          <w:rFonts w:ascii="Times New Roman" w:hAnsi="Times New Roman"/>
          <w:i/>
          <w:sz w:val="28"/>
          <w:szCs w:val="28"/>
        </w:rPr>
      </w:pPr>
      <w:r w:rsidRPr="00E22280">
        <w:rPr>
          <w:rFonts w:ascii="Times New Roman" w:hAnsi="Times New Roman"/>
          <w:i/>
          <w:sz w:val="28"/>
          <w:szCs w:val="28"/>
          <w:lang w:val="en-US"/>
        </w:rPr>
        <w:t xml:space="preserve"> </w:t>
      </w: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i/>
          <w:sz w:val="28"/>
          <w:szCs w:val="28"/>
        </w:rPr>
        <w:t xml:space="preserve">  </w:t>
      </w:r>
      <w:r w:rsidRPr="00E22280">
        <w:rPr>
          <w:rFonts w:ascii="Times New Roman" w:hAnsi="Times New Roman"/>
          <w:sz w:val="28"/>
          <w:szCs w:val="28"/>
        </w:rPr>
        <w:t>речевые клише для ситуации выбора одежды в магазине:</w:t>
      </w:r>
      <w:r w:rsidRPr="00E22280">
        <w:rPr>
          <w:rFonts w:ascii="Times New Roman" w:hAnsi="Times New Roman"/>
          <w:i/>
          <w:sz w:val="28"/>
          <w:szCs w:val="28"/>
        </w:rPr>
        <w:t xml:space="preserve"> </w:t>
      </w:r>
      <w:r w:rsidRPr="00E22280">
        <w:rPr>
          <w:rFonts w:ascii="Times New Roman" w:hAnsi="Times New Roman"/>
          <w:i/>
          <w:sz w:val="28"/>
          <w:szCs w:val="28"/>
          <w:lang w:val="en-US"/>
        </w:rPr>
        <w:t>What</w:t>
      </w:r>
      <w:r w:rsidRPr="00E22280">
        <w:rPr>
          <w:rFonts w:ascii="Times New Roman" w:hAnsi="Times New Roman"/>
          <w:i/>
          <w:sz w:val="28"/>
          <w:szCs w:val="28"/>
        </w:rPr>
        <w:t xml:space="preserve"> </w:t>
      </w:r>
      <w:r w:rsidRPr="00E22280">
        <w:rPr>
          <w:rFonts w:ascii="Times New Roman" w:hAnsi="Times New Roman"/>
          <w:i/>
          <w:sz w:val="28"/>
          <w:szCs w:val="28"/>
          <w:lang w:val="en-US"/>
        </w:rPr>
        <w:t>size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Which</w:t>
      </w:r>
      <w:r w:rsidRPr="00E22280">
        <w:rPr>
          <w:rFonts w:ascii="Times New Roman" w:hAnsi="Times New Roman"/>
          <w:i/>
          <w:sz w:val="28"/>
          <w:szCs w:val="28"/>
        </w:rPr>
        <w:t xml:space="preserve"> </w:t>
      </w:r>
      <w:r w:rsidRPr="00E22280">
        <w:rPr>
          <w:rFonts w:ascii="Times New Roman" w:hAnsi="Times New Roman"/>
          <w:i/>
          <w:sz w:val="28"/>
          <w:szCs w:val="28"/>
          <w:lang w:val="en-US"/>
        </w:rPr>
        <w:t>colour</w:t>
      </w:r>
      <w:r w:rsidRPr="00E22280">
        <w:rPr>
          <w:rFonts w:ascii="Times New Roman" w:hAnsi="Times New Roman"/>
          <w:i/>
          <w:sz w:val="28"/>
          <w:szCs w:val="28"/>
        </w:rPr>
        <w:t xml:space="preserve"> </w:t>
      </w:r>
      <w:r w:rsidRPr="00E22280">
        <w:rPr>
          <w:rFonts w:ascii="Times New Roman" w:hAnsi="Times New Roman"/>
          <w:i/>
          <w:sz w:val="28"/>
          <w:szCs w:val="28"/>
          <w:lang w:val="en-US"/>
        </w:rPr>
        <w:t>would</w:t>
      </w:r>
      <w:r w:rsidRPr="00E22280">
        <w:rPr>
          <w:rFonts w:ascii="Times New Roman" w:hAnsi="Times New Roman"/>
          <w:i/>
          <w:sz w:val="28"/>
          <w:szCs w:val="28"/>
        </w:rPr>
        <w:t xml:space="preserve"> </w:t>
      </w:r>
      <w:r w:rsidRPr="00E22280">
        <w:rPr>
          <w:rFonts w:ascii="Times New Roman" w:hAnsi="Times New Roman"/>
          <w:i/>
          <w:sz w:val="28"/>
          <w:szCs w:val="28"/>
          <w:lang w:val="en-US"/>
        </w:rPr>
        <w:t>you</w:t>
      </w:r>
      <w:r w:rsidRPr="00E22280">
        <w:rPr>
          <w:rFonts w:ascii="Times New Roman" w:hAnsi="Times New Roman"/>
          <w:i/>
          <w:sz w:val="28"/>
          <w:szCs w:val="28"/>
        </w:rPr>
        <w:t xml:space="preserve"> </w:t>
      </w:r>
      <w:r w:rsidRPr="00E22280">
        <w:rPr>
          <w:rFonts w:ascii="Times New Roman" w:hAnsi="Times New Roman"/>
          <w:i/>
          <w:sz w:val="28"/>
          <w:szCs w:val="28"/>
          <w:lang w:val="en-US"/>
        </w:rPr>
        <w:t>like</w:t>
      </w:r>
      <w:r w:rsidRPr="00E22280">
        <w:rPr>
          <w:rFonts w:ascii="Times New Roman" w:hAnsi="Times New Roman"/>
          <w:i/>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i/>
          <w:iCs/>
          <w:sz w:val="28"/>
          <w:szCs w:val="28"/>
        </w:rPr>
      </w:pPr>
      <w:r w:rsidRPr="00E22280">
        <w:rPr>
          <w:rFonts w:ascii="Wingdings" w:hAnsi="Wingdings"/>
          <w:sz w:val="28"/>
          <w:szCs w:val="28"/>
        </w:rPr>
        <w:t></w:t>
      </w:r>
      <w:r w:rsidRPr="00E22280">
        <w:rPr>
          <w:rFonts w:ascii="Times New Roman" w:hAnsi="Times New Roman"/>
          <w:sz w:val="28"/>
          <w:szCs w:val="28"/>
        </w:rPr>
        <w:t xml:space="preserve">   речевые клише с глаголами в повелительном наклонении  указания, что надеть: </w:t>
      </w:r>
      <w:r w:rsidRPr="00E22280">
        <w:rPr>
          <w:rFonts w:ascii="Times New Roman" w:hAnsi="Times New Roman"/>
          <w:i/>
          <w:iCs/>
          <w:sz w:val="28"/>
          <w:szCs w:val="28"/>
        </w:rPr>
        <w:t xml:space="preserve">  </w:t>
      </w:r>
      <w:r w:rsidRPr="00E22280">
        <w:rPr>
          <w:rFonts w:ascii="Times New Roman" w:hAnsi="Times New Roman"/>
          <w:i/>
          <w:iCs/>
          <w:sz w:val="28"/>
          <w:szCs w:val="28"/>
          <w:lang w:val="en-US"/>
        </w:rPr>
        <w:t>put</w:t>
      </w:r>
      <w:r w:rsidRPr="00E22280">
        <w:rPr>
          <w:rFonts w:ascii="Times New Roman" w:hAnsi="Times New Roman"/>
          <w:i/>
          <w:iCs/>
          <w:sz w:val="28"/>
          <w:szCs w:val="28"/>
        </w:rPr>
        <w:t xml:space="preserve"> </w:t>
      </w:r>
      <w:r w:rsidRPr="00E22280">
        <w:rPr>
          <w:rFonts w:ascii="Times New Roman" w:hAnsi="Times New Roman"/>
          <w:i/>
          <w:iCs/>
          <w:sz w:val="28"/>
          <w:szCs w:val="28"/>
          <w:lang w:val="en-US"/>
        </w:rPr>
        <w:t>on</w:t>
      </w:r>
      <w:r w:rsidRPr="00E22280">
        <w:rPr>
          <w:rFonts w:ascii="Times New Roman" w:hAnsi="Times New Roman"/>
          <w:i/>
          <w:iCs/>
          <w:sz w:val="28"/>
          <w:szCs w:val="28"/>
        </w:rPr>
        <w:t xml:space="preserve"> </w:t>
      </w:r>
      <w:r w:rsidRPr="00E22280">
        <w:rPr>
          <w:rFonts w:ascii="Times New Roman" w:hAnsi="Times New Roman"/>
          <w:i/>
          <w:iCs/>
          <w:sz w:val="28"/>
          <w:szCs w:val="28"/>
          <w:lang w:val="en-US"/>
        </w:rPr>
        <w:t>a</w:t>
      </w:r>
      <w:r w:rsidRPr="00E22280">
        <w:rPr>
          <w:rFonts w:ascii="Times New Roman" w:hAnsi="Times New Roman"/>
          <w:i/>
          <w:iCs/>
          <w:sz w:val="28"/>
          <w:szCs w:val="28"/>
        </w:rPr>
        <w:t xml:space="preserve"> </w:t>
      </w:r>
      <w:r w:rsidRPr="00E22280">
        <w:rPr>
          <w:rFonts w:ascii="Times New Roman" w:hAnsi="Times New Roman"/>
          <w:i/>
          <w:iCs/>
          <w:sz w:val="28"/>
          <w:szCs w:val="28"/>
          <w:lang w:val="en-US"/>
        </w:rPr>
        <w:t>jumper</w:t>
      </w:r>
      <w:r w:rsidRPr="00E22280">
        <w:rPr>
          <w:rFonts w:ascii="Times New Roman" w:hAnsi="Times New Roman"/>
          <w:i/>
          <w:iCs/>
          <w:sz w:val="28"/>
          <w:szCs w:val="28"/>
        </w:rPr>
        <w:t>…;</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cs="Times New Roman"/>
          <w:sz w:val="28"/>
          <w:szCs w:val="28"/>
        </w:rPr>
        <w:t xml:space="preserve">прилагательные для описания одежды: </w:t>
      </w:r>
      <w:r w:rsidRPr="00E22280">
        <w:rPr>
          <w:rFonts w:ascii="Times New Roman" w:hAnsi="Times New Roman" w:cs="Times New Roman"/>
          <w:i/>
          <w:sz w:val="28"/>
          <w:szCs w:val="28"/>
          <w:lang w:val="en-US"/>
        </w:rPr>
        <w:t>nice</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long</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short</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warm</w:t>
      </w:r>
      <w:r w:rsidRPr="00E22280">
        <w:rPr>
          <w:rFonts w:ascii="Times New Roman" w:hAnsi="Times New Roman" w:cs="Times New Roman"/>
          <w:i/>
          <w:sz w:val="28"/>
          <w:szCs w:val="28"/>
        </w:rPr>
        <w:t xml:space="preserve">, </w:t>
      </w:r>
      <w:r w:rsidRPr="00E22280">
        <w:rPr>
          <w:rFonts w:ascii="Times New Roman" w:hAnsi="Times New Roman" w:cs="Times New Roman"/>
          <w:i/>
          <w:sz w:val="28"/>
          <w:szCs w:val="28"/>
          <w:lang w:val="en-US"/>
        </w:rPr>
        <w:t>beautiful</w:t>
      </w:r>
      <w:r w:rsidRPr="00E22280">
        <w:rPr>
          <w:rFonts w:ascii="Times New Roman" w:hAnsi="Times New Roman" w:cs="Times New Roman"/>
          <w:sz w:val="28"/>
          <w:szCs w:val="28"/>
        </w:rPr>
        <w:t>… .</w:t>
      </w:r>
    </w:p>
    <w:p w:rsidR="00811335" w:rsidRPr="00E22280" w:rsidRDefault="00811335" w:rsidP="00811335">
      <w:pPr>
        <w:pStyle w:val="ConsPlusNormal"/>
        <w:tabs>
          <w:tab w:val="left" w:pos="993"/>
        </w:tabs>
        <w:spacing w:line="360" w:lineRule="auto"/>
        <w:jc w:val="both"/>
        <w:rPr>
          <w:rFonts w:ascii="Times New Roman" w:hAnsi="Times New Roman" w:cs="Times New Roman"/>
          <w:sz w:val="28"/>
          <w:szCs w:val="28"/>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7</w:t>
      </w:r>
      <w:r w:rsidRPr="00CE6DFE">
        <w:rPr>
          <w:b/>
          <w:bCs/>
          <w:sz w:val="28"/>
          <w:szCs w:val="28"/>
        </w:rPr>
        <w:t xml:space="preserve"> КЛАСС (</w:t>
      </w:r>
      <w:r>
        <w:rPr>
          <w:b/>
          <w:bCs/>
          <w:sz w:val="28"/>
          <w:szCs w:val="28"/>
        </w:rPr>
        <w:t>третий</w:t>
      </w:r>
      <w:r w:rsidRPr="00CE6DFE">
        <w:rPr>
          <w:b/>
          <w:bCs/>
          <w:sz w:val="28"/>
          <w:szCs w:val="28"/>
        </w:rPr>
        <w:t xml:space="preserve"> год обучения на уровне основного общего образования)</w:t>
      </w:r>
    </w:p>
    <w:p w:rsidR="00811335" w:rsidRPr="00E22280"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Раздел  1.  Природа.</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1. Погода.</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Мир животных и растений.</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Заповедники.</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4. Охрана окружающей среды.</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погоде;</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уметь описывать явления природы;</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растениях и животных родного края;</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 xml:space="preserve"> рассказывать о том, как можно охранять природу;</w:t>
      </w:r>
    </w:p>
    <w:p w:rsidR="00811335" w:rsidRPr="00E22280" w:rsidRDefault="00811335" w:rsidP="00811335">
      <w:pPr>
        <w:spacing w:after="0" w:line="360" w:lineRule="auto"/>
        <w:rPr>
          <w:rFonts w:ascii="Times New Roman" w:hAnsi="Times New Roman"/>
          <w:bCs/>
          <w:sz w:val="28"/>
          <w:szCs w:val="28"/>
        </w:rPr>
      </w:pPr>
      <w:r w:rsidRPr="00E22280">
        <w:rPr>
          <w:rFonts w:ascii="Times New Roman" w:hAnsi="Times New Roman"/>
          <w:b/>
          <w:sz w:val="28"/>
          <w:szCs w:val="28"/>
        </w:rPr>
        <w:t>в области письма:</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прогноз погоды;</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записку с рекомендациями, что надеть в соответствии с прогнозом погоды;</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постер и текст презентации о животном или растении;</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lastRenderedPageBreak/>
        <w:t></w:t>
      </w:r>
      <w:r w:rsidRPr="00E22280">
        <w:rPr>
          <w:rFonts w:ascii="Times New Roman" w:hAnsi="Times New Roman"/>
          <w:sz w:val="28"/>
          <w:szCs w:val="28"/>
        </w:rPr>
        <w:t xml:space="preserve">  </w:t>
      </w:r>
      <w:r w:rsidRPr="00E22280">
        <w:rPr>
          <w:rFonts w:ascii="Times New Roman" w:hAnsi="Times New Roman"/>
          <w:bCs/>
          <w:sz w:val="28"/>
          <w:szCs w:val="28"/>
        </w:rPr>
        <w:t>составлять рекомендации по охране окружающей среды.</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pStyle w:val="ConsPlusNormal"/>
        <w:tabs>
          <w:tab w:val="left" w:pos="993"/>
        </w:tabs>
        <w:spacing w:line="360" w:lineRule="auto"/>
        <w:ind w:firstLine="992"/>
        <w:jc w:val="both"/>
        <w:rPr>
          <w:rFonts w:ascii="Times New Roman" w:hAnsi="Times New Roman"/>
          <w:sz w:val="28"/>
          <w:szCs w:val="28"/>
        </w:rPr>
      </w:pPr>
      <w:r w:rsidRPr="00E22280">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spacing w:after="0" w:line="360" w:lineRule="auto"/>
        <w:jc w:val="both"/>
        <w:rPr>
          <w:rFonts w:ascii="Times New Roman" w:hAnsi="Times New Roman"/>
          <w:i/>
          <w:sz w:val="28"/>
          <w:szCs w:val="28"/>
        </w:rPr>
      </w:pPr>
      <w:r w:rsidRPr="00E22280">
        <w:rPr>
          <w:rFonts w:ascii="Wingdings" w:hAnsi="Wingdings"/>
          <w:sz w:val="28"/>
          <w:szCs w:val="28"/>
        </w:rPr>
        <w:t></w:t>
      </w:r>
      <w:r w:rsidRPr="00E22280">
        <w:rPr>
          <w:rFonts w:ascii="Times New Roman" w:hAnsi="Times New Roman"/>
          <w:sz w:val="28"/>
          <w:szCs w:val="28"/>
        </w:rPr>
        <w:t xml:space="preserve">  конструкцию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are</w:t>
      </w:r>
      <w:r w:rsidRPr="00E22280">
        <w:rPr>
          <w:rFonts w:ascii="Times New Roman" w:hAnsi="Times New Roman"/>
          <w:i/>
          <w:sz w:val="28"/>
          <w:szCs w:val="28"/>
        </w:rPr>
        <w:t>,</w:t>
      </w:r>
      <w:r w:rsidRPr="00E22280">
        <w:rPr>
          <w:rFonts w:ascii="Times New Roman" w:hAnsi="Times New Roman"/>
          <w:sz w:val="28"/>
          <w:szCs w:val="28"/>
        </w:rPr>
        <w:t xml:space="preserve"> с местоимениями </w:t>
      </w:r>
      <w:r w:rsidRPr="00E22280">
        <w:rPr>
          <w:rFonts w:ascii="Times New Roman" w:hAnsi="Times New Roman"/>
          <w:sz w:val="28"/>
          <w:szCs w:val="28"/>
          <w:lang w:val="en-US"/>
        </w:rPr>
        <w:t>some</w:t>
      </w:r>
      <w:r w:rsidRPr="00E22280">
        <w:rPr>
          <w:rFonts w:ascii="Times New Roman" w:hAnsi="Times New Roman"/>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sz w:val="28"/>
          <w:szCs w:val="28"/>
        </w:rPr>
        <w:t xml:space="preserve">  в утвердительных предложениях для описание природных явлений и погоды  (</w:t>
      </w:r>
      <w:r w:rsidRPr="00E22280">
        <w:rPr>
          <w:rFonts w:ascii="Times New Roman" w:hAnsi="Times New Roman"/>
          <w:i/>
          <w:sz w:val="28"/>
          <w:szCs w:val="28"/>
          <w:lang w:val="en-US"/>
        </w:rPr>
        <w:t>There</w:t>
      </w:r>
      <w:r w:rsidRPr="00E22280">
        <w:rPr>
          <w:rFonts w:ascii="Times New Roman" w:hAnsi="Times New Roman"/>
          <w:i/>
          <w:sz w:val="28"/>
          <w:szCs w:val="28"/>
        </w:rPr>
        <w:t xml:space="preserve"> </w:t>
      </w:r>
      <w:r w:rsidRPr="00E22280">
        <w:rPr>
          <w:rFonts w:ascii="Times New Roman" w:hAnsi="Times New Roman"/>
          <w:i/>
          <w:sz w:val="28"/>
          <w:szCs w:val="28"/>
          <w:lang w:val="en-US"/>
        </w:rPr>
        <w:t>is</w:t>
      </w:r>
      <w:r w:rsidRPr="00E22280">
        <w:rPr>
          <w:rFonts w:ascii="Times New Roman" w:hAnsi="Times New Roman"/>
          <w:i/>
          <w:sz w:val="28"/>
          <w:szCs w:val="28"/>
        </w:rPr>
        <w:t xml:space="preserve"> </w:t>
      </w:r>
      <w:r w:rsidRPr="00E22280">
        <w:rPr>
          <w:rFonts w:ascii="Times New Roman" w:hAnsi="Times New Roman"/>
          <w:i/>
          <w:sz w:val="28"/>
          <w:szCs w:val="28"/>
          <w:lang w:val="en-US"/>
        </w:rPr>
        <w:t>a</w:t>
      </w:r>
      <w:r w:rsidRPr="00E22280">
        <w:rPr>
          <w:rFonts w:ascii="Times New Roman" w:hAnsi="Times New Roman"/>
          <w:i/>
          <w:sz w:val="28"/>
          <w:szCs w:val="28"/>
        </w:rPr>
        <w:t xml:space="preserve"> </w:t>
      </w:r>
      <w:r w:rsidRPr="00E22280">
        <w:rPr>
          <w:rFonts w:ascii="Times New Roman" w:hAnsi="Times New Roman"/>
          <w:i/>
          <w:sz w:val="28"/>
          <w:szCs w:val="28"/>
          <w:lang w:val="en-US"/>
        </w:rPr>
        <w:t>lot</w:t>
      </w:r>
      <w:r w:rsidRPr="00E22280">
        <w:rPr>
          <w:rFonts w:ascii="Times New Roman" w:hAnsi="Times New Roman"/>
          <w:i/>
          <w:sz w:val="28"/>
          <w:szCs w:val="28"/>
        </w:rPr>
        <w:t xml:space="preserve"> </w:t>
      </w:r>
      <w:r w:rsidRPr="00E22280">
        <w:rPr>
          <w:rFonts w:ascii="Times New Roman" w:hAnsi="Times New Roman"/>
          <w:i/>
          <w:sz w:val="28"/>
          <w:szCs w:val="28"/>
          <w:lang w:val="en-US"/>
        </w:rPr>
        <w:t>of</w:t>
      </w:r>
      <w:r w:rsidRPr="00E22280">
        <w:rPr>
          <w:rFonts w:ascii="Times New Roman" w:hAnsi="Times New Roman"/>
          <w:i/>
          <w:sz w:val="28"/>
          <w:szCs w:val="28"/>
        </w:rPr>
        <w:t xml:space="preserve"> </w:t>
      </w:r>
      <w:r w:rsidRPr="00E22280">
        <w:rPr>
          <w:rFonts w:ascii="Times New Roman" w:hAnsi="Times New Roman"/>
          <w:i/>
          <w:sz w:val="28"/>
          <w:szCs w:val="28"/>
          <w:lang w:val="en-US"/>
        </w:rPr>
        <w:t>snow</w:t>
      </w:r>
      <w:r w:rsidRPr="00E22280">
        <w:rPr>
          <w:rFonts w:ascii="Times New Roman" w:hAnsi="Times New Roman"/>
          <w:i/>
          <w:sz w:val="28"/>
          <w:szCs w:val="28"/>
        </w:rPr>
        <w:t xml:space="preserve"> </w:t>
      </w:r>
      <w:r w:rsidRPr="00E22280">
        <w:rPr>
          <w:rFonts w:ascii="Times New Roman" w:hAnsi="Times New Roman"/>
          <w:i/>
          <w:sz w:val="28"/>
          <w:szCs w:val="28"/>
          <w:lang w:val="en-US"/>
        </w:rPr>
        <w:t>in</w:t>
      </w:r>
      <w:r w:rsidRPr="00E22280">
        <w:rPr>
          <w:rFonts w:ascii="Times New Roman" w:hAnsi="Times New Roman"/>
          <w:i/>
          <w:sz w:val="28"/>
          <w:szCs w:val="28"/>
        </w:rPr>
        <w:t xml:space="preserve"> </w:t>
      </w:r>
      <w:r w:rsidRPr="00E22280">
        <w:rPr>
          <w:rFonts w:ascii="Times New Roman" w:hAnsi="Times New Roman"/>
          <w:i/>
          <w:sz w:val="28"/>
          <w:szCs w:val="28"/>
          <w:lang w:val="en-US"/>
        </w:rPr>
        <w:t>winter</w:t>
      </w:r>
      <w:r w:rsidRPr="00E22280">
        <w:rPr>
          <w:rFonts w:ascii="Times New Roman" w:hAnsi="Times New Roman"/>
          <w:i/>
          <w:sz w:val="28"/>
          <w:szCs w:val="28"/>
        </w:rPr>
        <w:t>);</w:t>
      </w:r>
    </w:p>
    <w:p w:rsidR="00811335" w:rsidRPr="00E22280" w:rsidRDefault="00811335" w:rsidP="00811335">
      <w:pPr>
        <w:spacing w:after="0" w:line="360" w:lineRule="auto"/>
        <w:rPr>
          <w:rFonts w:ascii="Times New Roman" w:hAnsi="Times New Roman"/>
          <w:sz w:val="28"/>
          <w:szCs w:val="28"/>
          <w:lang w:val="en-US"/>
        </w:rPr>
      </w:pPr>
      <w:r w:rsidRPr="00E22280">
        <w:rPr>
          <w:rFonts w:ascii="Wingdings" w:hAnsi="Wingdings"/>
          <w:sz w:val="28"/>
          <w:szCs w:val="28"/>
        </w:rPr>
        <w:t></w:t>
      </w:r>
      <w:r w:rsidRPr="00E22280">
        <w:rPr>
          <w:rFonts w:ascii="Times New Roman" w:hAnsi="Times New Roman"/>
          <w:sz w:val="28"/>
          <w:szCs w:val="28"/>
          <w:lang w:val="en-US"/>
        </w:rPr>
        <w:t xml:space="preserve">  </w:t>
      </w:r>
      <w:r w:rsidRPr="00E22280">
        <w:rPr>
          <w:rFonts w:ascii="Times New Roman" w:hAnsi="Times New Roman"/>
          <w:sz w:val="28"/>
          <w:szCs w:val="28"/>
        </w:rPr>
        <w:t>конструкцию</w:t>
      </w:r>
      <w:r w:rsidRPr="00E22280">
        <w:rPr>
          <w:rFonts w:ascii="Times New Roman" w:hAnsi="Times New Roman"/>
          <w:i/>
          <w:sz w:val="28"/>
          <w:szCs w:val="28"/>
          <w:lang w:val="en-US"/>
        </w:rPr>
        <w:t xml:space="preserve"> Is there/are there, there isn’t/there aren’t,  </w:t>
      </w:r>
      <w:r w:rsidRPr="00E22280">
        <w:rPr>
          <w:rFonts w:ascii="Times New Roman" w:hAnsi="Times New Roman"/>
          <w:i/>
          <w:sz w:val="28"/>
          <w:szCs w:val="28"/>
        </w:rPr>
        <w:t>с</w:t>
      </w:r>
      <w:r w:rsidRPr="00E22280">
        <w:rPr>
          <w:rFonts w:ascii="Times New Roman" w:hAnsi="Times New Roman"/>
          <w:i/>
          <w:sz w:val="28"/>
          <w:szCs w:val="28"/>
          <w:lang w:val="en-US"/>
        </w:rPr>
        <w:t xml:space="preserve"> </w:t>
      </w:r>
      <w:r w:rsidRPr="00E22280">
        <w:rPr>
          <w:rFonts w:ascii="Times New Roman" w:hAnsi="Times New Roman"/>
          <w:i/>
          <w:sz w:val="28"/>
          <w:szCs w:val="28"/>
        </w:rPr>
        <w:t>местоимениями</w:t>
      </w:r>
      <w:r w:rsidRPr="00E22280">
        <w:rPr>
          <w:rFonts w:ascii="Times New Roman" w:hAnsi="Times New Roman"/>
          <w:i/>
          <w:sz w:val="28"/>
          <w:szCs w:val="28"/>
          <w:lang w:val="en-US"/>
        </w:rPr>
        <w:t xml:space="preserve"> some/any;</w:t>
      </w:r>
    </w:p>
    <w:p w:rsidR="00811335" w:rsidRPr="00E22280" w:rsidRDefault="00811335" w:rsidP="00811335">
      <w:pPr>
        <w:spacing w:after="0" w:line="360" w:lineRule="auto"/>
        <w:rPr>
          <w:rFonts w:ascii="Times New Roman" w:hAnsi="Times New Roman"/>
          <w:sz w:val="28"/>
          <w:szCs w:val="28"/>
        </w:rPr>
      </w:pPr>
      <w:r w:rsidRPr="00E22280">
        <w:rPr>
          <w:rFonts w:ascii="Wingdings" w:hAnsi="Wingdings"/>
          <w:sz w:val="28"/>
          <w:szCs w:val="28"/>
        </w:rPr>
        <w:t></w:t>
      </w:r>
      <w:r w:rsidRPr="00E22280">
        <w:rPr>
          <w:rFonts w:ascii="Times New Roman" w:hAnsi="Times New Roman"/>
          <w:sz w:val="28"/>
          <w:szCs w:val="28"/>
        </w:rPr>
        <w:t xml:space="preserve">  сравнительную и превосходную степень имен прилагательных (</w:t>
      </w:r>
      <w:r w:rsidRPr="00E22280">
        <w:rPr>
          <w:rFonts w:ascii="Times New Roman" w:hAnsi="Times New Roman"/>
          <w:i/>
          <w:sz w:val="28"/>
          <w:szCs w:val="28"/>
          <w:lang w:val="en-US"/>
        </w:rPr>
        <w:t>colder</w:t>
      </w:r>
      <w:r w:rsidRPr="00E22280">
        <w:rPr>
          <w:rFonts w:ascii="Times New Roman" w:hAnsi="Times New Roman"/>
          <w:i/>
          <w:sz w:val="28"/>
          <w:szCs w:val="28"/>
        </w:rPr>
        <w:t xml:space="preserve">, </w:t>
      </w:r>
      <w:r w:rsidRPr="00E22280">
        <w:rPr>
          <w:rFonts w:ascii="Times New Roman" w:hAnsi="Times New Roman"/>
          <w:i/>
          <w:sz w:val="28"/>
          <w:szCs w:val="28"/>
          <w:lang w:val="en-US"/>
        </w:rPr>
        <w:t>the</w:t>
      </w:r>
      <w:r w:rsidRPr="00E22280">
        <w:rPr>
          <w:rFonts w:ascii="Times New Roman" w:hAnsi="Times New Roman"/>
          <w:i/>
          <w:sz w:val="28"/>
          <w:szCs w:val="28"/>
        </w:rPr>
        <w:t xml:space="preserve"> </w:t>
      </w:r>
      <w:r w:rsidRPr="00E22280">
        <w:rPr>
          <w:rFonts w:ascii="Times New Roman" w:hAnsi="Times New Roman"/>
          <w:i/>
          <w:sz w:val="28"/>
          <w:szCs w:val="28"/>
          <w:lang w:val="en-US"/>
        </w:rPr>
        <w:t>coldest</w:t>
      </w:r>
      <w:r w:rsidRPr="00E22280">
        <w:rPr>
          <w:rFonts w:ascii="Times New Roman" w:hAnsi="Times New Roman"/>
          <w:i/>
          <w:sz w:val="28"/>
          <w:szCs w:val="28"/>
        </w:rPr>
        <w:t>).</w:t>
      </w:r>
    </w:p>
    <w:p w:rsidR="00811335" w:rsidRPr="00E22280" w:rsidRDefault="00811335" w:rsidP="00811335">
      <w:pPr>
        <w:pStyle w:val="a4"/>
        <w:tabs>
          <w:tab w:val="left" w:pos="0"/>
        </w:tabs>
        <w:suppressAutoHyphens/>
        <w:spacing w:after="0" w:line="360" w:lineRule="auto"/>
        <w:ind w:left="0" w:firstLine="567"/>
        <w:jc w:val="both"/>
        <w:rPr>
          <w:rFonts w:ascii="Times New Roman" w:hAnsi="Times New Roman"/>
          <w:sz w:val="28"/>
          <w:szCs w:val="28"/>
        </w:rPr>
      </w:pPr>
      <w:r w:rsidRPr="00E22280">
        <w:rPr>
          <w:rFonts w:ascii="Times New Roman" w:hAnsi="Times New Roman" w:cs="Times New Roman"/>
          <w:sz w:val="28"/>
          <w:szCs w:val="28"/>
        </w:rPr>
        <w:t>Л</w:t>
      </w:r>
      <w:r w:rsidRPr="00E22280">
        <w:rPr>
          <w:rFonts w:ascii="Times New Roman" w:hAnsi="Times New Roman"/>
          <w:sz w:val="28"/>
          <w:szCs w:val="28"/>
        </w:rPr>
        <w:t>ексический материал отбирается с учетом тематики общения Раздела 1:</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погоды и природных явлений (</w:t>
      </w:r>
      <w:r w:rsidRPr="00E22280">
        <w:rPr>
          <w:rFonts w:asciiTheme="majorBidi" w:hAnsiTheme="majorBidi" w:cstheme="majorBidi"/>
          <w:bCs/>
          <w:i/>
          <w:iCs/>
          <w:sz w:val="28"/>
          <w:szCs w:val="28"/>
          <w:lang w:val="en-US"/>
        </w:rPr>
        <w:t>rainy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sunny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cloudy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windy</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bookmarkStart w:id="148" w:name="OLE_LINK3"/>
      <w:bookmarkStart w:id="149" w:name="OLE_LINK4"/>
      <w:r w:rsidRPr="00E22280">
        <w:rPr>
          <w:rFonts w:ascii="Wingdings" w:hAnsi="Wingdings"/>
          <w:sz w:val="28"/>
          <w:szCs w:val="28"/>
        </w:rPr>
        <w:t></w:t>
      </w:r>
      <w:bookmarkEnd w:id="148"/>
      <w:bookmarkEnd w:id="149"/>
      <w:r w:rsidRPr="00E22280">
        <w:rPr>
          <w:sz w:val="28"/>
          <w:szCs w:val="28"/>
        </w:rPr>
        <w:t xml:space="preserve"> </w:t>
      </w:r>
      <w:r w:rsidRPr="00E22280">
        <w:rPr>
          <w:rFonts w:asciiTheme="majorBidi" w:hAnsiTheme="majorBidi" w:cstheme="majorBidi"/>
          <w:bCs/>
          <w:sz w:val="28"/>
          <w:szCs w:val="28"/>
        </w:rPr>
        <w:t>названия диких животных и растений (</w:t>
      </w:r>
      <w:r w:rsidRPr="00E22280">
        <w:rPr>
          <w:rFonts w:asciiTheme="majorBidi" w:hAnsiTheme="majorBidi" w:cstheme="majorBidi"/>
          <w:bCs/>
          <w:i/>
          <w:iCs/>
          <w:sz w:val="28"/>
          <w:szCs w:val="28"/>
          <w:lang w:val="en-US"/>
        </w:rPr>
        <w:t>wolf</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fox</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tiger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squirrel</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bear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flower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tree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oak</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rose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прилагательные для описания дикой природы (</w:t>
      </w:r>
      <w:r w:rsidRPr="00E22280">
        <w:rPr>
          <w:rFonts w:asciiTheme="majorBidi" w:hAnsiTheme="majorBidi" w:cstheme="majorBidi"/>
          <w:bCs/>
          <w:i/>
          <w:iCs/>
          <w:sz w:val="28"/>
          <w:szCs w:val="28"/>
          <w:lang w:val="en-US"/>
        </w:rPr>
        <w:t>dangerous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strong</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large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stripy</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bCs/>
          <w:i/>
          <w:iCs/>
          <w:sz w:val="28"/>
          <w:szCs w:val="28"/>
        </w:rPr>
      </w:pPr>
      <w:r w:rsidRPr="00E22280">
        <w:rPr>
          <w:rFonts w:ascii="Wingdings" w:hAnsi="Wingdings"/>
          <w:sz w:val="28"/>
          <w:szCs w:val="28"/>
        </w:rPr>
        <w:t></w:t>
      </w:r>
      <w:r w:rsidRPr="00E22280">
        <w:rPr>
          <w:rFonts w:ascii="Wingdings" w:hAnsi="Wingdings"/>
          <w:sz w:val="28"/>
          <w:szCs w:val="28"/>
        </w:rPr>
        <w:t></w:t>
      </w:r>
      <w:r w:rsidRPr="00E22280">
        <w:rPr>
          <w:sz w:val="28"/>
          <w:szCs w:val="28"/>
        </w:rPr>
        <w:t xml:space="preserve">лексические единицы, связанные с охраняемыми природными территориями:  </w:t>
      </w:r>
      <w:r w:rsidRPr="00E22280">
        <w:rPr>
          <w:i/>
          <w:iCs/>
          <w:sz w:val="28"/>
          <w:szCs w:val="28"/>
        </w:rPr>
        <w:t xml:space="preserve"> </w:t>
      </w:r>
      <w:r w:rsidRPr="00E22280">
        <w:rPr>
          <w:i/>
          <w:iCs/>
          <w:sz w:val="28"/>
          <w:szCs w:val="28"/>
          <w:lang w:val="en-US"/>
        </w:rPr>
        <w:t>nature</w:t>
      </w:r>
      <w:r w:rsidRPr="00E22280">
        <w:rPr>
          <w:i/>
          <w:iCs/>
          <w:sz w:val="28"/>
          <w:szCs w:val="28"/>
        </w:rPr>
        <w:t xml:space="preserve"> </w:t>
      </w:r>
      <w:r w:rsidRPr="00E22280">
        <w:rPr>
          <w:i/>
          <w:iCs/>
          <w:sz w:val="28"/>
          <w:szCs w:val="28"/>
          <w:lang w:val="en-US"/>
        </w:rPr>
        <w:t>reserve</w:t>
      </w:r>
      <w:r w:rsidRPr="00E22280">
        <w:rPr>
          <w:i/>
          <w:iCs/>
          <w:sz w:val="28"/>
          <w:szCs w:val="28"/>
        </w:rPr>
        <w:t xml:space="preserve">, </w:t>
      </w:r>
      <w:r w:rsidRPr="00E22280">
        <w:rPr>
          <w:i/>
          <w:iCs/>
          <w:sz w:val="28"/>
          <w:szCs w:val="28"/>
          <w:lang w:val="en-US"/>
        </w:rPr>
        <w:t>national</w:t>
      </w:r>
      <w:r w:rsidRPr="00E22280">
        <w:rPr>
          <w:i/>
          <w:iCs/>
          <w:sz w:val="28"/>
          <w:szCs w:val="28"/>
        </w:rPr>
        <w:t xml:space="preserve"> </w:t>
      </w:r>
      <w:r w:rsidRPr="00E22280">
        <w:rPr>
          <w:i/>
          <w:iCs/>
          <w:sz w:val="28"/>
          <w:szCs w:val="28"/>
          <w:lang w:val="en-US"/>
        </w:rPr>
        <w:t>park</w:t>
      </w:r>
      <w:r w:rsidRPr="00E22280">
        <w:rPr>
          <w:i/>
          <w:iCs/>
          <w:sz w:val="28"/>
          <w:szCs w:val="28"/>
        </w:rPr>
        <w:t xml:space="preserve">, </w:t>
      </w:r>
      <w:r w:rsidRPr="00E22280">
        <w:rPr>
          <w:i/>
          <w:iCs/>
          <w:sz w:val="28"/>
          <w:szCs w:val="28"/>
          <w:lang w:val="en-US"/>
        </w:rPr>
        <w:t>botanical</w:t>
      </w:r>
      <w:r w:rsidRPr="00E22280">
        <w:rPr>
          <w:i/>
          <w:iCs/>
          <w:sz w:val="28"/>
          <w:szCs w:val="28"/>
        </w:rPr>
        <w:t xml:space="preserve"> </w:t>
      </w:r>
      <w:r w:rsidRPr="00E22280">
        <w:rPr>
          <w:i/>
          <w:iCs/>
          <w:sz w:val="28"/>
          <w:szCs w:val="28"/>
          <w:lang w:val="en-US"/>
        </w:rPr>
        <w:t>garden</w:t>
      </w:r>
      <w:r w:rsidRPr="00E22280">
        <w:rPr>
          <w:i/>
          <w:i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лексико-грамматические единства для описания действий по охране окружающей среды (</w:t>
      </w:r>
      <w:r w:rsidRPr="00E22280">
        <w:rPr>
          <w:rFonts w:asciiTheme="majorBidi" w:hAnsiTheme="majorBidi" w:cstheme="majorBidi"/>
          <w:bCs/>
          <w:i/>
          <w:iCs/>
          <w:sz w:val="28"/>
          <w:szCs w:val="28"/>
          <w:lang w:val="en-US"/>
        </w:rPr>
        <w:t>recycle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paper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plastic</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bags</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not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throw</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litter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use</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water</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carefully</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protect</w:t>
      </w:r>
      <w:r w:rsidRPr="00E22280">
        <w:rPr>
          <w:rFonts w:asciiTheme="majorBidi" w:hAnsiTheme="majorBidi" w:cstheme="majorBidi"/>
          <w:bCs/>
          <w:i/>
          <w:iCs/>
          <w:sz w:val="28"/>
          <w:szCs w:val="28"/>
        </w:rPr>
        <w:t xml:space="preserve"> </w:t>
      </w:r>
      <w:r w:rsidRPr="00E22280">
        <w:rPr>
          <w:rFonts w:asciiTheme="majorBidi" w:hAnsiTheme="majorBidi" w:cstheme="majorBidi"/>
          <w:bCs/>
          <w:i/>
          <w:iCs/>
          <w:sz w:val="28"/>
          <w:szCs w:val="28"/>
          <w:lang w:val="en-US"/>
        </w:rPr>
        <w:t>nature</w:t>
      </w:r>
      <w:r w:rsidRPr="00E22280">
        <w:rPr>
          <w:rFonts w:asciiTheme="majorBidi" w:hAnsiTheme="majorBidi" w:cstheme="majorBidi"/>
          <w:bCs/>
          <w:i/>
          <w:iCs/>
          <w:sz w:val="28"/>
          <w:szCs w:val="28"/>
        </w:rPr>
        <w:t>…</w:t>
      </w:r>
      <w:r w:rsidRPr="00E22280">
        <w:rPr>
          <w:rFonts w:asciiTheme="majorBidi" w:hAnsiTheme="majorBidi" w:cstheme="majorBidi"/>
          <w:bCs/>
          <w:sz w:val="28"/>
          <w:szCs w:val="28"/>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E22280">
        <w:rPr>
          <w:rFonts w:asciiTheme="majorBidi" w:hAnsiTheme="majorBidi" w:cstheme="majorBidi"/>
          <w:b/>
          <w:sz w:val="28"/>
          <w:szCs w:val="28"/>
        </w:rPr>
        <w:t xml:space="preserve">Раздел 2. Путешествия </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Тема.1 Транспорт.</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2. Поездки на отдых.</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Тема 3. В аэропорту.</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lastRenderedPageBreak/>
        <w:t>Тема 4. Развлечения на отдыхе.</w:t>
      </w:r>
    </w:p>
    <w:p w:rsidR="00811335" w:rsidRPr="00E22280"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E22280">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E22280" w:rsidRDefault="00811335" w:rsidP="00811335">
      <w:pPr>
        <w:tabs>
          <w:tab w:val="left" w:pos="0"/>
        </w:tabs>
        <w:spacing w:after="0" w:line="360" w:lineRule="auto"/>
        <w:jc w:val="both"/>
        <w:rPr>
          <w:rFonts w:ascii="Times New Roman" w:eastAsia="Times New Roman" w:hAnsi="Times New Roman"/>
          <w:sz w:val="28"/>
          <w:szCs w:val="28"/>
          <w:lang w:bidi="he-IL"/>
        </w:rPr>
      </w:pPr>
      <w:r w:rsidRPr="00E22280">
        <w:rPr>
          <w:rFonts w:ascii="Times New Roman" w:eastAsia="Times New Roman" w:hAnsi="Times New Roman"/>
          <w:b/>
          <w:bCs/>
          <w:sz w:val="28"/>
          <w:szCs w:val="28"/>
          <w:lang w:bidi="he-IL"/>
        </w:rPr>
        <w:t>В области монологической формы речи</w:t>
      </w:r>
      <w:r w:rsidRPr="00E22280">
        <w:rPr>
          <w:rFonts w:ascii="Times New Roman" w:eastAsia="Times New Roman" w:hAnsi="Times New Roman"/>
          <w:sz w:val="28"/>
          <w:szCs w:val="28"/>
          <w:lang w:bidi="he-IL"/>
        </w:rPr>
        <w:t>:</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Theme="majorBidi" w:hAnsiTheme="majorBidi" w:cstheme="majorBidi"/>
          <w:bCs/>
          <w:sz w:val="28"/>
          <w:szCs w:val="28"/>
        </w:rPr>
        <w:t xml:space="preserve"> </w:t>
      </w: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городском транспорте;</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объяснять маршрут от дома до школы;</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поездках на каникулы с семьей;</w:t>
      </w:r>
    </w:p>
    <w:p w:rsidR="00811335" w:rsidRPr="00E22280"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E22280">
        <w:rPr>
          <w:rFonts w:ascii="Wingdings" w:hAnsi="Wingdings"/>
          <w:sz w:val="28"/>
          <w:szCs w:val="28"/>
        </w:rPr>
        <w:t></w:t>
      </w:r>
      <w:r w:rsidRPr="00E22280">
        <w:rPr>
          <w:sz w:val="28"/>
          <w:szCs w:val="28"/>
        </w:rPr>
        <w:t xml:space="preserve"> </w:t>
      </w:r>
      <w:r w:rsidRPr="00E22280">
        <w:rPr>
          <w:rFonts w:asciiTheme="majorBidi" w:hAnsiTheme="majorBidi" w:cstheme="majorBidi"/>
          <w:bCs/>
          <w:sz w:val="28"/>
          <w:szCs w:val="28"/>
        </w:rPr>
        <w:t>рассказывать  о занятиях на отдыхе;</w:t>
      </w:r>
    </w:p>
    <w:p w:rsidR="00811335" w:rsidRPr="00E22280" w:rsidRDefault="00811335" w:rsidP="00811335">
      <w:pPr>
        <w:spacing w:after="0" w:line="360" w:lineRule="auto"/>
        <w:rPr>
          <w:rFonts w:ascii="Times New Roman" w:hAnsi="Times New Roman"/>
          <w:b/>
          <w:sz w:val="28"/>
          <w:szCs w:val="28"/>
        </w:rPr>
      </w:pPr>
      <w:r w:rsidRPr="00E22280">
        <w:rPr>
          <w:rFonts w:ascii="Times New Roman" w:hAnsi="Times New Roman"/>
          <w:b/>
          <w:sz w:val="28"/>
          <w:szCs w:val="28"/>
        </w:rPr>
        <w:t>в области письма:</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маршрут, как доехать на городском транспорте до места встречи;</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короткое электронное письмо или открытку о событиях на отдыхе;</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составлять алгоритм действий в аэропорту;</w:t>
      </w:r>
    </w:p>
    <w:p w:rsidR="00811335" w:rsidRPr="00E22280" w:rsidRDefault="00811335" w:rsidP="00811335">
      <w:pPr>
        <w:spacing w:after="0" w:line="360" w:lineRule="auto"/>
        <w:rPr>
          <w:rFonts w:ascii="Times New Roman" w:hAnsi="Times New Roman"/>
          <w:bCs/>
          <w:sz w:val="28"/>
          <w:szCs w:val="28"/>
        </w:rPr>
      </w:pPr>
      <w:r w:rsidRPr="00E22280">
        <w:rPr>
          <w:rFonts w:ascii="Wingdings" w:hAnsi="Wingdings"/>
          <w:sz w:val="28"/>
          <w:szCs w:val="28"/>
        </w:rPr>
        <w:t></w:t>
      </w:r>
      <w:r w:rsidRPr="00E22280">
        <w:rPr>
          <w:rFonts w:ascii="Times New Roman" w:hAnsi="Times New Roman"/>
          <w:sz w:val="28"/>
          <w:szCs w:val="28"/>
        </w:rPr>
        <w:t xml:space="preserve">  </w:t>
      </w:r>
      <w:r w:rsidRPr="00E22280">
        <w:rPr>
          <w:rFonts w:ascii="Times New Roman" w:hAnsi="Times New Roman"/>
          <w:bCs/>
          <w:sz w:val="28"/>
          <w:szCs w:val="28"/>
        </w:rPr>
        <w:t>делать пост в  социальных сетях или запись в блоге о своем отдыхе.</w:t>
      </w:r>
    </w:p>
    <w:p w:rsidR="00811335" w:rsidRPr="00E22280" w:rsidRDefault="00811335" w:rsidP="00811335">
      <w:pPr>
        <w:pStyle w:val="ConsPlusNormal"/>
        <w:tabs>
          <w:tab w:val="left" w:pos="993"/>
        </w:tabs>
        <w:spacing w:line="360" w:lineRule="auto"/>
        <w:ind w:firstLine="992"/>
        <w:jc w:val="both"/>
        <w:rPr>
          <w:rFonts w:ascii="Times New Roman" w:hAnsi="Times New Roman"/>
          <w:b/>
          <w:sz w:val="28"/>
          <w:szCs w:val="28"/>
        </w:rPr>
      </w:pPr>
      <w:r w:rsidRPr="00E22280">
        <w:rPr>
          <w:rFonts w:ascii="Times New Roman" w:hAnsi="Times New Roman"/>
          <w:b/>
          <w:sz w:val="28"/>
          <w:szCs w:val="28"/>
        </w:rPr>
        <w:t>Примерный лексико-грамматический материал.</w:t>
      </w:r>
    </w:p>
    <w:p w:rsidR="00811335" w:rsidRPr="00E22280" w:rsidRDefault="00811335" w:rsidP="00811335">
      <w:pPr>
        <w:spacing w:after="0" w:line="360" w:lineRule="auto"/>
        <w:ind w:firstLine="709"/>
        <w:jc w:val="both"/>
        <w:rPr>
          <w:rFonts w:ascii="Times New Roman" w:hAnsi="Times New Roman"/>
          <w:bCs/>
          <w:sz w:val="28"/>
          <w:szCs w:val="28"/>
        </w:rPr>
      </w:pPr>
      <w:r w:rsidRPr="00E22280">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E22280" w:rsidRDefault="00811335" w:rsidP="00811335">
      <w:pPr>
        <w:pStyle w:val="a4"/>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с глаголом </w:t>
      </w:r>
      <w:r w:rsidRPr="00E22280">
        <w:rPr>
          <w:rFonts w:ascii="Times New Roman" w:hAnsi="Times New Roman"/>
          <w:i/>
          <w:sz w:val="28"/>
          <w:szCs w:val="28"/>
          <w:lang w:val="en-US"/>
        </w:rPr>
        <w:t>to</w:t>
      </w:r>
      <w:r w:rsidRPr="00E22280">
        <w:rPr>
          <w:rFonts w:ascii="Times New Roman" w:hAnsi="Times New Roman"/>
          <w:i/>
          <w:sz w:val="28"/>
          <w:szCs w:val="28"/>
        </w:rPr>
        <w:t xml:space="preserve"> </w:t>
      </w:r>
      <w:r w:rsidRPr="00E22280">
        <w:rPr>
          <w:rFonts w:ascii="Times New Roman" w:hAnsi="Times New Roman"/>
          <w:i/>
          <w:sz w:val="28"/>
          <w:szCs w:val="28"/>
          <w:lang w:val="en-US"/>
        </w:rPr>
        <w:t>be</w:t>
      </w:r>
      <w:r w:rsidRPr="00E22280">
        <w:rPr>
          <w:rFonts w:ascii="Times New Roman" w:hAnsi="Times New Roman"/>
          <w:i/>
          <w:sz w:val="28"/>
          <w:szCs w:val="28"/>
        </w:rPr>
        <w:t xml:space="preserve"> в </w:t>
      </w:r>
      <w:r w:rsidRPr="00E22280">
        <w:rPr>
          <w:rFonts w:ascii="Times New Roman" w:hAnsi="Times New Roman"/>
          <w:sz w:val="28"/>
          <w:szCs w:val="28"/>
        </w:rPr>
        <w:t>утвердительных, отрицательных, вопросительных предложениях;</w:t>
      </w:r>
    </w:p>
    <w:p w:rsidR="00811335" w:rsidRPr="00E22280" w:rsidRDefault="00811335" w:rsidP="00811335">
      <w:pPr>
        <w:pStyle w:val="a4"/>
        <w:tabs>
          <w:tab w:val="left" w:pos="426"/>
        </w:tabs>
        <w:spacing w:after="0" w:line="360" w:lineRule="auto"/>
        <w:ind w:left="0"/>
        <w:jc w:val="both"/>
        <w:rPr>
          <w:rFonts w:ascii="Times New Roman" w:hAnsi="Times New Roman"/>
          <w:sz w:val="28"/>
          <w:szCs w:val="28"/>
          <w:lang w:val="en-US"/>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речевую</w:t>
      </w:r>
      <w:r w:rsidRPr="00E22280">
        <w:rPr>
          <w:rFonts w:ascii="Times New Roman" w:hAnsi="Times New Roman"/>
          <w:sz w:val="28"/>
          <w:szCs w:val="28"/>
          <w:lang w:val="en-US"/>
        </w:rPr>
        <w:t xml:space="preserve"> </w:t>
      </w:r>
      <w:r w:rsidRPr="00E22280">
        <w:rPr>
          <w:rFonts w:ascii="Times New Roman" w:hAnsi="Times New Roman"/>
          <w:sz w:val="28"/>
          <w:szCs w:val="28"/>
        </w:rPr>
        <w:t>модель</w:t>
      </w:r>
      <w:r w:rsidRPr="00E22280">
        <w:rPr>
          <w:rFonts w:ascii="Times New Roman" w:hAnsi="Times New Roman"/>
          <w:sz w:val="28"/>
          <w:szCs w:val="28"/>
          <w:lang w:val="en-US"/>
        </w:rPr>
        <w:t xml:space="preserve"> </w:t>
      </w:r>
      <w:r w:rsidRPr="00E22280">
        <w:rPr>
          <w:rFonts w:ascii="Times New Roman" w:hAnsi="Times New Roman"/>
          <w:sz w:val="28"/>
          <w:szCs w:val="28"/>
        </w:rPr>
        <w:t>с</w:t>
      </w:r>
      <w:r w:rsidRPr="00E22280">
        <w:rPr>
          <w:rFonts w:ascii="Times New Roman" w:hAnsi="Times New Roman"/>
          <w:sz w:val="28"/>
          <w:szCs w:val="28"/>
          <w:lang w:val="en-US"/>
        </w:rPr>
        <w:t xml:space="preserve"> how much is this/ how much are they? </w:t>
      </w:r>
      <w:r w:rsidRPr="00E22280">
        <w:rPr>
          <w:rFonts w:ascii="Times New Roman" w:hAnsi="Times New Roman"/>
          <w:sz w:val="28"/>
          <w:szCs w:val="28"/>
        </w:rPr>
        <w:t>для</w:t>
      </w:r>
      <w:r w:rsidRPr="00E22280">
        <w:rPr>
          <w:rFonts w:ascii="Times New Roman" w:hAnsi="Times New Roman"/>
          <w:sz w:val="28"/>
          <w:szCs w:val="28"/>
          <w:lang w:val="en-US"/>
        </w:rPr>
        <w:t xml:space="preserve"> </w:t>
      </w:r>
      <w:r w:rsidRPr="00E22280">
        <w:rPr>
          <w:rFonts w:ascii="Times New Roman" w:hAnsi="Times New Roman"/>
          <w:sz w:val="28"/>
          <w:szCs w:val="28"/>
        </w:rPr>
        <w:t>уточнения</w:t>
      </w:r>
      <w:r w:rsidRPr="00E22280">
        <w:rPr>
          <w:rFonts w:ascii="Times New Roman" w:hAnsi="Times New Roman"/>
          <w:sz w:val="28"/>
          <w:szCs w:val="28"/>
          <w:lang w:val="en-US"/>
        </w:rPr>
        <w:t xml:space="preserve"> </w:t>
      </w:r>
      <w:r w:rsidRPr="00E22280">
        <w:rPr>
          <w:rFonts w:ascii="Times New Roman" w:hAnsi="Times New Roman"/>
          <w:sz w:val="28"/>
          <w:szCs w:val="28"/>
        </w:rPr>
        <w:t>стоимости</w:t>
      </w:r>
      <w:r w:rsidRPr="00E22280">
        <w:rPr>
          <w:rFonts w:ascii="Times New Roman" w:hAnsi="Times New Roman"/>
          <w:sz w:val="28"/>
          <w:szCs w:val="28"/>
          <w:lang w:val="en-US"/>
        </w:rPr>
        <w:t>;</w:t>
      </w:r>
    </w:p>
    <w:p w:rsidR="00811335" w:rsidRPr="00E22280" w:rsidRDefault="00811335" w:rsidP="00811335">
      <w:pPr>
        <w:pStyle w:val="a4"/>
        <w:tabs>
          <w:tab w:val="left" w:pos="0"/>
        </w:tabs>
        <w:spacing w:after="0" w:line="360" w:lineRule="auto"/>
        <w:ind w:left="0"/>
        <w:jc w:val="both"/>
        <w:rPr>
          <w:rFonts w:ascii="Times New Roman" w:hAnsi="Times New Roman"/>
          <w:sz w:val="28"/>
          <w:szCs w:val="28"/>
        </w:rPr>
      </w:pPr>
      <w:r w:rsidRPr="00E22280">
        <w:rPr>
          <w:rFonts w:ascii="Wingdings" w:hAnsi="Wingdings"/>
          <w:sz w:val="28"/>
          <w:szCs w:val="28"/>
        </w:rPr>
        <w:t></w:t>
      </w:r>
      <w:r w:rsidRPr="00E22280">
        <w:rPr>
          <w:rFonts w:ascii="Wingdings" w:hAnsi="Wingdings"/>
          <w:sz w:val="28"/>
          <w:szCs w:val="28"/>
        </w:rPr>
        <w:t></w:t>
      </w:r>
      <w:r w:rsidRPr="00E22280">
        <w:rPr>
          <w:rFonts w:ascii="Times New Roman" w:hAnsi="Times New Roman"/>
          <w:sz w:val="28"/>
          <w:szCs w:val="28"/>
        </w:rPr>
        <w:t xml:space="preserve">прошедшее простое время </w:t>
      </w:r>
      <w:r w:rsidRPr="00E22280">
        <w:rPr>
          <w:rFonts w:ascii="Times New Roman" w:hAnsi="Times New Roman"/>
          <w:sz w:val="28"/>
          <w:szCs w:val="28"/>
          <w:lang w:val="en-US"/>
        </w:rPr>
        <w:t>c</w:t>
      </w:r>
      <w:r w:rsidRPr="00E22280">
        <w:rPr>
          <w:rFonts w:ascii="Times New Roman" w:hAnsi="Times New Roman"/>
          <w:sz w:val="28"/>
          <w:szCs w:val="28"/>
        </w:rPr>
        <w:t xml:space="preserve"> правильными глаголами в утвердительных, отрицательных и вопросительных формах.</w:t>
      </w:r>
    </w:p>
    <w:p w:rsidR="00811335" w:rsidRPr="004B3205" w:rsidRDefault="00811335" w:rsidP="00811335">
      <w:pPr>
        <w:spacing w:after="0" w:line="360" w:lineRule="auto"/>
        <w:ind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2:</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виды городского транспорта ( </w:t>
      </w:r>
      <w:r w:rsidRPr="004B3205">
        <w:rPr>
          <w:rFonts w:ascii="Times New Roman" w:hAnsi="Times New Roman"/>
          <w:i/>
          <w:iCs/>
          <w:sz w:val="28"/>
          <w:szCs w:val="28"/>
          <w:lang w:val="en-US"/>
        </w:rPr>
        <w:t>bus</w:t>
      </w:r>
      <w:r w:rsidRPr="004B3205">
        <w:rPr>
          <w:rFonts w:ascii="Times New Roman" w:hAnsi="Times New Roman"/>
          <w:i/>
          <w:iCs/>
          <w:sz w:val="28"/>
          <w:szCs w:val="28"/>
        </w:rPr>
        <w:t xml:space="preserve">,  </w:t>
      </w:r>
      <w:r w:rsidRPr="004B3205">
        <w:rPr>
          <w:rFonts w:ascii="Times New Roman" w:hAnsi="Times New Roman"/>
          <w:i/>
          <w:iCs/>
          <w:sz w:val="28"/>
          <w:szCs w:val="28"/>
          <w:lang w:val="en-US"/>
        </w:rPr>
        <w:t>tram</w:t>
      </w:r>
      <w:r w:rsidRPr="004B3205">
        <w:rPr>
          <w:rFonts w:ascii="Times New Roman" w:hAnsi="Times New Roman"/>
          <w:i/>
          <w:iCs/>
          <w:sz w:val="28"/>
          <w:szCs w:val="28"/>
        </w:rPr>
        <w:t xml:space="preserve">, </w:t>
      </w:r>
      <w:r w:rsidRPr="004B3205">
        <w:rPr>
          <w:rFonts w:ascii="Times New Roman" w:hAnsi="Times New Roman"/>
          <w:i/>
          <w:iCs/>
          <w:sz w:val="28"/>
          <w:szCs w:val="28"/>
          <w:lang w:val="en-US"/>
        </w:rPr>
        <w:t>Metro</w:t>
      </w:r>
      <w:r w:rsidRPr="004B3205">
        <w:rPr>
          <w:rFonts w:ascii="Times New Roman" w:hAnsi="Times New Roman"/>
          <w:i/>
          <w:iCs/>
          <w:sz w:val="28"/>
          <w:szCs w:val="28"/>
        </w:rPr>
        <w:t xml:space="preserve">, </w:t>
      </w:r>
      <w:r w:rsidRPr="004B3205">
        <w:rPr>
          <w:rFonts w:ascii="Times New Roman" w:hAnsi="Times New Roman"/>
          <w:i/>
          <w:iCs/>
          <w:sz w:val="28"/>
          <w:szCs w:val="28"/>
          <w:lang w:val="en-US"/>
        </w:rPr>
        <w:t>tube</w:t>
      </w:r>
      <w:r w:rsidRPr="004B3205">
        <w:rPr>
          <w:rFonts w:ascii="Times New Roman" w:hAnsi="Times New Roman"/>
          <w:i/>
          <w:iCs/>
          <w:sz w:val="28"/>
          <w:szCs w:val="28"/>
        </w:rPr>
        <w:t xml:space="preserve">, </w:t>
      </w:r>
      <w:r w:rsidRPr="004B3205">
        <w:rPr>
          <w:rFonts w:ascii="Times New Roman" w:hAnsi="Times New Roman"/>
          <w:i/>
          <w:iCs/>
          <w:sz w:val="28"/>
          <w:szCs w:val="28"/>
          <w:lang w:val="en-US"/>
        </w:rPr>
        <w:t>taxi</w:t>
      </w:r>
      <w:r w:rsidRPr="004B3205">
        <w:rPr>
          <w:rFonts w:ascii="Times New Roman" w:hAnsi="Times New Roman"/>
          <w:i/>
          <w:iCs/>
          <w:sz w:val="28"/>
          <w:szCs w:val="28"/>
        </w:rPr>
        <w:t>);</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lastRenderedPageBreak/>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ситуаций</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аэропорту</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check in, go through passport control, go to the gates, go to the departures,  flight delay</w:t>
      </w:r>
      <w:r w:rsidRPr="004B3205">
        <w:rPr>
          <w:rFonts w:ascii="Times New Roman" w:hAnsi="Times New Roman"/>
          <w:sz w:val="28"/>
          <w:szCs w:val="28"/>
          <w:lang w:val="en-US"/>
        </w:rPr>
        <w:t>);</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предметов</w:t>
      </w:r>
      <w:r w:rsidRPr="004B3205">
        <w:rPr>
          <w:rFonts w:ascii="Times New Roman" w:hAnsi="Times New Roman"/>
          <w:sz w:val="28"/>
          <w:szCs w:val="28"/>
          <w:lang w:val="en-US"/>
        </w:rPr>
        <w:t xml:space="preserve">, </w:t>
      </w:r>
      <w:r w:rsidRPr="004B3205">
        <w:rPr>
          <w:rFonts w:ascii="Times New Roman" w:hAnsi="Times New Roman"/>
          <w:sz w:val="28"/>
          <w:szCs w:val="28"/>
        </w:rPr>
        <w:t>которые</w:t>
      </w:r>
      <w:r w:rsidRPr="004B3205">
        <w:rPr>
          <w:rFonts w:ascii="Times New Roman" w:hAnsi="Times New Roman"/>
          <w:sz w:val="28"/>
          <w:szCs w:val="28"/>
          <w:lang w:val="en-US"/>
        </w:rPr>
        <w:t xml:space="preserve"> </w:t>
      </w:r>
      <w:r w:rsidRPr="004B3205">
        <w:rPr>
          <w:rFonts w:ascii="Times New Roman" w:hAnsi="Times New Roman"/>
          <w:sz w:val="28"/>
          <w:szCs w:val="28"/>
        </w:rPr>
        <w:t>понадобятся</w:t>
      </w:r>
      <w:r w:rsidRPr="004B3205">
        <w:rPr>
          <w:rFonts w:ascii="Times New Roman" w:hAnsi="Times New Roman"/>
          <w:sz w:val="28"/>
          <w:szCs w:val="28"/>
          <w:lang w:val="en-US"/>
        </w:rPr>
        <w:t xml:space="preserve"> </w:t>
      </w:r>
      <w:r w:rsidRPr="004B3205">
        <w:rPr>
          <w:rFonts w:ascii="Times New Roman" w:hAnsi="Times New Roman"/>
          <w:sz w:val="28"/>
          <w:szCs w:val="28"/>
        </w:rPr>
        <w:t>в</w:t>
      </w:r>
      <w:r w:rsidRPr="004B3205">
        <w:rPr>
          <w:rFonts w:ascii="Times New Roman" w:hAnsi="Times New Roman"/>
          <w:sz w:val="28"/>
          <w:szCs w:val="28"/>
          <w:lang w:val="en-US"/>
        </w:rPr>
        <w:t xml:space="preserve"> </w:t>
      </w:r>
      <w:r w:rsidRPr="004B3205">
        <w:rPr>
          <w:rFonts w:ascii="Times New Roman" w:hAnsi="Times New Roman"/>
          <w:sz w:val="28"/>
          <w:szCs w:val="28"/>
        </w:rPr>
        <w:t>поездке</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passport</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suitcase, towel, sunscreen, sunglasses, swimsuit…);</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i/>
          <w:iCs/>
          <w:sz w:val="28"/>
          <w:szCs w:val="28"/>
          <w:lang w:val="en-US"/>
        </w:rPr>
        <w:t xml:space="preserve"> </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занятий</w:t>
      </w:r>
      <w:r w:rsidRPr="004B3205">
        <w:rPr>
          <w:rFonts w:ascii="Times New Roman" w:hAnsi="Times New Roman"/>
          <w:sz w:val="28"/>
          <w:szCs w:val="28"/>
          <w:lang w:val="en-US"/>
        </w:rPr>
        <w:t xml:space="preserve"> </w:t>
      </w:r>
      <w:r w:rsidRPr="004B3205">
        <w:rPr>
          <w:rFonts w:ascii="Times New Roman" w:hAnsi="Times New Roman"/>
          <w:sz w:val="28"/>
          <w:szCs w:val="28"/>
        </w:rPr>
        <w:t>во</w:t>
      </w:r>
      <w:r w:rsidRPr="004B3205">
        <w:rPr>
          <w:rFonts w:ascii="Times New Roman" w:hAnsi="Times New Roman"/>
          <w:sz w:val="28"/>
          <w:szCs w:val="28"/>
          <w:lang w:val="en-US"/>
        </w:rPr>
        <w:t xml:space="preserve"> </w:t>
      </w:r>
      <w:r w:rsidRPr="004B3205">
        <w:rPr>
          <w:rFonts w:ascii="Times New Roman" w:hAnsi="Times New Roman"/>
          <w:sz w:val="28"/>
          <w:szCs w:val="28"/>
        </w:rPr>
        <w:t>время</w:t>
      </w:r>
      <w:r w:rsidRPr="004B3205">
        <w:rPr>
          <w:rFonts w:ascii="Times New Roman" w:hAnsi="Times New Roman"/>
          <w:sz w:val="28"/>
          <w:szCs w:val="28"/>
          <w:lang w:val="en-US"/>
        </w:rPr>
        <w:t xml:space="preserve"> </w:t>
      </w:r>
      <w:r w:rsidRPr="004B3205">
        <w:rPr>
          <w:rFonts w:ascii="Times New Roman" w:hAnsi="Times New Roman"/>
          <w:sz w:val="28"/>
          <w:szCs w:val="28"/>
        </w:rPr>
        <w:t>отдыха</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go to water park, go to the beach, go surfing, go downhill skiing, go to the theme park</w:t>
      </w:r>
      <w:r w:rsidRPr="004B3205">
        <w:rPr>
          <w:rFonts w:ascii="Times New Roman" w:hAnsi="Times New Roman"/>
          <w:sz w:val="28"/>
          <w:szCs w:val="28"/>
          <w:lang w:val="en-US"/>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3. Профессии и работа</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Мир профессий.</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Профессии в семье.</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Выбор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День на работе.</w:t>
      </w:r>
    </w:p>
    <w:p w:rsidR="00811335" w:rsidRPr="004B3205"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B3205" w:rsidRDefault="00811335" w:rsidP="00811335">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рассказывать о любимой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профессиональные обязанности членов семьи;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описывать рабочее место для представителей разных профессий;</w:t>
      </w:r>
    </w:p>
    <w:p w:rsidR="00811335" w:rsidRPr="004B3205" w:rsidRDefault="00811335" w:rsidP="00811335">
      <w:pPr>
        <w:pStyle w:val="a6"/>
        <w:spacing w:before="0" w:beforeAutospacing="0" w:after="0" w:afterAutospacing="0" w:line="360" w:lineRule="auto"/>
        <w:jc w:val="both"/>
        <w:rPr>
          <w:bCs/>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коллективный видео блог о рабочем дне людей разных профессий;</w:t>
      </w:r>
    </w:p>
    <w:p w:rsidR="00811335" w:rsidRPr="004B3205" w:rsidRDefault="00811335" w:rsidP="00811335">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составить презентацию о профессии;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составлять плакат о профессиях будущего;</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heme="majorBidi" w:hAnsiTheme="majorBidi" w:cstheme="majorBidi"/>
          <w:bCs/>
          <w:sz w:val="28"/>
          <w:szCs w:val="28"/>
        </w:rPr>
        <w:t>заполнять анкету о своих интересах для определения подходящей профессии;</w:t>
      </w:r>
    </w:p>
    <w:p w:rsidR="00811335" w:rsidRPr="004B3205" w:rsidRDefault="00811335" w:rsidP="00811335">
      <w:pPr>
        <w:pStyle w:val="a6"/>
        <w:spacing w:before="0" w:beforeAutospacing="0" w:after="0" w:afterAutospacing="0" w:line="360" w:lineRule="auto"/>
        <w:jc w:val="both"/>
        <w:rPr>
          <w:sz w:val="28"/>
          <w:szCs w:val="28"/>
        </w:rPr>
      </w:pPr>
      <w:r w:rsidRPr="004B3205">
        <w:rPr>
          <w:rFonts w:ascii="Wingdings" w:hAnsi="Wingdings"/>
          <w:sz w:val="28"/>
          <w:szCs w:val="28"/>
        </w:rPr>
        <w:t></w:t>
      </w:r>
      <w:r w:rsidRPr="004B3205">
        <w:rPr>
          <w:rFonts w:ascii="Wingdings" w:hAnsi="Wingdings"/>
          <w:sz w:val="28"/>
          <w:szCs w:val="28"/>
        </w:rPr>
        <w:t></w:t>
      </w:r>
      <w:r w:rsidRPr="004B3205">
        <w:rPr>
          <w:sz w:val="28"/>
          <w:szCs w:val="28"/>
        </w:rPr>
        <w:t>составлять пост для блога с предложением по совершенствованию рабочего места для представителей конкретных профессий (учителя, доктора, пекаря и др.).</w:t>
      </w:r>
    </w:p>
    <w:p w:rsidR="00811335" w:rsidRPr="004B3205" w:rsidRDefault="00811335" w:rsidP="00811335">
      <w:pPr>
        <w:pStyle w:val="ConsPlusNormal"/>
        <w:tabs>
          <w:tab w:val="left" w:pos="993"/>
        </w:tabs>
        <w:spacing w:line="360" w:lineRule="auto"/>
        <w:ind w:firstLine="992"/>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811335" w:rsidRPr="004B3205" w:rsidRDefault="00811335" w:rsidP="00811335">
      <w:pPr>
        <w:pStyle w:val="a4"/>
        <w:spacing w:after="0" w:line="360" w:lineRule="auto"/>
        <w:ind w:left="0" w:firstLine="709"/>
        <w:jc w:val="both"/>
        <w:rPr>
          <w:rFonts w:ascii="Times New Roman" w:hAnsi="Times New Roman"/>
          <w:sz w:val="28"/>
          <w:szCs w:val="28"/>
        </w:rPr>
      </w:pPr>
      <w:r w:rsidRPr="004B3205">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w:t>
      </w:r>
      <w:r w:rsidRPr="004B3205">
        <w:rPr>
          <w:rFonts w:ascii="Times New Roman" w:hAnsi="Times New Roman"/>
          <w:sz w:val="28"/>
          <w:szCs w:val="28"/>
        </w:rPr>
        <w:lastRenderedPageBreak/>
        <w:t>грамматическими единствами,  речевыми клише) в объеме не менее 45.  Предполагается введение в речь следующих конструкций: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модальный глагол </w:t>
      </w:r>
      <w:r w:rsidRPr="004B3205">
        <w:rPr>
          <w:rFonts w:ascii="Times New Roman" w:hAnsi="Times New Roman"/>
          <w:i/>
          <w:iCs/>
          <w:sz w:val="28"/>
          <w:szCs w:val="28"/>
          <w:lang w:val="en-US"/>
        </w:rPr>
        <w:t>have</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 инфинитив</w:t>
      </w:r>
      <w:r w:rsidRPr="004B3205">
        <w:rPr>
          <w:rFonts w:ascii="Times New Roman" w:hAnsi="Times New Roman"/>
          <w:sz w:val="28"/>
          <w:szCs w:val="28"/>
        </w:rPr>
        <w:t xml:space="preserve"> для описания обязанностей;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оборот </w:t>
      </w:r>
      <w:r w:rsidRPr="004B3205">
        <w:rPr>
          <w:rFonts w:ascii="Times New Roman" w:hAnsi="Times New Roman"/>
          <w:i/>
          <w:iCs/>
          <w:sz w:val="28"/>
          <w:szCs w:val="28"/>
          <w:lang w:val="en-US"/>
        </w:rPr>
        <w:t>to</w:t>
      </w:r>
      <w:r w:rsidRPr="004B3205">
        <w:rPr>
          <w:rFonts w:ascii="Times New Roman" w:hAnsi="Times New Roman"/>
          <w:i/>
          <w:iCs/>
          <w:sz w:val="28"/>
          <w:szCs w:val="28"/>
        </w:rPr>
        <w:t xml:space="preserve"> </w:t>
      </w:r>
      <w:r w:rsidRPr="004B3205">
        <w:rPr>
          <w:rFonts w:ascii="Times New Roman" w:hAnsi="Times New Roman"/>
          <w:i/>
          <w:iCs/>
          <w:sz w:val="28"/>
          <w:szCs w:val="28"/>
          <w:lang w:val="en-US"/>
        </w:rPr>
        <w:t>be</w:t>
      </w:r>
      <w:r w:rsidRPr="004B3205">
        <w:rPr>
          <w:rFonts w:ascii="Times New Roman" w:hAnsi="Times New Roman"/>
          <w:i/>
          <w:iCs/>
          <w:sz w:val="28"/>
          <w:szCs w:val="28"/>
        </w:rPr>
        <w:t xml:space="preserve"> </w:t>
      </w:r>
      <w:r w:rsidRPr="004B3205">
        <w:rPr>
          <w:rFonts w:ascii="Times New Roman" w:hAnsi="Times New Roman"/>
          <w:i/>
          <w:iCs/>
          <w:sz w:val="28"/>
          <w:szCs w:val="28"/>
          <w:lang w:val="en-US"/>
        </w:rPr>
        <w:t>going</w:t>
      </w:r>
      <w:r w:rsidRPr="004B3205">
        <w:rPr>
          <w:rFonts w:ascii="Times New Roman" w:hAnsi="Times New Roman"/>
          <w:i/>
          <w:iCs/>
          <w:sz w:val="28"/>
          <w:szCs w:val="28"/>
        </w:rPr>
        <w:t xml:space="preserve"> </w:t>
      </w:r>
      <w:r w:rsidRPr="004B3205">
        <w:rPr>
          <w:rFonts w:ascii="Times New Roman" w:hAnsi="Times New Roman"/>
          <w:i/>
          <w:iCs/>
          <w:sz w:val="28"/>
          <w:szCs w:val="28"/>
          <w:lang w:val="en-US"/>
        </w:rPr>
        <w:t>to</w:t>
      </w:r>
      <w:r w:rsidRPr="004B3205">
        <w:rPr>
          <w:rFonts w:ascii="Times New Roman" w:hAnsi="Times New Roman"/>
          <w:sz w:val="28"/>
          <w:szCs w:val="28"/>
        </w:rPr>
        <w:t xml:space="preserve"> </w:t>
      </w:r>
      <w:r w:rsidRPr="004B3205">
        <w:rPr>
          <w:rFonts w:ascii="Times New Roman" w:hAnsi="Times New Roman"/>
          <w:i/>
          <w:iCs/>
          <w:sz w:val="28"/>
          <w:szCs w:val="28"/>
        </w:rPr>
        <w:t>+ инфинитив</w:t>
      </w:r>
      <w:r w:rsidRPr="004B3205">
        <w:rPr>
          <w:rFonts w:ascii="Times New Roman" w:hAnsi="Times New Roman"/>
          <w:sz w:val="28"/>
          <w:szCs w:val="28"/>
        </w:rPr>
        <w:t xml:space="preserve"> для сообщения о планах на будущее;</w:t>
      </w:r>
    </w:p>
    <w:p w:rsidR="00811335" w:rsidRPr="004B3205" w:rsidRDefault="00811335" w:rsidP="00811335">
      <w:pPr>
        <w:tabs>
          <w:tab w:val="left" w:pos="0"/>
        </w:tabs>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оборот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is</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there</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are</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для</w:t>
      </w:r>
      <w:r w:rsidRPr="004B3205">
        <w:rPr>
          <w:rFonts w:ascii="Times New Roman" w:hAnsi="Times New Roman" w:cs="Times New Roman"/>
          <w:i/>
          <w:iCs/>
          <w:sz w:val="28"/>
          <w:szCs w:val="28"/>
        </w:rPr>
        <w:t xml:space="preserve"> </w:t>
      </w:r>
      <w:r w:rsidRPr="004B3205">
        <w:rPr>
          <w:rFonts w:ascii="Times New Roman" w:hAnsi="Times New Roman" w:cs="Times New Roman"/>
          <w:sz w:val="28"/>
          <w:szCs w:val="28"/>
        </w:rPr>
        <w:t>описания рабочего места (повторение);</w:t>
      </w:r>
    </w:p>
    <w:p w:rsidR="00811335" w:rsidRPr="004B3205" w:rsidRDefault="00811335" w:rsidP="00811335">
      <w:pPr>
        <w:tabs>
          <w:tab w:val="left" w:pos="0"/>
        </w:tabs>
        <w:spacing w:after="0" w:line="360" w:lineRule="auto"/>
        <w:jc w:val="both"/>
        <w:rPr>
          <w:rFonts w:ascii="Cambria" w:hAnsi="Cambria"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простое настоящее время с наречиями повторности для выражения регулярных действий (повторение).</w:t>
      </w:r>
    </w:p>
    <w:p w:rsidR="00811335" w:rsidRPr="004B3205" w:rsidRDefault="00811335" w:rsidP="00811335">
      <w:pPr>
        <w:pStyle w:val="a4"/>
        <w:spacing w:after="0" w:line="360" w:lineRule="auto"/>
        <w:ind w:left="0" w:firstLine="709"/>
        <w:jc w:val="both"/>
        <w:rPr>
          <w:rFonts w:ascii="Times New Roman" w:hAnsi="Times New Roman"/>
          <w:sz w:val="28"/>
          <w:szCs w:val="28"/>
        </w:rPr>
      </w:pPr>
      <w:r w:rsidRPr="004B3205">
        <w:rPr>
          <w:rFonts w:ascii="Times New Roman" w:hAnsi="Times New Roman" w:cs="Times New Roman"/>
          <w:sz w:val="28"/>
          <w:szCs w:val="28"/>
        </w:rPr>
        <w:t>Л</w:t>
      </w:r>
      <w:r w:rsidRPr="004B3205">
        <w:rPr>
          <w:rFonts w:ascii="Times New Roman" w:hAnsi="Times New Roman"/>
          <w:sz w:val="28"/>
          <w:szCs w:val="28"/>
        </w:rPr>
        <w:t>ексический материал отбирается с учетом тематики общения Раздела 3:</w:t>
      </w:r>
    </w:p>
    <w:p w:rsidR="00811335" w:rsidRPr="004B3205" w:rsidRDefault="00811335" w:rsidP="00811335">
      <w:pPr>
        <w:spacing w:after="0" w:line="360" w:lineRule="auto"/>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профессий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(doctor, engineer, driver, pizza maker, vet, programmer, singer…);</w:t>
      </w:r>
    </w:p>
    <w:p w:rsidR="00811335" w:rsidRPr="004B3205" w:rsidRDefault="00811335" w:rsidP="00811335">
      <w:pPr>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lang w:val="en-US"/>
        </w:rPr>
        <w:t xml:space="preserve"> </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связанные</w:t>
      </w:r>
      <w:r w:rsidRPr="004B3205">
        <w:rPr>
          <w:rFonts w:ascii="Times New Roman" w:hAnsi="Times New Roman"/>
          <w:sz w:val="28"/>
          <w:szCs w:val="28"/>
          <w:lang w:val="en-US"/>
        </w:rPr>
        <w:t xml:space="preserve"> </w:t>
      </w:r>
      <w:r w:rsidRPr="004B3205">
        <w:rPr>
          <w:rFonts w:ascii="Times New Roman" w:hAnsi="Times New Roman"/>
          <w:sz w:val="28"/>
          <w:szCs w:val="28"/>
        </w:rPr>
        <w:t>с</w:t>
      </w:r>
      <w:r w:rsidRPr="004B3205">
        <w:rPr>
          <w:rFonts w:ascii="Times New Roman" w:hAnsi="Times New Roman"/>
          <w:sz w:val="28"/>
          <w:szCs w:val="28"/>
          <w:lang w:val="en-US"/>
        </w:rPr>
        <w:t xml:space="preserve"> </w:t>
      </w:r>
      <w:r w:rsidRPr="004B3205">
        <w:rPr>
          <w:rFonts w:ascii="Times New Roman" w:hAnsi="Times New Roman"/>
          <w:sz w:val="28"/>
          <w:szCs w:val="28"/>
        </w:rPr>
        <w:t>профессиями</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treat people, treat animals, be good at IT, to cook pizza, work in the office …);</w:t>
      </w:r>
    </w:p>
    <w:p w:rsidR="00811335" w:rsidRPr="004B3205" w:rsidRDefault="00811335" w:rsidP="00811335">
      <w:pPr>
        <w:spacing w:after="0" w:line="360" w:lineRule="auto"/>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своих</w:t>
      </w:r>
      <w:r w:rsidRPr="004B3205">
        <w:rPr>
          <w:rFonts w:ascii="Times New Roman" w:hAnsi="Times New Roman"/>
          <w:sz w:val="28"/>
          <w:szCs w:val="28"/>
          <w:lang w:val="en-US"/>
        </w:rPr>
        <w:t xml:space="preserve"> </w:t>
      </w:r>
      <w:r w:rsidRPr="004B3205">
        <w:rPr>
          <w:rFonts w:ascii="Times New Roman" w:hAnsi="Times New Roman"/>
          <w:sz w:val="28"/>
          <w:szCs w:val="28"/>
        </w:rPr>
        <w:t>интересов</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be keen on music, like cooking, enjoy  playing computer games; take care of pets, play the piano…);</w:t>
      </w:r>
    </w:p>
    <w:p w:rsidR="00811335" w:rsidRPr="004B3205" w:rsidRDefault="00811335" w:rsidP="00811335">
      <w:pPr>
        <w:spacing w:after="0" w:line="360" w:lineRule="auto"/>
        <w:jc w:val="both"/>
        <w:rPr>
          <w:rFonts w:ascii="Times New Roman" w:hAnsi="Times New Roman" w:cs="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 xml:space="preserve">лексические единицы, связанные с описанием рабочего места и его оборудованием: </w:t>
      </w:r>
      <w:r w:rsidRPr="004B3205">
        <w:rPr>
          <w:rFonts w:ascii="Times New Roman" w:hAnsi="Times New Roman" w:cs="Times New Roman"/>
          <w:i/>
          <w:iCs/>
          <w:sz w:val="28"/>
          <w:szCs w:val="28"/>
          <w:lang w:val="en-US"/>
        </w:rPr>
        <w:t>c</w:t>
      </w:r>
      <w:r w:rsidRPr="004B3205">
        <w:rPr>
          <w:rFonts w:asciiTheme="majorBidi" w:hAnsiTheme="majorBidi" w:cstheme="majorBidi"/>
          <w:bCs/>
          <w:i/>
          <w:iCs/>
          <w:sz w:val="28"/>
          <w:szCs w:val="28"/>
          <w:lang w:val="en-US"/>
        </w:rPr>
        <w:t>ooker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personal</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computer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printer</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white</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board</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X</w:t>
      </w:r>
      <w:r w:rsidRPr="004B3205">
        <w:rPr>
          <w:rFonts w:asciiTheme="majorBidi" w:hAnsiTheme="majorBidi" w:cstheme="majorBidi"/>
          <w:bCs/>
          <w:i/>
          <w:iCs/>
          <w:sz w:val="28"/>
          <w:szCs w:val="28"/>
        </w:rPr>
        <w:t>-</w:t>
      </w:r>
      <w:r w:rsidRPr="004B3205">
        <w:rPr>
          <w:rFonts w:asciiTheme="majorBidi" w:hAnsiTheme="majorBidi" w:cstheme="majorBidi"/>
          <w:bCs/>
          <w:i/>
          <w:iCs/>
          <w:sz w:val="28"/>
          <w:szCs w:val="28"/>
          <w:lang w:val="en-US"/>
        </w:rPr>
        <w:t>ray</w:t>
      </w:r>
      <w:r w:rsidRPr="004B3205">
        <w:rPr>
          <w:rFonts w:asciiTheme="majorBidi" w:hAnsiTheme="majorBidi" w:cstheme="majorBidi"/>
          <w:bCs/>
          <w:i/>
          <w:iCs/>
          <w:sz w:val="28"/>
          <w:szCs w:val="28"/>
        </w:rPr>
        <w:t xml:space="preserve"> </w:t>
      </w:r>
      <w:r w:rsidRPr="004B3205">
        <w:rPr>
          <w:rFonts w:asciiTheme="majorBidi" w:hAnsiTheme="majorBidi" w:cstheme="majorBidi"/>
          <w:bCs/>
          <w:i/>
          <w:iCs/>
          <w:sz w:val="28"/>
          <w:szCs w:val="28"/>
          <w:lang w:val="en-US"/>
        </w:rPr>
        <w:t>machine</w:t>
      </w:r>
      <w:r w:rsidRPr="004B3205">
        <w:rPr>
          <w:rFonts w:asciiTheme="majorBidi" w:hAnsiTheme="majorBidi" w:cstheme="majorBidi"/>
          <w:bCs/>
          <w:i/>
          <w:iCs/>
          <w:sz w:val="28"/>
          <w:szCs w:val="28"/>
        </w:rPr>
        <w:t>…).</w:t>
      </w:r>
    </w:p>
    <w:p w:rsidR="00811335" w:rsidRPr="004B3205" w:rsidRDefault="00811335" w:rsidP="00811335">
      <w:pPr>
        <w:pStyle w:val="a6"/>
        <w:spacing w:before="0" w:beforeAutospacing="0" w:after="0" w:afterAutospacing="0" w:line="360" w:lineRule="auto"/>
        <w:jc w:val="both"/>
        <w:rPr>
          <w:rFonts w:asciiTheme="majorBidi" w:hAnsiTheme="majorBidi" w:cstheme="majorBidi"/>
          <w:b/>
          <w:sz w:val="28"/>
          <w:szCs w:val="28"/>
        </w:rPr>
      </w:pPr>
      <w:r w:rsidRPr="004B3205">
        <w:rPr>
          <w:rFonts w:asciiTheme="majorBidi" w:hAnsiTheme="majorBidi" w:cstheme="majorBidi"/>
          <w:b/>
          <w:sz w:val="28"/>
          <w:szCs w:val="28"/>
        </w:rPr>
        <w:t>Раздел 4.  Праздники и знаменательные даты.</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1. Праздники в России.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2. Праздники в Великобритании,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3.  Фестивали.</w:t>
      </w:r>
    </w:p>
    <w:p w:rsidR="00811335" w:rsidRPr="004B3205" w:rsidRDefault="00811335" w:rsidP="00811335">
      <w:pPr>
        <w:pStyle w:val="a6"/>
        <w:spacing w:before="0" w:beforeAutospacing="0" w:after="0" w:afterAutospacing="0" w:line="360" w:lineRule="auto"/>
        <w:jc w:val="both"/>
        <w:rPr>
          <w:rFonts w:asciiTheme="majorBidi" w:hAnsiTheme="majorBidi" w:cstheme="majorBidi"/>
          <w:bCs/>
          <w:sz w:val="28"/>
          <w:szCs w:val="28"/>
        </w:rPr>
      </w:pPr>
      <w:r w:rsidRPr="004B3205">
        <w:rPr>
          <w:rFonts w:asciiTheme="majorBidi" w:hAnsiTheme="majorBidi" w:cstheme="majorBidi"/>
          <w:bCs/>
          <w:sz w:val="28"/>
          <w:szCs w:val="28"/>
        </w:rPr>
        <w:t>Тема 4.  Традиции дарить подарки на  праздники в России и Великобритании.</w:t>
      </w:r>
    </w:p>
    <w:p w:rsidR="00811335" w:rsidRPr="004B3205"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B3205">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B3205" w:rsidRDefault="00811335" w:rsidP="00811335">
      <w:pPr>
        <w:tabs>
          <w:tab w:val="left" w:pos="0"/>
        </w:tabs>
        <w:spacing w:after="0" w:line="360" w:lineRule="auto"/>
        <w:jc w:val="both"/>
        <w:rPr>
          <w:rFonts w:ascii="Times New Roman" w:eastAsia="Times New Roman" w:hAnsi="Times New Roman"/>
          <w:sz w:val="28"/>
          <w:szCs w:val="28"/>
          <w:lang w:bidi="he-IL"/>
        </w:rPr>
      </w:pPr>
      <w:r w:rsidRPr="004B3205">
        <w:rPr>
          <w:rFonts w:ascii="Times New Roman" w:eastAsia="Times New Roman" w:hAnsi="Times New Roman"/>
          <w:b/>
          <w:bCs/>
          <w:sz w:val="28"/>
          <w:szCs w:val="28"/>
          <w:lang w:bidi="he-IL"/>
        </w:rPr>
        <w:t>В области монологической формы речи</w:t>
      </w:r>
      <w:r w:rsidRPr="004B3205">
        <w:rPr>
          <w:rFonts w:ascii="Times New Roman" w:eastAsia="Times New Roman" w:hAnsi="Times New Roman"/>
          <w:sz w:val="28"/>
          <w:szCs w:val="28"/>
          <w:lang w:bidi="he-IL"/>
        </w:rPr>
        <w:t>:</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рассказывать о любимом празднике;</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 xml:space="preserve"> составлять рассказ про Рождество;</w:t>
      </w:r>
    </w:p>
    <w:p w:rsidR="00811335" w:rsidRPr="004B3205" w:rsidRDefault="00811335" w:rsidP="00811335">
      <w:pPr>
        <w:spacing w:after="0" w:line="360" w:lineRule="auto"/>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составлять рассказ об известном фестивале;</w:t>
      </w:r>
    </w:p>
    <w:p w:rsidR="00811335" w:rsidRPr="004B3205" w:rsidRDefault="00811335" w:rsidP="00811335">
      <w:pPr>
        <w:spacing w:after="0" w:line="360" w:lineRule="auto"/>
        <w:rPr>
          <w:rFonts w:ascii="Times New Roman" w:hAnsi="Times New Roman" w:cs="Times New Roman"/>
          <w:sz w:val="28"/>
          <w:szCs w:val="28"/>
        </w:rPr>
      </w:pPr>
      <w:r w:rsidRPr="004B3205">
        <w:rPr>
          <w:rFonts w:ascii="Wingdings" w:hAnsi="Wingdings"/>
          <w:sz w:val="28"/>
          <w:szCs w:val="28"/>
        </w:rPr>
        <w:lastRenderedPageBreak/>
        <w:t></w:t>
      </w:r>
      <w:r w:rsidRPr="004B3205">
        <w:rPr>
          <w:rFonts w:ascii="Wingdings" w:hAnsi="Wingdings"/>
          <w:sz w:val="28"/>
          <w:szCs w:val="28"/>
        </w:rPr>
        <w:t></w:t>
      </w:r>
      <w:r w:rsidRPr="004B3205">
        <w:rPr>
          <w:rFonts w:ascii="Times New Roman" w:hAnsi="Times New Roman" w:cs="Times New Roman"/>
          <w:sz w:val="28"/>
          <w:szCs w:val="28"/>
        </w:rPr>
        <w:t>составлять коллективный видео блог о подготовке подарков к праздникам;</w:t>
      </w:r>
    </w:p>
    <w:p w:rsidR="00811335" w:rsidRPr="004B3205" w:rsidRDefault="00811335" w:rsidP="00811335">
      <w:pPr>
        <w:spacing w:after="0" w:line="360" w:lineRule="auto"/>
        <w:rPr>
          <w:rFonts w:ascii="Times New Roman" w:hAnsi="Times New Roman"/>
          <w:b/>
          <w:sz w:val="28"/>
          <w:szCs w:val="28"/>
        </w:rPr>
      </w:pPr>
      <w:r w:rsidRPr="004B3205">
        <w:rPr>
          <w:rFonts w:ascii="Times New Roman" w:hAnsi="Times New Roman"/>
          <w:b/>
          <w:sz w:val="28"/>
          <w:szCs w:val="28"/>
        </w:rPr>
        <w:t>в области письма:</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 xml:space="preserve">составлять поздравительную открытку с Новым годом и Рождеством; </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писать открытку с фестиваля;</w:t>
      </w:r>
    </w:p>
    <w:p w:rsidR="00811335" w:rsidRPr="004B3205" w:rsidRDefault="00811335" w:rsidP="00811335">
      <w:pPr>
        <w:spacing w:after="0" w:line="360" w:lineRule="auto"/>
        <w:rPr>
          <w:rFonts w:ascii="Times New Roman" w:hAnsi="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bCs/>
          <w:sz w:val="28"/>
          <w:szCs w:val="28"/>
        </w:rPr>
        <w:t>составлять презентацию или плакат о любимом празднике;</w:t>
      </w:r>
    </w:p>
    <w:p w:rsidR="00811335" w:rsidRPr="004B3205" w:rsidRDefault="00811335" w:rsidP="00811335">
      <w:pPr>
        <w:spacing w:after="0" w:line="360" w:lineRule="auto"/>
        <w:rPr>
          <w:rFonts w:ascii="Times New Roman" w:hAnsi="Times New Roman" w:cs="Times New Roman"/>
          <w:b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cs="Times New Roman"/>
          <w:sz w:val="28"/>
          <w:szCs w:val="28"/>
        </w:rPr>
        <w:t>составлять список подарков для своей семьи к определенному празднику.</w:t>
      </w:r>
    </w:p>
    <w:p w:rsidR="00811335" w:rsidRPr="004B3205" w:rsidRDefault="00811335" w:rsidP="00811335">
      <w:pPr>
        <w:pStyle w:val="ConsPlusNormal"/>
        <w:tabs>
          <w:tab w:val="left" w:pos="993"/>
        </w:tabs>
        <w:spacing w:line="360" w:lineRule="auto"/>
        <w:ind w:left="709"/>
        <w:jc w:val="both"/>
        <w:rPr>
          <w:rFonts w:ascii="Times New Roman" w:hAnsi="Times New Roman"/>
          <w:b/>
          <w:sz w:val="28"/>
          <w:szCs w:val="28"/>
        </w:rPr>
      </w:pPr>
      <w:r w:rsidRPr="004B3205">
        <w:rPr>
          <w:rFonts w:ascii="Times New Roman" w:hAnsi="Times New Roman"/>
          <w:b/>
          <w:sz w:val="28"/>
          <w:szCs w:val="28"/>
        </w:rPr>
        <w:t>Примерный лексико-грамматический материал.</w:t>
      </w:r>
    </w:p>
    <w:p w:rsidR="00811335" w:rsidRPr="004B3205" w:rsidRDefault="00811335" w:rsidP="00811335">
      <w:pPr>
        <w:spacing w:after="0" w:line="360" w:lineRule="auto"/>
        <w:ind w:firstLine="709"/>
        <w:jc w:val="both"/>
        <w:rPr>
          <w:rFonts w:ascii="Times New Roman" w:hAnsi="Times New Roman"/>
          <w:sz w:val="28"/>
          <w:szCs w:val="28"/>
        </w:rPr>
      </w:pPr>
      <w:r w:rsidRPr="004B3205">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B3205" w:rsidRDefault="00811335" w:rsidP="00811335">
      <w:pPr>
        <w:tabs>
          <w:tab w:val="left" w:pos="0"/>
        </w:tabs>
        <w:spacing w:after="0" w:line="360" w:lineRule="auto"/>
        <w:jc w:val="both"/>
        <w:rPr>
          <w:rFonts w:ascii="Times New Roman" w:hAnsi="Times New Roman"/>
          <w:sz w:val="28"/>
          <w:szCs w:val="28"/>
        </w:rPr>
      </w:pPr>
      <w:r w:rsidRPr="004B3205">
        <w:rPr>
          <w:rFonts w:ascii="Wingdings" w:hAnsi="Wingdings"/>
          <w:sz w:val="28"/>
          <w:szCs w:val="28"/>
        </w:rPr>
        <w:t></w:t>
      </w:r>
      <w:r w:rsidRPr="004B3205">
        <w:rPr>
          <w:rFonts w:ascii="Wingdings" w:hAnsi="Wingdings"/>
          <w:sz w:val="28"/>
          <w:szCs w:val="28"/>
        </w:rPr>
        <w:t></w:t>
      </w:r>
      <w:r w:rsidRPr="004B3205">
        <w:rPr>
          <w:rFonts w:ascii="Times New Roman" w:hAnsi="Times New Roman"/>
          <w:sz w:val="28"/>
          <w:szCs w:val="28"/>
        </w:rPr>
        <w:t>сравнительная  и превосходная степень имен прилагательных в регулярных и нерегулярных формах (</w:t>
      </w:r>
      <w:r w:rsidRPr="004B3205">
        <w:rPr>
          <w:rFonts w:ascii="Times New Roman" w:hAnsi="Times New Roman"/>
          <w:i/>
          <w:sz w:val="28"/>
          <w:szCs w:val="28"/>
          <w:lang w:val="en-US"/>
        </w:rPr>
        <w:t>happy</w:t>
      </w:r>
      <w:r w:rsidRPr="004B3205">
        <w:rPr>
          <w:rFonts w:ascii="Times New Roman" w:hAnsi="Times New Roman"/>
          <w:i/>
          <w:sz w:val="28"/>
          <w:szCs w:val="28"/>
        </w:rPr>
        <w:t xml:space="preserve">, </w:t>
      </w:r>
      <w:r w:rsidRPr="004B3205">
        <w:rPr>
          <w:rFonts w:ascii="Times New Roman" w:hAnsi="Times New Roman"/>
          <w:i/>
          <w:sz w:val="28"/>
          <w:szCs w:val="28"/>
          <w:lang w:val="en-US"/>
        </w:rPr>
        <w:t>the</w:t>
      </w:r>
      <w:r w:rsidRPr="004B3205">
        <w:rPr>
          <w:rFonts w:ascii="Times New Roman" w:hAnsi="Times New Roman"/>
          <w:i/>
          <w:sz w:val="28"/>
          <w:szCs w:val="28"/>
        </w:rPr>
        <w:t xml:space="preserve"> </w:t>
      </w:r>
      <w:r w:rsidRPr="004B3205">
        <w:rPr>
          <w:rFonts w:ascii="Times New Roman" w:hAnsi="Times New Roman"/>
          <w:i/>
          <w:sz w:val="28"/>
          <w:szCs w:val="28"/>
          <w:lang w:val="en-US"/>
        </w:rPr>
        <w:t>happiest</w:t>
      </w:r>
      <w:r w:rsidRPr="004B3205">
        <w:rPr>
          <w:rFonts w:ascii="Times New Roman" w:hAnsi="Times New Roman"/>
          <w:sz w:val="28"/>
          <w:szCs w:val="28"/>
        </w:rPr>
        <w:t>);</w:t>
      </w:r>
    </w:p>
    <w:p w:rsidR="00811335" w:rsidRPr="004B3205" w:rsidRDefault="00811335" w:rsidP="00811335">
      <w:pPr>
        <w:tabs>
          <w:tab w:val="left" w:pos="0"/>
        </w:tabs>
        <w:spacing w:after="0" w:line="360" w:lineRule="auto"/>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модели</w:t>
      </w:r>
      <w:r w:rsidRPr="004B3205">
        <w:rPr>
          <w:rFonts w:ascii="Times New Roman" w:hAnsi="Times New Roman"/>
          <w:sz w:val="28"/>
          <w:szCs w:val="28"/>
          <w:lang w:val="en-US"/>
        </w:rPr>
        <w:t xml:space="preserve">:  </w:t>
      </w:r>
      <w:r w:rsidRPr="004B3205">
        <w:rPr>
          <w:rFonts w:ascii="Times New Roman" w:hAnsi="Times New Roman"/>
          <w:i/>
          <w:sz w:val="28"/>
          <w:szCs w:val="28"/>
          <w:lang w:val="en-US"/>
        </w:rPr>
        <w:t>It opens…/they close…/What time</w:t>
      </w:r>
      <w:r w:rsidRPr="004B3205">
        <w:rPr>
          <w:rFonts w:ascii="Times New Roman" w:hAnsi="Times New Roman"/>
          <w:sz w:val="28"/>
          <w:szCs w:val="28"/>
          <w:lang w:val="en-US"/>
        </w:rPr>
        <w:t>….?;</w:t>
      </w:r>
    </w:p>
    <w:p w:rsidR="00811335" w:rsidRPr="004B3205" w:rsidRDefault="00811335" w:rsidP="00811335">
      <w:pPr>
        <w:tabs>
          <w:tab w:val="left" w:pos="0"/>
        </w:tabs>
        <w:spacing w:after="0" w:line="360" w:lineRule="auto"/>
        <w:jc w:val="both"/>
        <w:rPr>
          <w:rFonts w:ascii="Times New Roman" w:hAnsi="Times New Roman" w:cs="Times New Roman"/>
          <w:i/>
          <w:iCs/>
          <w:sz w:val="28"/>
          <w:szCs w:val="28"/>
          <w:lang w:val="en-US"/>
        </w:rPr>
      </w:pPr>
      <w:r w:rsidRPr="004B3205">
        <w:rPr>
          <w:rFonts w:ascii="Wingdings" w:hAnsi="Wingdings"/>
          <w:sz w:val="28"/>
          <w:szCs w:val="28"/>
        </w:rPr>
        <w:t></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речевая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модель</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It’s celebrated…, The festival is  held…;</w:t>
      </w:r>
    </w:p>
    <w:p w:rsidR="00811335" w:rsidRPr="004B3205" w:rsidRDefault="00811335" w:rsidP="00811335">
      <w:pPr>
        <w:tabs>
          <w:tab w:val="left" w:pos="0"/>
        </w:tabs>
        <w:spacing w:after="0" w:line="360" w:lineRule="auto"/>
        <w:jc w:val="both"/>
        <w:rPr>
          <w:rFonts w:ascii="Times New Roman" w:hAnsi="Times New Roman" w:cs="Times New Roman"/>
          <w:i/>
          <w:iCs/>
          <w:sz w:val="28"/>
          <w:szCs w:val="28"/>
        </w:rPr>
      </w:pPr>
      <w:r w:rsidRPr="004B3205">
        <w:rPr>
          <w:rFonts w:ascii="Wingdings" w:hAnsi="Wingdings"/>
          <w:sz w:val="28"/>
          <w:szCs w:val="28"/>
        </w:rPr>
        <w:t></w:t>
      </w:r>
      <w:r w:rsidRPr="004B3205">
        <w:rPr>
          <w:rFonts w:ascii="Wingdings" w:hAnsi="Wingdings"/>
          <w:sz w:val="28"/>
          <w:szCs w:val="28"/>
        </w:rPr>
        <w:t></w:t>
      </w:r>
      <w:r w:rsidRPr="004B3205">
        <w:rPr>
          <w:rFonts w:ascii="Cambria" w:hAnsi="Cambria"/>
          <w:sz w:val="28"/>
          <w:szCs w:val="28"/>
        </w:rPr>
        <w:t xml:space="preserve">предлоги и </w:t>
      </w:r>
      <w:r w:rsidRPr="004B3205">
        <w:rPr>
          <w:rFonts w:ascii="Times New Roman" w:hAnsi="Times New Roman" w:cs="Times New Roman"/>
          <w:sz w:val="28"/>
          <w:szCs w:val="28"/>
        </w:rPr>
        <w:t xml:space="preserve">порядковые числительные в речевых моделях для обозначения знаменательных дат: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25</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December</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on</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the</w:t>
      </w:r>
      <w:r w:rsidRPr="004B3205">
        <w:rPr>
          <w:rFonts w:ascii="Times New Roman" w:hAnsi="Times New Roman" w:cs="Times New Roman"/>
          <w:i/>
          <w:iCs/>
          <w:sz w:val="28"/>
          <w:szCs w:val="28"/>
        </w:rPr>
        <w:t xml:space="preserve"> 8</w:t>
      </w:r>
      <w:r w:rsidRPr="004B3205">
        <w:rPr>
          <w:rFonts w:ascii="Times New Roman" w:hAnsi="Times New Roman" w:cs="Times New Roman"/>
          <w:i/>
          <w:iCs/>
          <w:sz w:val="28"/>
          <w:szCs w:val="28"/>
          <w:vertAlign w:val="superscript"/>
          <w:lang w:val="en-US"/>
        </w:rPr>
        <w:t>th</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of</w:t>
      </w:r>
      <w:r w:rsidRPr="004B3205">
        <w:rPr>
          <w:rFonts w:ascii="Times New Roman" w:hAnsi="Times New Roman" w:cs="Times New Roman"/>
          <w:i/>
          <w:iCs/>
          <w:sz w:val="28"/>
          <w:szCs w:val="28"/>
        </w:rPr>
        <w:t xml:space="preserve"> </w:t>
      </w:r>
      <w:r w:rsidRPr="004B3205">
        <w:rPr>
          <w:rFonts w:ascii="Times New Roman" w:hAnsi="Times New Roman" w:cs="Times New Roman"/>
          <w:i/>
          <w:iCs/>
          <w:sz w:val="28"/>
          <w:szCs w:val="28"/>
          <w:lang w:val="en-US"/>
        </w:rPr>
        <w:t>March</w:t>
      </w:r>
      <w:r w:rsidRPr="004B3205">
        <w:rPr>
          <w:rFonts w:ascii="Times New Roman" w:hAnsi="Times New Roman" w:cs="Times New Roman"/>
          <w:i/>
          <w:iCs/>
          <w:sz w:val="28"/>
          <w:szCs w:val="28"/>
        </w:rPr>
        <w:t>… .</w:t>
      </w:r>
    </w:p>
    <w:p w:rsidR="00811335" w:rsidRPr="004B3205" w:rsidRDefault="00811335" w:rsidP="00811335">
      <w:pPr>
        <w:tabs>
          <w:tab w:val="left" w:pos="0"/>
        </w:tabs>
        <w:suppressAutoHyphens/>
        <w:spacing w:after="0" w:line="360" w:lineRule="auto"/>
        <w:ind w:firstLine="709"/>
        <w:jc w:val="both"/>
        <w:rPr>
          <w:rFonts w:ascii="Times New Roman" w:hAnsi="Times New Roman"/>
          <w:sz w:val="28"/>
          <w:szCs w:val="28"/>
        </w:rPr>
      </w:pPr>
      <w:r w:rsidRPr="004B3205">
        <w:rPr>
          <w:rFonts w:ascii="Times New Roman" w:hAnsi="Times New Roman"/>
          <w:sz w:val="28"/>
          <w:szCs w:val="28"/>
        </w:rPr>
        <w:t>Лексический материал отбирается с учетом тематики общения Раздела 4:</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названия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праздников</w:t>
      </w:r>
      <w:r w:rsidRPr="004B3205">
        <w:rPr>
          <w:rFonts w:ascii="Times New Roman" w:hAnsi="Times New Roman"/>
          <w:sz w:val="28"/>
          <w:szCs w:val="28"/>
          <w:lang w:val="en-US"/>
        </w:rPr>
        <w:t xml:space="preserve"> </w:t>
      </w:r>
      <w:r>
        <w:rPr>
          <w:rFonts w:ascii="Times New Roman" w:hAnsi="Times New Roman"/>
          <w:i/>
          <w:iCs/>
          <w:sz w:val="28"/>
          <w:szCs w:val="28"/>
          <w:lang w:val="en-US"/>
        </w:rPr>
        <w:t>(</w:t>
      </w:r>
      <w:r w:rsidRPr="004B3205">
        <w:rPr>
          <w:rFonts w:ascii="Times New Roman" w:hAnsi="Times New Roman"/>
          <w:i/>
          <w:iCs/>
          <w:sz w:val="28"/>
          <w:szCs w:val="28"/>
          <w:lang w:val="en-US"/>
        </w:rPr>
        <w:t>New Year, Christmas, Women’s Day, Easter…);</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лексико</w:t>
      </w:r>
      <w:r w:rsidRPr="004B3205">
        <w:rPr>
          <w:rFonts w:ascii="Times New Roman" w:hAnsi="Times New Roman"/>
          <w:sz w:val="28"/>
          <w:szCs w:val="28"/>
          <w:lang w:val="en-US"/>
        </w:rPr>
        <w:t>-</w:t>
      </w:r>
      <w:r w:rsidRPr="004B3205">
        <w:rPr>
          <w:rFonts w:ascii="Times New Roman" w:hAnsi="Times New Roman"/>
          <w:sz w:val="28"/>
          <w:szCs w:val="28"/>
        </w:rPr>
        <w:t>грамматические</w:t>
      </w:r>
      <w:r w:rsidRPr="004B3205">
        <w:rPr>
          <w:rFonts w:ascii="Times New Roman" w:hAnsi="Times New Roman"/>
          <w:sz w:val="28"/>
          <w:szCs w:val="28"/>
          <w:lang w:val="en-US"/>
        </w:rPr>
        <w:t xml:space="preserve"> </w:t>
      </w:r>
      <w:r w:rsidRPr="004B3205">
        <w:rPr>
          <w:rFonts w:ascii="Times New Roman" w:hAnsi="Times New Roman"/>
          <w:sz w:val="28"/>
          <w:szCs w:val="28"/>
        </w:rPr>
        <w:t>единства</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описания</w:t>
      </w:r>
      <w:r w:rsidRPr="004B3205">
        <w:rPr>
          <w:rFonts w:ascii="Times New Roman" w:hAnsi="Times New Roman"/>
          <w:sz w:val="28"/>
          <w:szCs w:val="28"/>
          <w:lang w:val="en-US"/>
        </w:rPr>
        <w:t xml:space="preserve"> </w:t>
      </w:r>
      <w:r w:rsidRPr="004B3205">
        <w:rPr>
          <w:rFonts w:ascii="Times New Roman" w:hAnsi="Times New Roman"/>
          <w:sz w:val="28"/>
          <w:szCs w:val="28"/>
        </w:rPr>
        <w:t>праздничных</w:t>
      </w:r>
      <w:r w:rsidRPr="004B3205">
        <w:rPr>
          <w:rFonts w:ascii="Times New Roman" w:hAnsi="Times New Roman"/>
          <w:sz w:val="28"/>
          <w:szCs w:val="28"/>
          <w:lang w:val="en-US"/>
        </w:rPr>
        <w:t xml:space="preserve"> </w:t>
      </w:r>
      <w:r w:rsidRPr="004B3205">
        <w:rPr>
          <w:rFonts w:ascii="Times New Roman" w:hAnsi="Times New Roman"/>
          <w:sz w:val="28"/>
          <w:szCs w:val="28"/>
        </w:rPr>
        <w:t>событий</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decorate  the Christmas tree, buy presents, write cards, cook meals, buy chocolate eggs, colour eggs, bake a cake…);</w:t>
      </w:r>
    </w:p>
    <w:p w:rsidR="00811335" w:rsidRPr="004B3205" w:rsidRDefault="00811335" w:rsidP="00811335">
      <w:pPr>
        <w:pStyle w:val="a4"/>
        <w:tabs>
          <w:tab w:val="left" w:pos="0"/>
        </w:tabs>
        <w:suppressAutoHyphens/>
        <w:spacing w:after="0" w:line="360" w:lineRule="auto"/>
        <w:ind w:left="0"/>
        <w:jc w:val="both"/>
        <w:rPr>
          <w:rFonts w:ascii="Times New Roman" w:hAnsi="Times New Roman"/>
          <w:i/>
          <w:iCs/>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sz w:val="28"/>
          <w:szCs w:val="28"/>
        </w:rPr>
        <w:t>речевые</w:t>
      </w:r>
      <w:r w:rsidRPr="004B3205">
        <w:rPr>
          <w:rFonts w:ascii="Times New Roman" w:hAnsi="Times New Roman"/>
          <w:sz w:val="28"/>
          <w:szCs w:val="28"/>
          <w:lang w:val="en-US"/>
        </w:rPr>
        <w:t xml:space="preserve"> </w:t>
      </w:r>
      <w:r w:rsidRPr="004B3205">
        <w:rPr>
          <w:rFonts w:ascii="Times New Roman" w:hAnsi="Times New Roman"/>
          <w:sz w:val="28"/>
          <w:szCs w:val="28"/>
        </w:rPr>
        <w:t>клише</w:t>
      </w:r>
      <w:r w:rsidRPr="004B3205">
        <w:rPr>
          <w:rFonts w:ascii="Times New Roman" w:hAnsi="Times New Roman"/>
          <w:sz w:val="28"/>
          <w:szCs w:val="28"/>
          <w:lang w:val="en-US"/>
        </w:rPr>
        <w:t xml:space="preserve"> </w:t>
      </w:r>
      <w:r w:rsidRPr="004B3205">
        <w:rPr>
          <w:rFonts w:ascii="Times New Roman" w:hAnsi="Times New Roman"/>
          <w:sz w:val="28"/>
          <w:szCs w:val="28"/>
        </w:rPr>
        <w:t>для</w:t>
      </w:r>
      <w:r w:rsidRPr="004B3205">
        <w:rPr>
          <w:rFonts w:ascii="Times New Roman" w:hAnsi="Times New Roman"/>
          <w:sz w:val="28"/>
          <w:szCs w:val="28"/>
          <w:lang w:val="en-US"/>
        </w:rPr>
        <w:t xml:space="preserve"> </w:t>
      </w:r>
      <w:r w:rsidRPr="004B3205">
        <w:rPr>
          <w:rFonts w:ascii="Times New Roman" w:hAnsi="Times New Roman"/>
          <w:sz w:val="28"/>
          <w:szCs w:val="28"/>
        </w:rPr>
        <w:t>открыток</w:t>
      </w:r>
      <w:r w:rsidRPr="004B3205">
        <w:rPr>
          <w:rFonts w:ascii="Times New Roman" w:hAnsi="Times New Roman"/>
          <w:sz w:val="28"/>
          <w:szCs w:val="28"/>
          <w:lang w:val="en-US"/>
        </w:rPr>
        <w:t xml:space="preserve"> (</w:t>
      </w:r>
      <w:r w:rsidRPr="004B3205">
        <w:rPr>
          <w:rFonts w:ascii="Times New Roman" w:hAnsi="Times New Roman"/>
          <w:i/>
          <w:iCs/>
          <w:sz w:val="28"/>
          <w:szCs w:val="28"/>
          <w:lang w:val="en-US"/>
        </w:rPr>
        <w:t>Happy New Year, Merry Christmas, Happy Easter, I wish you happiness, best wishes, with love);</w:t>
      </w:r>
    </w:p>
    <w:p w:rsidR="00811335" w:rsidRPr="004B3205" w:rsidRDefault="00811335" w:rsidP="00811335">
      <w:pPr>
        <w:pStyle w:val="a4"/>
        <w:tabs>
          <w:tab w:val="left" w:pos="0"/>
        </w:tabs>
        <w:suppressAutoHyphens/>
        <w:spacing w:after="0" w:line="360" w:lineRule="auto"/>
        <w:ind w:left="0"/>
        <w:jc w:val="both"/>
        <w:rPr>
          <w:rFonts w:ascii="Times New Roman" w:hAnsi="Times New Roman"/>
          <w:sz w:val="28"/>
          <w:szCs w:val="28"/>
          <w:lang w:val="en-US"/>
        </w:rPr>
      </w:pPr>
      <w:r w:rsidRPr="004B3205">
        <w:rPr>
          <w:rFonts w:ascii="Wingdings" w:hAnsi="Wingdings"/>
          <w:sz w:val="28"/>
          <w:szCs w:val="28"/>
        </w:rPr>
        <w:t></w:t>
      </w:r>
      <w:r w:rsidRPr="004B3205">
        <w:rPr>
          <w:rFonts w:ascii="Wingdings" w:hAnsi="Wingdings"/>
          <w:sz w:val="28"/>
          <w:szCs w:val="28"/>
          <w:lang w:val="en-US"/>
        </w:rPr>
        <w:t></w:t>
      </w:r>
      <w:r w:rsidRPr="004B3205">
        <w:rPr>
          <w:rFonts w:ascii="Times New Roman" w:hAnsi="Times New Roman" w:cs="Times New Roman"/>
          <w:sz w:val="28"/>
          <w:szCs w:val="28"/>
        </w:rPr>
        <w:t>лексические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единицы</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речевые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клише</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для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описания</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подготовки</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к</w:t>
      </w:r>
      <w:r w:rsidRPr="004B3205">
        <w:rPr>
          <w:rFonts w:ascii="Times New Roman" w:hAnsi="Times New Roman" w:cs="Times New Roman"/>
          <w:sz w:val="28"/>
          <w:szCs w:val="28"/>
          <w:lang w:val="en-US"/>
        </w:rPr>
        <w:t xml:space="preserve"> </w:t>
      </w:r>
      <w:r w:rsidRPr="004B3205">
        <w:rPr>
          <w:rFonts w:ascii="Times New Roman" w:hAnsi="Times New Roman" w:cs="Times New Roman"/>
          <w:sz w:val="28"/>
          <w:szCs w:val="28"/>
        </w:rPr>
        <w:t>празднику</w:t>
      </w:r>
      <w:r w:rsidRPr="004B3205">
        <w:rPr>
          <w:rFonts w:ascii="Times New Roman" w:hAnsi="Times New Roman" w:cs="Times New Roman"/>
          <w:sz w:val="28"/>
          <w:szCs w:val="28"/>
          <w:lang w:val="en-US"/>
        </w:rPr>
        <w:t xml:space="preserve">: </w:t>
      </w:r>
      <w:r w:rsidRPr="004B3205">
        <w:rPr>
          <w:rFonts w:ascii="Times New Roman" w:hAnsi="Times New Roman" w:cs="Times New Roman"/>
          <w:i/>
          <w:iCs/>
          <w:sz w:val="28"/>
          <w:szCs w:val="28"/>
          <w:lang w:val="en-US"/>
        </w:rPr>
        <w:t xml:space="preserve">wrapping paper, to buy  flowers, to give sweets, a box of chocolates… </w:t>
      </w:r>
    </w:p>
    <w:p w:rsidR="00811335"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lang w:val="en-US"/>
        </w:rPr>
      </w:pP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lastRenderedPageBreak/>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8</w:t>
      </w:r>
      <w:r w:rsidRPr="00CE6DFE">
        <w:rPr>
          <w:b/>
          <w:bCs/>
          <w:sz w:val="28"/>
          <w:szCs w:val="28"/>
        </w:rPr>
        <w:t xml:space="preserve"> КЛАСС (</w:t>
      </w:r>
      <w:r>
        <w:rPr>
          <w:b/>
          <w:bCs/>
          <w:sz w:val="28"/>
          <w:szCs w:val="28"/>
        </w:rPr>
        <w:t>четвертый</w:t>
      </w:r>
      <w:r w:rsidRPr="00CE6DFE">
        <w:rPr>
          <w:b/>
          <w:bCs/>
          <w:sz w:val="28"/>
          <w:szCs w:val="28"/>
        </w:rPr>
        <w:t xml:space="preserve"> год обучения на уровне основного общего образования)</w:t>
      </w:r>
    </w:p>
    <w:p w:rsidR="00811335" w:rsidRPr="004040DA" w:rsidRDefault="00811335" w:rsidP="00811335">
      <w:pPr>
        <w:pStyle w:val="ConsPlusNormal"/>
        <w:tabs>
          <w:tab w:val="left" w:pos="993"/>
        </w:tabs>
        <w:spacing w:line="360" w:lineRule="auto"/>
        <w:jc w:val="both"/>
        <w:rPr>
          <w:rFonts w:asciiTheme="majorBidi" w:hAnsiTheme="majorBidi" w:cstheme="majorBidi"/>
          <w:b/>
          <w:sz w:val="28"/>
          <w:szCs w:val="28"/>
        </w:rPr>
      </w:pPr>
      <w:r w:rsidRPr="004040DA">
        <w:rPr>
          <w:rFonts w:asciiTheme="majorBidi" w:hAnsiTheme="majorBidi" w:cstheme="majorBidi"/>
          <w:b/>
          <w:sz w:val="28"/>
          <w:szCs w:val="28"/>
        </w:rPr>
        <w:t xml:space="preserve">Раздел 1. Интернет и гаджеты.  </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1. Мир гаджетов.</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2. Социальные сети.</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3. Блоги.</w:t>
      </w:r>
    </w:p>
    <w:p w:rsidR="00811335" w:rsidRPr="004040DA" w:rsidRDefault="00811335" w:rsidP="00811335">
      <w:pPr>
        <w:pStyle w:val="ConsPlusNormal"/>
        <w:tabs>
          <w:tab w:val="left" w:pos="993"/>
        </w:tabs>
        <w:spacing w:line="360" w:lineRule="auto"/>
        <w:jc w:val="both"/>
        <w:rPr>
          <w:rFonts w:asciiTheme="majorBidi" w:hAnsiTheme="majorBidi" w:cstheme="majorBidi"/>
          <w:sz w:val="28"/>
          <w:szCs w:val="28"/>
        </w:rPr>
      </w:pPr>
      <w:r w:rsidRPr="004040DA">
        <w:rPr>
          <w:rFonts w:asciiTheme="majorBidi" w:hAnsiTheme="majorBidi" w:cstheme="majorBidi"/>
          <w:sz w:val="28"/>
          <w:szCs w:val="28"/>
        </w:rPr>
        <w:t>4. Безопасность в интернете.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краткое описание технического устройства (гаджета);</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голосовые и видео  сообщения о себе для странички в социальных сетях;</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рассказ по образцу  о своих гаджетах, технических устройствах и их применении;</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безопасного поведения в интернете;</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об используемых технических устройствах  (гаджетах);</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 образцу страничку или отдельную рубрику с информацией о себе  для социальных сетей;</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пост для блога по изученному образцу;</w:t>
      </w:r>
    </w:p>
    <w:p w:rsidR="00811335" w:rsidRPr="004040DA" w:rsidRDefault="00811335" w:rsidP="00811335">
      <w:pPr>
        <w:pStyle w:val="ConsPlusNormal"/>
        <w:tabs>
          <w:tab w:val="left" w:pos="993"/>
        </w:tabs>
        <w:spacing w:line="360" w:lineRule="auto"/>
        <w:jc w:val="both"/>
        <w:rPr>
          <w:rFonts w:ascii="Times New Roman" w:hAnsi="Times New Roman" w:cs="Times New Roman"/>
          <w:sz w:val="28"/>
          <w:szCs w:val="28"/>
        </w:rPr>
      </w:pPr>
      <w:r w:rsidRPr="004040DA">
        <w:rPr>
          <w:rFonts w:ascii="Wingdings" w:hAnsi="Wingdings"/>
          <w:iC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составлять краткое электронное письмо по образцу.</w:t>
      </w:r>
    </w:p>
    <w:p w:rsidR="00811335" w:rsidRPr="004040DA" w:rsidRDefault="00811335" w:rsidP="00811335">
      <w:pPr>
        <w:pStyle w:val="ConsPlusNormal"/>
        <w:tabs>
          <w:tab w:val="left" w:pos="993"/>
        </w:tabs>
        <w:spacing w:line="360" w:lineRule="auto"/>
        <w:ind w:firstLine="992"/>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возможностей гаджетов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photos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listen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sz w:val="28"/>
          <w:szCs w:val="28"/>
        </w:rPr>
        <w:t>прошедшее простое время с неправильными глаголами в повествовательном, вопросительно</w:t>
      </w:r>
      <w:r>
        <w:rPr>
          <w:rFonts w:ascii="Times New Roman" w:hAnsi="Times New Roman"/>
          <w:sz w:val="28"/>
          <w:szCs w:val="28"/>
        </w:rPr>
        <w:t>м, отрицательном предложениях (</w:t>
      </w:r>
      <w:r w:rsidRPr="004040DA">
        <w:rPr>
          <w:rFonts w:ascii="Times New Roman" w:hAnsi="Times New Roman"/>
          <w:i/>
          <w:iCs/>
          <w:sz w:val="28"/>
          <w:szCs w:val="28"/>
          <w:lang w:val="en-US"/>
        </w:rPr>
        <w:t>When</w:t>
      </w:r>
      <w:r w:rsidRPr="004040DA">
        <w:rPr>
          <w:rFonts w:ascii="Times New Roman" w:hAnsi="Times New Roman"/>
          <w:i/>
          <w:iCs/>
          <w:sz w:val="28"/>
          <w:szCs w:val="28"/>
        </w:rPr>
        <w:t xml:space="preserve"> </w:t>
      </w:r>
      <w:r w:rsidRPr="004040DA">
        <w:rPr>
          <w:rFonts w:ascii="Times New Roman" w:hAnsi="Times New Roman"/>
          <w:i/>
          <w:iCs/>
          <w:sz w:val="28"/>
          <w:szCs w:val="28"/>
          <w:lang w:val="en-US"/>
        </w:rPr>
        <w:t>did</w:t>
      </w:r>
      <w:r w:rsidRPr="004040DA">
        <w:rPr>
          <w:rFonts w:ascii="Times New Roman" w:hAnsi="Times New Roman"/>
          <w:i/>
          <w:iCs/>
          <w:sz w:val="28"/>
          <w:szCs w:val="28"/>
        </w:rPr>
        <w:t xml:space="preserve"> </w:t>
      </w:r>
      <w:r w:rsidRPr="004040DA">
        <w:rPr>
          <w:rFonts w:ascii="Times New Roman" w:hAnsi="Times New Roman"/>
          <w:i/>
          <w:iCs/>
          <w:sz w:val="28"/>
          <w:szCs w:val="28"/>
          <w:lang w:val="en-US"/>
        </w:rPr>
        <w:t>you</w:t>
      </w:r>
      <w:r w:rsidRPr="004040DA">
        <w:rPr>
          <w:rFonts w:ascii="Times New Roman" w:hAnsi="Times New Roman"/>
          <w:i/>
          <w:iCs/>
          <w:sz w:val="28"/>
          <w:szCs w:val="28"/>
        </w:rPr>
        <w:t xml:space="preserve"> </w:t>
      </w:r>
      <w:r w:rsidRPr="004040DA">
        <w:rPr>
          <w:rFonts w:ascii="Times New Roman" w:hAnsi="Times New Roman"/>
          <w:i/>
          <w:iCs/>
          <w:sz w:val="28"/>
          <w:szCs w:val="28"/>
          <w:lang w:val="en-US"/>
        </w:rPr>
        <w:t>buy</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I</w:t>
      </w:r>
      <w:r w:rsidRPr="004040DA">
        <w:rPr>
          <w:rFonts w:ascii="Times New Roman" w:hAnsi="Times New Roman"/>
          <w:i/>
          <w:iCs/>
          <w:sz w:val="28"/>
          <w:szCs w:val="28"/>
        </w:rPr>
        <w:t xml:space="preserve"> </w:t>
      </w:r>
      <w:r w:rsidRPr="004040DA">
        <w:rPr>
          <w:rFonts w:ascii="Times New Roman" w:hAnsi="Times New Roman"/>
          <w:i/>
          <w:iCs/>
          <w:sz w:val="28"/>
          <w:szCs w:val="28"/>
          <w:lang w:val="en-US"/>
        </w:rPr>
        <w:t>got</w:t>
      </w:r>
      <w:r w:rsidRPr="004040DA">
        <w:rPr>
          <w:rFonts w:ascii="Times New Roman" w:hAnsi="Times New Roman"/>
          <w:i/>
          <w:iCs/>
          <w:sz w:val="28"/>
          <w:szCs w:val="28"/>
        </w:rPr>
        <w:t xml:space="preserve"> </w:t>
      </w:r>
      <w:r w:rsidRPr="004040DA">
        <w:rPr>
          <w:rFonts w:ascii="Times New Roman" w:hAnsi="Times New Roman"/>
          <w:i/>
          <w:iCs/>
          <w:sz w:val="28"/>
          <w:szCs w:val="28"/>
          <w:lang w:val="en-US"/>
        </w:rPr>
        <w:t>it</w:t>
      </w:r>
      <w:r w:rsidRPr="004040DA">
        <w:rPr>
          <w:rFonts w:ascii="Times New Roman" w:hAnsi="Times New Roman"/>
          <w:i/>
          <w:iCs/>
          <w:sz w:val="28"/>
          <w:szCs w:val="28"/>
        </w:rPr>
        <w:t xml:space="preserve"> </w:t>
      </w:r>
      <w:r w:rsidRPr="004040DA">
        <w:rPr>
          <w:rFonts w:ascii="Times New Roman" w:hAnsi="Times New Roman"/>
          <w:i/>
          <w:iCs/>
          <w:sz w:val="28"/>
          <w:szCs w:val="28"/>
          <w:lang w:val="en-US"/>
        </w:rPr>
        <w:t>last</w:t>
      </w:r>
      <w:r w:rsidRPr="004040DA">
        <w:rPr>
          <w:rFonts w:ascii="Times New Roman" w:hAnsi="Times New Roman"/>
          <w:i/>
          <w:iCs/>
          <w:sz w:val="28"/>
          <w:szCs w:val="28"/>
        </w:rPr>
        <w:t xml:space="preserve"> </w:t>
      </w:r>
      <w:r w:rsidRPr="004040DA">
        <w:rPr>
          <w:rFonts w:ascii="Times New Roman" w:hAnsi="Times New Roman"/>
          <w:i/>
          <w:iCs/>
          <w:sz w:val="28"/>
          <w:szCs w:val="28"/>
          <w:lang w:val="en-US"/>
        </w:rPr>
        <w:t>month</w:t>
      </w:r>
      <w:r w:rsidRPr="004040DA">
        <w:rPr>
          <w:rFonts w:ascii="Times New Roman" w:hAnsi="Times New Roman"/>
          <w:i/>
          <w:iCs/>
          <w:sz w:val="28"/>
          <w:szCs w:val="28"/>
        </w:rPr>
        <w:t>…)</w:t>
      </w:r>
      <w:r w:rsidRPr="004040DA">
        <w:rPr>
          <w:rFonts w:ascii="Times New Roman" w:hAnsi="Times New Roman"/>
          <w:sz w:val="28"/>
          <w:szCs w:val="28"/>
        </w:rPr>
        <w:t xml:space="preserve">; </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исчисляемые существительные в единственном/множественном числе с неопределенным  артиклем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и местоимением</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some</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речевые модели с</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sz w:val="28"/>
          <w:szCs w:val="28"/>
        </w:rPr>
        <w:t xml:space="preserve">  типа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gadgets</w:t>
      </w:r>
      <w:r w:rsidRPr="004040DA">
        <w:rPr>
          <w:rFonts w:ascii="Times New Roman" w:hAnsi="Times New Roman" w:cs="Times New Roman"/>
          <w:i/>
          <w:iCs/>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Конструкция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 xml:space="preserve"> для выражения запрета в отношении правил безопасного поведения в интернете:  </w:t>
      </w:r>
      <w:r w:rsidRPr="004040DA">
        <w:rPr>
          <w:rFonts w:ascii="Times New Roman" w:hAnsi="Times New Roman" w:cs="Times New Roman"/>
          <w:i/>
          <w:iCs/>
          <w:sz w:val="28"/>
          <w:szCs w:val="28"/>
          <w:lang w:val="en-US"/>
        </w:rPr>
        <w:t>you</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mustn</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talk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stranger</w:t>
      </w:r>
      <w:r w:rsidRPr="004040DA">
        <w:rPr>
          <w:rFonts w:ascii="Times New Roman" w:hAnsi="Times New Roman" w:cs="Times New Roman"/>
          <w:i/>
          <w:iCs/>
          <w:sz w:val="28"/>
          <w:szCs w:val="28"/>
        </w:rPr>
        <w:t xml:space="preserve"> … .</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1:</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названия гаджетов, технических устройств:</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smartwatch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iPhone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iPad</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приложений для планшетов и смартфонов: </w:t>
      </w:r>
      <w:r w:rsidRPr="004040DA">
        <w:rPr>
          <w:rFonts w:ascii="Times New Roman" w:hAnsi="Times New Roman" w:cs="Times New Roman"/>
          <w:i/>
          <w:iCs/>
          <w:sz w:val="28"/>
          <w:szCs w:val="28"/>
          <w:lang w:val="en-US"/>
        </w:rPr>
        <w:t>apps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weather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iMovie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Google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Maps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Pages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Shortcuts</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описания действий в информационном пространстве:  </w:t>
      </w:r>
      <w:r w:rsidRPr="004040DA">
        <w:rPr>
          <w:rFonts w:ascii="Times New Roman" w:hAnsi="Times New Roman" w:cs="Times New Roman"/>
          <w:i/>
          <w:iCs/>
          <w:sz w:val="28"/>
          <w:szCs w:val="28"/>
          <w:lang w:val="en-US"/>
        </w:rPr>
        <w:t>to</w:t>
      </w:r>
      <w:r w:rsidRPr="004040DA">
        <w:rPr>
          <w:rFonts w:ascii="Times New Roman" w:hAnsi="Times New Roman" w:cs="Times New Roman"/>
          <w:sz w:val="28"/>
          <w:szCs w:val="28"/>
        </w:rPr>
        <w:t xml:space="preserve"> </w:t>
      </w:r>
      <w:r w:rsidRPr="004040DA">
        <w:rPr>
          <w:rFonts w:ascii="Times New Roman" w:hAnsi="Times New Roman" w:cs="Times New Roman"/>
          <w:i/>
          <w:iCs/>
          <w:sz w:val="28"/>
          <w:szCs w:val="28"/>
          <w:lang w:val="en-US"/>
        </w:rPr>
        <w:t>download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upload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to</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comment</w:t>
      </w:r>
      <w:r w:rsidRPr="004040DA">
        <w:rPr>
          <w:rFonts w:ascii="Times New Roman" w:hAnsi="Times New Roman" w:cs="Times New Roman"/>
          <w:i/>
          <w:iCs/>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конструкции:</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keen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interested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w:t>
      </w:r>
      <w:r>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своих интересов (повторение).</w:t>
      </w:r>
    </w:p>
    <w:p w:rsidR="00811335" w:rsidRPr="004040DA" w:rsidRDefault="00811335" w:rsidP="00811335">
      <w:pPr>
        <w:pStyle w:val="a4"/>
        <w:spacing w:after="0" w:line="360" w:lineRule="auto"/>
        <w:ind w:left="0"/>
        <w:jc w:val="both"/>
        <w:rPr>
          <w:rFonts w:ascii="Times New Roman" w:hAnsi="Times New Roman"/>
          <w:b/>
          <w:sz w:val="28"/>
          <w:szCs w:val="28"/>
        </w:rPr>
      </w:pPr>
      <w:r w:rsidRPr="004040DA">
        <w:rPr>
          <w:rFonts w:ascii="Times New Roman" w:hAnsi="Times New Roman"/>
          <w:b/>
          <w:sz w:val="28"/>
          <w:szCs w:val="28"/>
        </w:rPr>
        <w:t>Раздел 2. Здоровье.</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bCs/>
          <w:sz w:val="28"/>
          <w:szCs w:val="28"/>
        </w:rPr>
        <w:t>1.</w:t>
      </w:r>
      <w:r w:rsidRPr="004040DA">
        <w:rPr>
          <w:rFonts w:ascii="Times New Roman" w:hAnsi="Times New Roman"/>
          <w:sz w:val="28"/>
          <w:szCs w:val="28"/>
        </w:rPr>
        <w:t xml:space="preserve"> Здоровый образ жизни.</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2. Режим дня.</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3. В аптеке.</w:t>
      </w:r>
    </w:p>
    <w:p w:rsidR="00811335" w:rsidRPr="004040DA" w:rsidRDefault="00811335" w:rsidP="00811335">
      <w:pPr>
        <w:pStyle w:val="a4"/>
        <w:spacing w:after="0" w:line="360" w:lineRule="auto"/>
        <w:ind w:left="0"/>
        <w:jc w:val="both"/>
        <w:rPr>
          <w:rFonts w:ascii="Times New Roman" w:hAnsi="Times New Roman"/>
          <w:sz w:val="28"/>
          <w:szCs w:val="28"/>
        </w:rPr>
      </w:pPr>
      <w:r w:rsidRPr="004040DA">
        <w:rPr>
          <w:rFonts w:ascii="Times New Roman" w:hAnsi="Times New Roman"/>
          <w:sz w:val="28"/>
          <w:szCs w:val="28"/>
        </w:rPr>
        <w:t>4. Стресс и здоровье.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правила о здоровом образе жизни;</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о времени приема лекарства;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голосовое сообщение заболевшему однокласснику с пожеланием выздоровления;</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рассказывать о своем самочувствии и симптомах;</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рассказывать о своем режиме дня;</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для блога на тему «Здоровый образ жизни»;</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с инструкцией по правильному режиму дня;</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текст рецепта  для приготовления полезного блюда;</w:t>
      </w:r>
    </w:p>
    <w:p w:rsidR="00811335" w:rsidRPr="004040DA" w:rsidRDefault="00811335" w:rsidP="00811335">
      <w:pPr>
        <w:pStyle w:val="a4"/>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электронное письмо однокласснику с советами, как побороть стресс перед экзаменом или контрольной работой.</w:t>
      </w:r>
    </w:p>
    <w:p w:rsidR="00811335" w:rsidRPr="004040DA" w:rsidRDefault="00811335" w:rsidP="00811335">
      <w:pPr>
        <w:spacing w:after="0" w:line="360" w:lineRule="auto"/>
        <w:ind w:firstLine="709"/>
        <w:jc w:val="both"/>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mustn</w:t>
      </w:r>
      <w:r w:rsidRPr="004040DA">
        <w:rPr>
          <w:rFonts w:ascii="Times New Roman" w:hAnsi="Times New Roman"/>
          <w:i/>
          <w:iCs/>
          <w:sz w:val="28"/>
          <w:szCs w:val="28"/>
        </w:rPr>
        <w:t>’</w:t>
      </w:r>
      <w:r w:rsidRPr="004040DA">
        <w:rPr>
          <w:rFonts w:ascii="Times New Roman" w:hAnsi="Times New Roman"/>
          <w:i/>
          <w:iCs/>
          <w:sz w:val="28"/>
          <w:szCs w:val="28"/>
          <w:lang w:val="en-US"/>
        </w:rPr>
        <w:t>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запрета;</w:t>
      </w:r>
    </w:p>
    <w:p w:rsidR="00811335" w:rsidRPr="004040DA" w:rsidRDefault="00811335" w:rsidP="00811335">
      <w:pPr>
        <w:pStyle w:val="a4"/>
        <w:tabs>
          <w:tab w:val="left" w:pos="0"/>
        </w:tab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модальный глагол </w:t>
      </w:r>
      <w:r w:rsidRPr="004040DA">
        <w:rPr>
          <w:rFonts w:ascii="Times New Roman" w:hAnsi="Times New Roman"/>
          <w:i/>
          <w:iCs/>
          <w:sz w:val="28"/>
          <w:szCs w:val="28"/>
          <w:lang w:val="en-US"/>
        </w:rPr>
        <w:t>must</w:t>
      </w:r>
      <w:r w:rsidRPr="004040DA">
        <w:rPr>
          <w:rFonts w:ascii="Times New Roman" w:hAnsi="Times New Roman"/>
          <w:i/>
          <w:iCs/>
          <w:sz w:val="28"/>
          <w:szCs w:val="28"/>
        </w:rPr>
        <w:t xml:space="preserve"> + инфинитив</w:t>
      </w:r>
      <w:r w:rsidRPr="004040DA">
        <w:rPr>
          <w:rFonts w:ascii="Times New Roman" w:hAnsi="Times New Roman"/>
          <w:sz w:val="28"/>
          <w:szCs w:val="28"/>
        </w:rPr>
        <w:t xml:space="preserve"> для выражения настоятельного совета;</w:t>
      </w:r>
    </w:p>
    <w:p w:rsidR="00811335" w:rsidRPr="004040DA" w:rsidRDefault="00811335" w:rsidP="00811335">
      <w:pPr>
        <w:pStyle w:val="a4"/>
        <w:tabs>
          <w:tab w:val="left" w:pos="0"/>
        </w:tabs>
        <w:spacing w:after="0" w:line="360" w:lineRule="auto"/>
        <w:ind w:left="0"/>
        <w:jc w:val="both"/>
        <w:rPr>
          <w:rFonts w:ascii="Times New Roman" w:hAnsi="Times New Roman"/>
          <w:i/>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sz w:val="28"/>
          <w:szCs w:val="28"/>
        </w:rPr>
        <w:t>неисчисляемые</w:t>
      </w:r>
      <w:r w:rsidRPr="004040DA">
        <w:rPr>
          <w:rFonts w:ascii="Times New Roman" w:hAnsi="Times New Roman"/>
          <w:sz w:val="28"/>
          <w:szCs w:val="28"/>
          <w:lang w:val="en-US"/>
        </w:rPr>
        <w:t xml:space="preserve"> </w:t>
      </w:r>
      <w:r w:rsidRPr="004040DA">
        <w:rPr>
          <w:rFonts w:ascii="Times New Roman" w:hAnsi="Times New Roman"/>
          <w:sz w:val="28"/>
          <w:szCs w:val="28"/>
        </w:rPr>
        <w:t>существительные</w:t>
      </w:r>
      <w:r w:rsidRPr="004040DA">
        <w:rPr>
          <w:rFonts w:ascii="Times New Roman" w:hAnsi="Times New Roman"/>
          <w:sz w:val="28"/>
          <w:szCs w:val="28"/>
          <w:lang w:val="en-US"/>
        </w:rPr>
        <w:t xml:space="preserve"> </w:t>
      </w:r>
      <w:r w:rsidRPr="004040DA">
        <w:rPr>
          <w:rFonts w:ascii="Times New Roman" w:hAnsi="Times New Roman"/>
          <w:sz w:val="28"/>
          <w:szCs w:val="28"/>
        </w:rPr>
        <w:t>в</w:t>
      </w:r>
      <w:r w:rsidRPr="004040DA">
        <w:rPr>
          <w:rFonts w:ascii="Times New Roman" w:hAnsi="Times New Roman"/>
          <w:sz w:val="28"/>
          <w:szCs w:val="28"/>
          <w:lang w:val="en-US"/>
        </w:rPr>
        <w:t xml:space="preserve"> </w:t>
      </w:r>
      <w:r w:rsidRPr="004040DA">
        <w:rPr>
          <w:rFonts w:ascii="Times New Roman" w:hAnsi="Times New Roman"/>
          <w:sz w:val="28"/>
          <w:szCs w:val="28"/>
        </w:rPr>
        <w:t>сочетаниях</w:t>
      </w:r>
      <w:r w:rsidRPr="004040DA">
        <w:rPr>
          <w:rFonts w:ascii="Times New Roman" w:hAnsi="Times New Roman"/>
          <w:sz w:val="28"/>
          <w:szCs w:val="28"/>
          <w:lang w:val="en-US"/>
        </w:rPr>
        <w:t xml:space="preserve"> </w:t>
      </w:r>
      <w:r w:rsidRPr="004040DA">
        <w:rPr>
          <w:rFonts w:ascii="Times New Roman" w:hAnsi="Times New Roman"/>
          <w:sz w:val="28"/>
          <w:szCs w:val="28"/>
        </w:rPr>
        <w:t>с</w:t>
      </w:r>
      <w:r w:rsidRPr="004040DA">
        <w:rPr>
          <w:rFonts w:ascii="Times New Roman" w:hAnsi="Times New Roman"/>
          <w:sz w:val="28"/>
          <w:szCs w:val="28"/>
          <w:lang w:val="en-US"/>
        </w:rPr>
        <w:t xml:space="preserve"> </w:t>
      </w:r>
      <w:r w:rsidRPr="004040DA">
        <w:rPr>
          <w:rFonts w:ascii="Times New Roman" w:hAnsi="Times New Roman"/>
          <w:i/>
          <w:sz w:val="28"/>
          <w:szCs w:val="28"/>
          <w:lang w:val="en-US"/>
        </w:rPr>
        <w:t xml:space="preserve"> a packet of, a spoon of, a piece of…;</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конструкции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модальным</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глаголом</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could</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выражения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вежливой</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просьбы</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Could I have some throat lozenges?;</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повелительное наклонения для выражения инструкции о приеме лекарств: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tablet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three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times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day</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2:</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bookmarkStart w:id="150" w:name="OLE_LINK1"/>
      <w:bookmarkStart w:id="151" w:name="OLE_LINK2"/>
      <w:r w:rsidRPr="004040DA">
        <w:rPr>
          <w:rFonts w:ascii="Wingdings" w:hAnsi="Wingdings"/>
          <w:sz w:val="28"/>
          <w:szCs w:val="28"/>
        </w:rPr>
        <w:t></w:t>
      </w:r>
      <w:bookmarkEnd w:id="150"/>
      <w:bookmarkEnd w:id="151"/>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здорового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образа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жизни</w:t>
      </w:r>
      <w:r w:rsidRPr="004040DA">
        <w:rPr>
          <w:rFonts w:ascii="Times New Roman" w:hAnsi="Times New Roman" w:cs="Times New Roman"/>
          <w:sz w:val="28"/>
          <w:szCs w:val="28"/>
          <w:lang w:val="en-US"/>
        </w:rPr>
        <w:t>:</w:t>
      </w:r>
      <w:r w:rsidRPr="004040DA">
        <w:rPr>
          <w:rFonts w:ascii="Times New Roman" w:hAnsi="Times New Roman" w:cs="Times New Roman"/>
          <w:i/>
          <w:iCs/>
          <w:sz w:val="28"/>
          <w:szCs w:val="28"/>
          <w:lang w:val="en-US"/>
        </w:rPr>
        <w:t xml:space="preserve">  do sports,, go to the gym,  eat vegetables, don’t eat junk good, get up early, go to bed early…;</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глаголы для составления рецептов блюд: </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cut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peel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cook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add</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pour</w:t>
      </w:r>
      <w:r w:rsidRPr="004040DA">
        <w:rPr>
          <w:rFonts w:ascii="Times New Roman" w:hAnsi="Times New Roman" w:cs="Times New Roman"/>
          <w:i/>
          <w:iCs/>
          <w:sz w:val="28"/>
          <w:szCs w:val="28"/>
        </w:rPr>
        <w:t xml:space="preserve"> …;</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названия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полезных</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продуктов</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dairy products, eggs, peas, beans, cheese, oily fish…;</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 xml:space="preserve">лексика для описания самочувствия и симптомов болезни: </w:t>
      </w:r>
      <w:r w:rsidRPr="004040DA">
        <w:rPr>
          <w:rFonts w:ascii="Times New Roman" w:hAnsi="Times New Roman" w:cs="Times New Roman"/>
          <w:i/>
          <w:iCs/>
          <w:sz w:val="28"/>
          <w:szCs w:val="28"/>
          <w:lang w:val="en-US"/>
        </w:rPr>
        <w:t>toothache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headache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earache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stomachache</w:t>
      </w:r>
      <w:r w:rsidRPr="004040DA">
        <w:rPr>
          <w:rFonts w:ascii="Times New Roman" w:hAnsi="Times New Roman" w:cs="Times New Roman"/>
          <w:i/>
          <w:iCs/>
          <w:sz w:val="28"/>
          <w:szCs w:val="28"/>
        </w:rPr>
        <w:t xml:space="preserve">…; </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речевые клише для описания симптомов болезни и инструкций для их лечения: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hurts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take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temperature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drink</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water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stay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bed</w:t>
      </w:r>
      <w:r w:rsidRPr="004040DA">
        <w:rPr>
          <w:rFonts w:ascii="Times New Roman" w:hAnsi="Times New Roman" w:cs="Times New Roman"/>
          <w:i/>
          <w:iCs/>
          <w:sz w:val="28"/>
          <w:szCs w:val="28"/>
        </w:rPr>
        <w:t>… .</w:t>
      </w:r>
    </w:p>
    <w:p w:rsidR="00811335" w:rsidRPr="004040DA" w:rsidRDefault="00811335" w:rsidP="00811335">
      <w:pPr>
        <w:pStyle w:val="a4"/>
        <w:spacing w:after="0" w:line="360" w:lineRule="auto"/>
        <w:ind w:left="0"/>
        <w:jc w:val="both"/>
        <w:rPr>
          <w:rFonts w:ascii="Times New Roman" w:hAnsi="Times New Roman"/>
          <w:b/>
          <w:sz w:val="28"/>
          <w:szCs w:val="28"/>
        </w:rPr>
      </w:pPr>
      <w:r w:rsidRPr="004040DA">
        <w:rPr>
          <w:rFonts w:ascii="Times New Roman" w:hAnsi="Times New Roman"/>
          <w:b/>
          <w:bCs/>
          <w:sz w:val="28"/>
          <w:szCs w:val="28"/>
        </w:rPr>
        <w:t xml:space="preserve">Раздел 3. </w:t>
      </w:r>
      <w:r w:rsidRPr="004040DA">
        <w:rPr>
          <w:rFonts w:ascii="Times New Roman" w:hAnsi="Times New Roman"/>
          <w:b/>
          <w:sz w:val="28"/>
          <w:szCs w:val="28"/>
        </w:rPr>
        <w:t xml:space="preserve">Наука и технологии. </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1.</w:t>
      </w:r>
      <w:r w:rsidRPr="004040DA">
        <w:rPr>
          <w:rFonts w:ascii="Times New Roman" w:hAnsi="Times New Roman"/>
          <w:b/>
          <w:sz w:val="28"/>
          <w:szCs w:val="28"/>
        </w:rPr>
        <w:t xml:space="preserve"> </w:t>
      </w:r>
      <w:r w:rsidRPr="004040DA">
        <w:rPr>
          <w:rFonts w:ascii="Times New Roman" w:hAnsi="Times New Roman"/>
          <w:bCs/>
          <w:sz w:val="28"/>
          <w:szCs w:val="28"/>
        </w:rPr>
        <w:t>Наука в современном мире.</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2. Технологии и мы.</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Роботы.</w:t>
      </w:r>
    </w:p>
    <w:p w:rsidR="00811335" w:rsidRPr="004040DA" w:rsidRDefault="00811335" w:rsidP="00811335">
      <w:pPr>
        <w:pStyle w:val="a4"/>
        <w:spacing w:after="0" w:line="360" w:lineRule="auto"/>
        <w:ind w:left="0"/>
        <w:jc w:val="both"/>
        <w:rPr>
          <w:rFonts w:ascii="Times New Roman" w:hAnsi="Times New Roman"/>
          <w:bCs/>
          <w:sz w:val="28"/>
          <w:szCs w:val="28"/>
        </w:rPr>
      </w:pPr>
      <w:r w:rsidRPr="004040DA">
        <w:rPr>
          <w:rFonts w:ascii="Times New Roman" w:hAnsi="Times New Roman"/>
          <w:bCs/>
          <w:sz w:val="28"/>
          <w:szCs w:val="28"/>
        </w:rPr>
        <w:t>3. Знаменитые изобретатели.</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значимости научных достижений в современной жизни;</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уметь рассказывать о важном достижении в одной из научных областей;</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 современные  технологии помогают в учебе;</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Cambria" w:hAnsi="Cambria"/>
          <w:sz w:val="28"/>
          <w:szCs w:val="28"/>
        </w:rPr>
        <w:t xml:space="preserve">кратко </w:t>
      </w:r>
      <w:r w:rsidRPr="004040DA">
        <w:rPr>
          <w:rFonts w:ascii="Times New Roman" w:hAnsi="Times New Roman" w:cs="Times New Roman"/>
          <w:sz w:val="28"/>
          <w:szCs w:val="28"/>
        </w:rPr>
        <w:t>рассказывать о том, какие современные  технологии используются  дома;</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об известном ученом или изобретателе;</w:t>
      </w:r>
    </w:p>
    <w:p w:rsidR="00811335" w:rsidRPr="004040DA" w:rsidRDefault="00811335" w:rsidP="00811335">
      <w:pPr>
        <w:spacing w:after="0" w:line="360" w:lineRule="auto"/>
        <w:rPr>
          <w:rFonts w:ascii="Times New Roman" w:hAnsi="Times New Roman"/>
          <w:b/>
          <w:sz w:val="28"/>
          <w:szCs w:val="28"/>
        </w:rPr>
      </w:pPr>
      <w:r w:rsidRPr="004040DA">
        <w:rPr>
          <w:rFonts w:ascii="Times New Roman" w:hAnsi="Times New Roman"/>
          <w:b/>
          <w:sz w:val="28"/>
          <w:szCs w:val="28"/>
        </w:rPr>
        <w:t>в области письма:</w:t>
      </w:r>
    </w:p>
    <w:p w:rsidR="00811335" w:rsidRPr="004040DA" w:rsidRDefault="00811335" w:rsidP="00811335">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плакат об используемых в быту современных технологиях (например, робот-пылесос);</w:t>
      </w:r>
    </w:p>
    <w:p w:rsidR="00811335" w:rsidRPr="004040DA" w:rsidRDefault="00811335" w:rsidP="00811335">
      <w:pPr>
        <w:spacing w:after="0" w:line="360" w:lineRule="auto"/>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презентацию о важном научном достижении (например, о разработке нового лекарства);</w:t>
      </w:r>
    </w:p>
    <w:p w:rsidR="00811335" w:rsidRPr="004040DA" w:rsidRDefault="00811335" w:rsidP="00811335">
      <w:pPr>
        <w:spacing w:after="0" w:line="360" w:lineRule="auto"/>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краткую инструкцию, как пользоваться торговым автоматом для покупки шоколада или напитка.</w:t>
      </w:r>
    </w:p>
    <w:p w:rsidR="00811335" w:rsidRPr="004040DA" w:rsidRDefault="00811335" w:rsidP="00811335">
      <w:pPr>
        <w:spacing w:after="0" w:line="360" w:lineRule="auto"/>
        <w:ind w:firstLine="709"/>
        <w:jc w:val="both"/>
        <w:rPr>
          <w:rFonts w:ascii="Times New Roman" w:hAnsi="Times New Roman"/>
          <w:b/>
          <w:sz w:val="28"/>
          <w:szCs w:val="28"/>
        </w:rPr>
      </w:pPr>
      <w:r w:rsidRPr="004040DA">
        <w:rPr>
          <w:rFonts w:ascii="Times New Roman" w:hAnsi="Times New Roman"/>
          <w:b/>
          <w:sz w:val="28"/>
          <w:szCs w:val="28"/>
        </w:rPr>
        <w:t>Примерный лексико-грамматический материал.</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lastRenderedPageBreak/>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 xml:space="preserve">конструкция </w:t>
      </w:r>
      <w:r w:rsidRPr="004040DA">
        <w:rPr>
          <w:rFonts w:ascii="Times New Roman" w:hAnsi="Times New Roman"/>
          <w:i/>
          <w:iCs/>
          <w:sz w:val="28"/>
          <w:szCs w:val="28"/>
          <w:lang w:val="en-US"/>
        </w:rPr>
        <w:t>used</w:t>
      </w:r>
      <w:r w:rsidRPr="004040DA">
        <w:rPr>
          <w:rFonts w:ascii="Times New Roman" w:hAnsi="Times New Roman"/>
          <w:i/>
          <w:iCs/>
          <w:sz w:val="28"/>
          <w:szCs w:val="28"/>
        </w:rPr>
        <w:t xml:space="preserve"> </w:t>
      </w:r>
      <w:r w:rsidRPr="004040DA">
        <w:rPr>
          <w:rFonts w:ascii="Times New Roman" w:hAnsi="Times New Roman"/>
          <w:i/>
          <w:iCs/>
          <w:sz w:val="28"/>
          <w:szCs w:val="28"/>
          <w:lang w:val="en-US"/>
        </w:rPr>
        <w:t>to</w:t>
      </w:r>
      <w:r w:rsidRPr="004040DA">
        <w:rPr>
          <w:rFonts w:ascii="Times New Roman" w:hAnsi="Times New Roman"/>
          <w:i/>
          <w:iCs/>
          <w:sz w:val="28"/>
          <w:szCs w:val="28"/>
        </w:rPr>
        <w:t xml:space="preserve"> + инфинитив </w:t>
      </w:r>
      <w:r w:rsidRPr="004040DA">
        <w:rPr>
          <w:rFonts w:ascii="Times New Roman" w:hAnsi="Times New Roman"/>
          <w:sz w:val="28"/>
          <w:szCs w:val="28"/>
        </w:rPr>
        <w:t>для выражения регулярно совершающегося действия или состояния в прошлом;</w:t>
      </w:r>
    </w:p>
    <w:p w:rsidR="00811335" w:rsidRPr="004040DA" w:rsidRDefault="00811335" w:rsidP="00811335">
      <w:pPr>
        <w:pStyle w:val="a4"/>
        <w:tabs>
          <w:tab w:val="left" w:pos="0"/>
        </w:tabs>
        <w:suppressAutoHyphens/>
        <w:spacing w:after="0" w:line="360" w:lineRule="auto"/>
        <w:ind w:left="0"/>
        <w:jc w:val="both"/>
        <w:rPr>
          <w:rFonts w:ascii="Times New Roman" w:hAnsi="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сравнительная и превосходная степень имен прилагательных по аналитической модели (</w:t>
      </w:r>
      <w:r w:rsidRPr="004040DA">
        <w:rPr>
          <w:rFonts w:ascii="Times New Roman" w:hAnsi="Times New Roman"/>
          <w:i/>
          <w:sz w:val="28"/>
          <w:szCs w:val="28"/>
          <w:lang w:val="en-US"/>
        </w:rPr>
        <w:t>more</w:t>
      </w:r>
      <w:r w:rsidRPr="004040DA">
        <w:rPr>
          <w:rFonts w:ascii="Times New Roman" w:hAnsi="Times New Roman"/>
          <w:i/>
          <w:sz w:val="28"/>
          <w:szCs w:val="28"/>
        </w:rPr>
        <w:t xml:space="preserve"> </w:t>
      </w:r>
      <w:r w:rsidRPr="004040DA">
        <w:rPr>
          <w:rFonts w:ascii="Times New Roman" w:hAnsi="Times New Roman"/>
          <w:i/>
          <w:sz w:val="28"/>
          <w:szCs w:val="28"/>
          <w:lang w:val="en-US"/>
        </w:rPr>
        <w:t>exciting</w:t>
      </w:r>
      <w:r w:rsidRPr="004040DA">
        <w:rPr>
          <w:rFonts w:ascii="Times New Roman" w:hAnsi="Times New Roman"/>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повелительное наклонение для составления инструкции к эксплуатации каких-либо приборов (повторение);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модальный глагол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sz w:val="28"/>
          <w:szCs w:val="28"/>
        </w:rPr>
        <w:t>для  описания функций домашних приборов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the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carpet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can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3:</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лексика, связанная с научной деятельностью:  </w:t>
      </w:r>
      <w:r w:rsidRPr="004040DA">
        <w:rPr>
          <w:rFonts w:ascii="Times New Roman" w:hAnsi="Times New Roman" w:cs="Times New Roman"/>
          <w:i/>
          <w:iCs/>
          <w:sz w:val="28"/>
          <w:szCs w:val="28"/>
          <w:lang w:val="en-US"/>
        </w:rPr>
        <w:t>scientist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science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lab</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microscope</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название современных бытовых  приборов:  </w:t>
      </w:r>
      <w:r w:rsidRPr="004040DA">
        <w:rPr>
          <w:rFonts w:ascii="Times New Roman" w:hAnsi="Times New Roman" w:cs="Times New Roman"/>
          <w:i/>
          <w:iCs/>
          <w:sz w:val="28"/>
          <w:szCs w:val="28"/>
          <w:lang w:val="en-US"/>
        </w:rPr>
        <w:t>microwave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oven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vacuum</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cleaner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washing</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machine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dishwasher</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iron</w:t>
      </w:r>
      <w:r w:rsidRPr="004040DA">
        <w:rPr>
          <w:rFonts w:ascii="Times New Roman" w:hAnsi="Times New Roman" w:cs="Times New Roman"/>
          <w:i/>
          <w:iCs/>
          <w:sz w:val="28"/>
          <w:szCs w:val="28"/>
        </w:rPr>
        <w:t>;</w:t>
      </w:r>
    </w:p>
    <w:p w:rsidR="00811335" w:rsidRPr="004040DA"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глаголы</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составления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инструкции</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press the button, put a coin, choose the drink, take the change…;</w:t>
      </w:r>
    </w:p>
    <w:p w:rsidR="00811335" w:rsidRPr="004040DA" w:rsidRDefault="00811335" w:rsidP="00811335">
      <w:pPr>
        <w:tabs>
          <w:tab w:val="left" w:pos="0"/>
        </w:tabs>
        <w:suppressAutoHyphen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Times New Roman" w:hAnsi="Times New Roman" w:cs="Times New Roman"/>
          <w:sz w:val="28"/>
          <w:szCs w:val="28"/>
        </w:rPr>
        <w:t xml:space="preserve"> прилагательные для описания научных открытий: </w:t>
      </w:r>
      <w:r w:rsidRPr="004040DA">
        <w:rPr>
          <w:rFonts w:ascii="Times New Roman" w:hAnsi="Times New Roman" w:cs="Times New Roman"/>
          <w:i/>
          <w:iCs/>
          <w:sz w:val="28"/>
          <w:szCs w:val="28"/>
          <w:lang w:val="en-US"/>
        </w:rPr>
        <w:t>important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high</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tech</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modern</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famous</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world</w:t>
      </w:r>
      <w:r w:rsidRPr="004040DA">
        <w:rPr>
          <w:rFonts w:ascii="Times New Roman" w:hAnsi="Times New Roman" w:cs="Times New Roman"/>
          <w:i/>
          <w:iCs/>
          <w:sz w:val="28"/>
          <w:szCs w:val="28"/>
        </w:rPr>
        <w:t>-</w:t>
      </w:r>
      <w:r w:rsidRPr="004040DA">
        <w:rPr>
          <w:rFonts w:ascii="Times New Roman" w:hAnsi="Times New Roman" w:cs="Times New Roman"/>
          <w:i/>
          <w:iCs/>
          <w:sz w:val="28"/>
          <w:szCs w:val="28"/>
          <w:lang w:val="en-US"/>
        </w:rPr>
        <w:t>wide</w:t>
      </w:r>
      <w:r w:rsidRPr="004040DA">
        <w:rPr>
          <w:rFonts w:ascii="Times New Roman" w:hAnsi="Times New Roman" w:cs="Times New Roman"/>
          <w:i/>
          <w:iCs/>
          <w:sz w:val="28"/>
          <w:szCs w:val="28"/>
        </w:rPr>
        <w:t>.</w:t>
      </w:r>
    </w:p>
    <w:p w:rsidR="00811335" w:rsidRPr="004040DA" w:rsidRDefault="00811335" w:rsidP="00811335">
      <w:pPr>
        <w:pStyle w:val="ConsPlusNormal"/>
        <w:tabs>
          <w:tab w:val="left" w:pos="993"/>
        </w:tabs>
        <w:spacing w:line="360" w:lineRule="auto"/>
        <w:jc w:val="both"/>
        <w:rPr>
          <w:rFonts w:asciiTheme="majorBidi" w:hAnsiTheme="majorBidi" w:cstheme="majorBidi"/>
          <w:bCs/>
          <w:sz w:val="28"/>
          <w:szCs w:val="28"/>
        </w:rPr>
      </w:pPr>
      <w:r w:rsidRPr="004040DA">
        <w:rPr>
          <w:rFonts w:asciiTheme="majorBidi" w:hAnsiTheme="majorBidi" w:cstheme="majorBidi"/>
          <w:b/>
          <w:sz w:val="28"/>
          <w:szCs w:val="28"/>
        </w:rPr>
        <w:t>Раздел 4</w:t>
      </w:r>
      <w:r w:rsidRPr="004040DA">
        <w:rPr>
          <w:rFonts w:asciiTheme="majorBidi" w:hAnsiTheme="majorBidi" w:cstheme="majorBidi"/>
          <w:bCs/>
          <w:sz w:val="28"/>
          <w:szCs w:val="28"/>
        </w:rPr>
        <w:t xml:space="preserve">. </w:t>
      </w:r>
      <w:r w:rsidRPr="004040DA">
        <w:rPr>
          <w:rFonts w:asciiTheme="majorBidi" w:hAnsiTheme="majorBidi" w:cstheme="majorBidi"/>
          <w:b/>
          <w:sz w:val="28"/>
          <w:szCs w:val="28"/>
        </w:rPr>
        <w:t>Выдающиеся люди</w:t>
      </w:r>
      <w:r w:rsidRPr="004040DA">
        <w:rPr>
          <w:rFonts w:asciiTheme="majorBidi" w:hAnsiTheme="majorBidi" w:cstheme="majorBidi"/>
          <w:bCs/>
          <w:sz w:val="28"/>
          <w:szCs w:val="28"/>
        </w:rPr>
        <w:t>.</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поэты и писатели.</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искусстве.</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люди в спорте.</w:t>
      </w:r>
    </w:p>
    <w:p w:rsidR="00811335" w:rsidRPr="004040DA" w:rsidRDefault="00811335" w:rsidP="00802826">
      <w:pPr>
        <w:pStyle w:val="a4"/>
        <w:numPr>
          <w:ilvl w:val="0"/>
          <w:numId w:val="159"/>
        </w:numPr>
        <w:spacing w:after="0" w:line="360" w:lineRule="auto"/>
        <w:ind w:left="0" w:firstLine="0"/>
        <w:rPr>
          <w:rFonts w:ascii="Times New Roman" w:hAnsi="Times New Roman" w:cs="Times New Roman"/>
          <w:sz w:val="28"/>
          <w:szCs w:val="28"/>
        </w:rPr>
      </w:pPr>
      <w:r w:rsidRPr="004040DA">
        <w:rPr>
          <w:rFonts w:ascii="Times New Roman" w:hAnsi="Times New Roman" w:cs="Times New Roman"/>
          <w:sz w:val="28"/>
          <w:szCs w:val="28"/>
        </w:rPr>
        <w:t>Выдающиеся ученые.</w:t>
      </w:r>
    </w:p>
    <w:p w:rsidR="00811335" w:rsidRPr="004040DA"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4040DA">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4040DA" w:rsidRDefault="00811335" w:rsidP="00811335">
      <w:pPr>
        <w:tabs>
          <w:tab w:val="left" w:pos="0"/>
        </w:tabs>
        <w:spacing w:after="0" w:line="360" w:lineRule="auto"/>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монологической формы речи</w:t>
      </w:r>
      <w:r w:rsidRPr="004040DA">
        <w:rPr>
          <w:rFonts w:ascii="Times New Roman" w:eastAsia="Times New Roman" w:hAnsi="Times New Roman"/>
          <w:sz w:val="28"/>
          <w:szCs w:val="28"/>
          <w:lang w:bidi="he-IL"/>
        </w:rPr>
        <w:t>:</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lastRenderedPageBreak/>
        <w:t></w:t>
      </w:r>
      <w:r w:rsidRPr="004040DA">
        <w:rPr>
          <w:rFonts w:ascii="Wingdings" w:hAnsi="Wingdings"/>
          <w:sz w:val="28"/>
          <w:szCs w:val="28"/>
        </w:rPr>
        <w:t></w:t>
      </w:r>
      <w:r w:rsidRPr="004040DA">
        <w:rPr>
          <w:rFonts w:ascii="Times New Roman" w:hAnsi="Times New Roman" w:cs="Times New Roman"/>
          <w:sz w:val="28"/>
          <w:szCs w:val="28"/>
        </w:rPr>
        <w:t>кратко рассказывать о любимом произведении и его авторе;</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кратко рассказывать о художнике и его картинах;</w:t>
      </w:r>
    </w:p>
    <w:p w:rsidR="00811335" w:rsidRPr="004040DA" w:rsidRDefault="00811335" w:rsidP="00811335">
      <w:pPr>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кратко рассказывать о любимом спортсмене;</w:t>
      </w:r>
    </w:p>
    <w:p w:rsidR="00811335" w:rsidRPr="004040DA" w:rsidRDefault="00811335" w:rsidP="00811335">
      <w:pPr>
        <w:spacing w:after="0" w:line="360" w:lineRule="auto"/>
        <w:jc w:val="both"/>
        <w:rPr>
          <w:rFonts w:ascii="Times New Roman" w:hAnsi="Times New Roman" w:cs="Times New Roman"/>
          <w:b/>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коллективный видео блог о выдающихся ученых и их изобретениях.</w:t>
      </w:r>
    </w:p>
    <w:p w:rsidR="00811335" w:rsidRPr="004040DA" w:rsidRDefault="00811335" w:rsidP="00811335">
      <w:pPr>
        <w:pStyle w:val="a4"/>
        <w:tabs>
          <w:tab w:val="left" w:pos="0"/>
        </w:tabs>
        <w:spacing w:after="0" w:line="360" w:lineRule="auto"/>
        <w:ind w:left="0"/>
        <w:jc w:val="both"/>
        <w:rPr>
          <w:rFonts w:ascii="Times New Roman" w:eastAsia="Times New Roman" w:hAnsi="Times New Roman"/>
          <w:sz w:val="28"/>
          <w:szCs w:val="28"/>
          <w:lang w:bidi="he-IL"/>
        </w:rPr>
      </w:pPr>
      <w:r w:rsidRPr="004040DA">
        <w:rPr>
          <w:rFonts w:ascii="Times New Roman" w:eastAsia="Times New Roman" w:hAnsi="Times New Roman"/>
          <w:b/>
          <w:bCs/>
          <w:sz w:val="28"/>
          <w:szCs w:val="28"/>
          <w:lang w:bidi="he-IL"/>
        </w:rPr>
        <w:t>в области письма</w:t>
      </w:r>
      <w:r w:rsidRPr="004040DA">
        <w:rPr>
          <w:rFonts w:ascii="Times New Roman" w:eastAsia="Times New Roman" w:hAnsi="Times New Roman"/>
          <w:sz w:val="28"/>
          <w:szCs w:val="28"/>
          <w:lang w:bidi="he-IL"/>
        </w:rPr>
        <w:t>:</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презентацию о  любимом писателе/поэте/ ученом;</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плакат о любимом актере/певце;</w:t>
      </w:r>
    </w:p>
    <w:p w:rsidR="00811335" w:rsidRPr="004040DA" w:rsidRDefault="00811335" w:rsidP="00811335">
      <w:pPr>
        <w:pStyle w:val="a4"/>
        <w:tabs>
          <w:tab w:val="left" w:pos="0"/>
        </w:tab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составлять записку с напоминанием о месте и времени встречи в связи с походом на выставку или спортивное мероприятие;</w:t>
      </w:r>
    </w:p>
    <w:p w:rsidR="00811335" w:rsidRPr="004040DA" w:rsidRDefault="00811335" w:rsidP="00811335">
      <w:pPr>
        <w:tabs>
          <w:tab w:val="left" w:pos="0"/>
        </w:tabs>
        <w:spacing w:after="0" w:line="360" w:lineRule="auto"/>
        <w:jc w:val="both"/>
        <w:rPr>
          <w:rFonts w:ascii="Times New Roman" w:hAnsi="Times New Roman" w:cs="Times New Roman"/>
          <w:sz w:val="28"/>
          <w:szCs w:val="28"/>
        </w:rPr>
      </w:pPr>
      <w:r w:rsidRPr="004040DA">
        <w:rPr>
          <w:rFonts w:ascii="Wingdings" w:hAnsi="Wingdings"/>
          <w:sz w:val="28"/>
          <w:szCs w:val="28"/>
        </w:rPr>
        <w:t></w:t>
      </w:r>
      <w:r w:rsidRPr="004040DA">
        <w:rPr>
          <w:rFonts w:ascii="Cambria" w:hAnsi="Cambria"/>
          <w:sz w:val="28"/>
          <w:szCs w:val="28"/>
        </w:rPr>
        <w:t xml:space="preserve">  </w:t>
      </w:r>
      <w:r w:rsidRPr="004040DA">
        <w:rPr>
          <w:rFonts w:ascii="Times New Roman" w:hAnsi="Times New Roman" w:cs="Times New Roman"/>
          <w:sz w:val="28"/>
          <w:szCs w:val="28"/>
        </w:rPr>
        <w:t>составлять пост для блога о спортивном событии;</w:t>
      </w:r>
    </w:p>
    <w:p w:rsidR="00811335" w:rsidRPr="004040DA" w:rsidRDefault="00811335" w:rsidP="00811335">
      <w:pPr>
        <w:spacing w:after="0" w:line="360" w:lineRule="auto"/>
        <w:ind w:firstLine="709"/>
        <w:rPr>
          <w:rFonts w:ascii="Times New Roman" w:hAnsi="Times New Roman"/>
          <w:sz w:val="28"/>
          <w:szCs w:val="28"/>
        </w:rPr>
      </w:pPr>
      <w:r w:rsidRPr="004040DA">
        <w:rPr>
          <w:rFonts w:ascii="Times New Roman" w:hAnsi="Times New Roman"/>
          <w:b/>
          <w:sz w:val="28"/>
          <w:szCs w:val="28"/>
        </w:rPr>
        <w:t>Примерный лексико-грамматический материал.</w:t>
      </w:r>
      <w:r w:rsidRPr="004040DA">
        <w:rPr>
          <w:rFonts w:ascii="Times New Roman" w:hAnsi="Times New Roman"/>
          <w:sz w:val="28"/>
          <w:szCs w:val="28"/>
        </w:rPr>
        <w:t xml:space="preserve"> </w:t>
      </w:r>
    </w:p>
    <w:p w:rsidR="00811335" w:rsidRPr="004040DA" w:rsidRDefault="00811335" w:rsidP="00811335">
      <w:pPr>
        <w:pStyle w:val="a4"/>
        <w:spacing w:after="0" w:line="360" w:lineRule="auto"/>
        <w:ind w:left="0" w:firstLine="709"/>
        <w:jc w:val="both"/>
        <w:rPr>
          <w:rFonts w:ascii="Times New Roman" w:hAnsi="Times New Roman"/>
          <w:sz w:val="28"/>
          <w:szCs w:val="28"/>
        </w:rPr>
      </w:pPr>
      <w:r w:rsidRPr="004040DA">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4040DA" w:rsidRDefault="00811335" w:rsidP="00811335">
      <w:pPr>
        <w:pStyle w:val="a4"/>
        <w:tabs>
          <w:tab w:val="left" w:pos="0"/>
        </w:tabs>
        <w:suppressAutoHyphens/>
        <w:spacing w:after="0" w:line="360" w:lineRule="auto"/>
        <w:ind w:left="0"/>
        <w:jc w:val="both"/>
        <w:rPr>
          <w:rFonts w:ascii="Times New Roman" w:hAnsi="Times New Roman"/>
          <w:i/>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sz w:val="28"/>
          <w:szCs w:val="28"/>
        </w:rPr>
        <w:t>притяжательные местоимения в абсолютной форме (</w:t>
      </w:r>
      <w:r w:rsidRPr="004040DA">
        <w:rPr>
          <w:rFonts w:ascii="Times New Roman" w:hAnsi="Times New Roman"/>
          <w:i/>
          <w:sz w:val="28"/>
          <w:szCs w:val="28"/>
          <w:lang w:val="en-US"/>
        </w:rPr>
        <w:t>mine</w:t>
      </w:r>
      <w:r w:rsidRPr="004040DA">
        <w:rPr>
          <w:rFonts w:ascii="Times New Roman" w:hAnsi="Times New Roman"/>
          <w:i/>
          <w:sz w:val="28"/>
          <w:szCs w:val="28"/>
        </w:rPr>
        <w:t xml:space="preserve">, </w:t>
      </w:r>
      <w:r w:rsidRPr="004040DA">
        <w:rPr>
          <w:rFonts w:ascii="Times New Roman" w:hAnsi="Times New Roman"/>
          <w:i/>
          <w:sz w:val="28"/>
          <w:szCs w:val="28"/>
          <w:lang w:val="en-US"/>
        </w:rPr>
        <w:t>yours</w:t>
      </w:r>
      <w:r w:rsidRPr="004040DA">
        <w:rPr>
          <w:rFonts w:ascii="Times New Roman" w:hAnsi="Times New Roman"/>
          <w:i/>
          <w:sz w:val="28"/>
          <w:szCs w:val="28"/>
        </w:rPr>
        <w:t xml:space="preserve">, </w:t>
      </w:r>
      <w:r w:rsidRPr="004040DA">
        <w:rPr>
          <w:rFonts w:ascii="Times New Roman" w:hAnsi="Times New Roman"/>
          <w:i/>
          <w:sz w:val="28"/>
          <w:szCs w:val="28"/>
          <w:lang w:val="en-US"/>
        </w:rPr>
        <w:t>his</w:t>
      </w:r>
      <w:r w:rsidRPr="004040DA">
        <w:rPr>
          <w:rFonts w:ascii="Times New Roman" w:hAnsi="Times New Roman"/>
          <w:i/>
          <w:sz w:val="28"/>
          <w:szCs w:val="28"/>
        </w:rPr>
        <w:t xml:space="preserve">, </w:t>
      </w:r>
      <w:r w:rsidRPr="004040DA">
        <w:rPr>
          <w:rFonts w:ascii="Times New Roman" w:hAnsi="Times New Roman"/>
          <w:i/>
          <w:sz w:val="28"/>
          <w:szCs w:val="28"/>
          <w:lang w:val="en-US"/>
        </w:rPr>
        <w:t>hers</w:t>
      </w:r>
      <w:r w:rsidRPr="004040DA">
        <w:rPr>
          <w:rFonts w:ascii="Times New Roman" w:hAnsi="Times New Roman"/>
          <w:i/>
          <w:sz w:val="28"/>
          <w:szCs w:val="28"/>
        </w:rPr>
        <w:t>);</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речевая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модель</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 xml:space="preserve">one of the most…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рассказа</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one of the  most important,  one of the most famous…):</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простое прошедшее время для рассказа о деятельности выдающихся людей (повторение);</w:t>
      </w:r>
    </w:p>
    <w:p w:rsidR="00811335" w:rsidRPr="004040DA" w:rsidRDefault="00811335" w:rsidP="00811335">
      <w:pPr>
        <w:pStyle w:val="a4"/>
        <w:tabs>
          <w:tab w:val="left" w:pos="0"/>
        </w:tabs>
        <w:suppressAutoHyphens/>
        <w:spacing w:after="0" w:line="360" w:lineRule="auto"/>
        <w:ind w:left="0"/>
        <w:jc w:val="both"/>
        <w:rPr>
          <w:rFonts w:ascii="Times New Roman" w:hAnsi="Times New Roman" w:cs="Times New Roman"/>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настоящее продолженное время для описания фотографий знаменитых людей (повторение).</w:t>
      </w:r>
    </w:p>
    <w:p w:rsidR="00811335" w:rsidRPr="004040DA" w:rsidRDefault="00811335" w:rsidP="00811335">
      <w:pPr>
        <w:tabs>
          <w:tab w:val="left" w:pos="0"/>
        </w:tabs>
        <w:suppressAutoHyphens/>
        <w:spacing w:after="0" w:line="360" w:lineRule="auto"/>
        <w:ind w:firstLine="709"/>
        <w:jc w:val="both"/>
        <w:rPr>
          <w:rFonts w:ascii="Times New Roman" w:hAnsi="Times New Roman"/>
          <w:sz w:val="28"/>
          <w:szCs w:val="28"/>
        </w:rPr>
      </w:pPr>
      <w:r w:rsidRPr="004040DA">
        <w:rPr>
          <w:rFonts w:ascii="Times New Roman" w:hAnsi="Times New Roman"/>
          <w:sz w:val="28"/>
          <w:szCs w:val="28"/>
        </w:rPr>
        <w:t>Лексический материал отбирается с учетом тематики общения Раздела 4:</w:t>
      </w:r>
    </w:p>
    <w:p w:rsidR="00811335" w:rsidRPr="004040DA" w:rsidRDefault="00811335" w:rsidP="00811335">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видов искусства: </w:t>
      </w:r>
      <w:r w:rsidRPr="004040DA">
        <w:rPr>
          <w:rFonts w:ascii="Times New Roman" w:hAnsi="Times New Roman" w:cs="Times New Roman"/>
          <w:i/>
          <w:iCs/>
          <w:sz w:val="28"/>
          <w:szCs w:val="28"/>
          <w:lang w:val="en-US"/>
        </w:rPr>
        <w:t>art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literature</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music</w:t>
      </w:r>
      <w:r w:rsidRPr="004040DA">
        <w:rPr>
          <w:rFonts w:ascii="Times New Roman" w:hAnsi="Times New Roman" w:cs="Times New Roman"/>
          <w:i/>
          <w:iCs/>
          <w:sz w:val="28"/>
          <w:szCs w:val="28"/>
        </w:rPr>
        <w:t>…;</w:t>
      </w:r>
    </w:p>
    <w:p w:rsidR="00811335" w:rsidRPr="004040DA" w:rsidRDefault="00811335" w:rsidP="00811335">
      <w:pPr>
        <w:spacing w:after="0" w:line="360" w:lineRule="auto"/>
        <w:jc w:val="both"/>
        <w:rPr>
          <w:rFonts w:ascii="Times New Roman" w:hAnsi="Times New Roman" w:cs="Times New Roman"/>
          <w:i/>
          <w:iCs/>
          <w:sz w:val="28"/>
          <w:szCs w:val="28"/>
        </w:rPr>
      </w:pPr>
      <w:r w:rsidRPr="004040DA">
        <w:rPr>
          <w:rFonts w:ascii="Wingdings" w:hAnsi="Wingdings"/>
          <w:sz w:val="28"/>
          <w:szCs w:val="28"/>
        </w:rPr>
        <w:t></w:t>
      </w:r>
      <w:r w:rsidRPr="004040DA">
        <w:rPr>
          <w:rFonts w:ascii="Wingdings" w:hAnsi="Wingdings"/>
          <w:sz w:val="28"/>
          <w:szCs w:val="28"/>
        </w:rPr>
        <w:t></w:t>
      </w:r>
      <w:r w:rsidRPr="004040DA">
        <w:rPr>
          <w:rFonts w:ascii="Times New Roman" w:hAnsi="Times New Roman" w:cs="Times New Roman"/>
          <w:sz w:val="28"/>
          <w:szCs w:val="28"/>
        </w:rPr>
        <w:t xml:space="preserve">названия жанров в искусстве: </w:t>
      </w:r>
      <w:r w:rsidRPr="004040DA">
        <w:rPr>
          <w:rFonts w:ascii="Times New Roman" w:hAnsi="Times New Roman" w:cs="Times New Roman"/>
          <w:i/>
          <w:iCs/>
          <w:sz w:val="28"/>
          <w:szCs w:val="28"/>
          <w:lang w:val="en-US"/>
        </w:rPr>
        <w:t>poetry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novel</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fantasy</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portrait</w:t>
      </w:r>
      <w:r w:rsidRPr="004040DA">
        <w:rPr>
          <w:rFonts w:ascii="Times New Roman" w:hAnsi="Times New Roman" w:cs="Times New Roman"/>
          <w:i/>
          <w:iCs/>
          <w:sz w:val="28"/>
          <w:szCs w:val="28"/>
        </w:rPr>
        <w:t xml:space="preserve">, </w:t>
      </w:r>
      <w:r w:rsidRPr="004040DA">
        <w:rPr>
          <w:rFonts w:ascii="Times New Roman" w:hAnsi="Times New Roman" w:cs="Times New Roman"/>
          <w:i/>
          <w:iCs/>
          <w:sz w:val="28"/>
          <w:szCs w:val="28"/>
          <w:lang w:val="en-US"/>
        </w:rPr>
        <w:t>landscape</w:t>
      </w:r>
      <w:r w:rsidRPr="004040DA">
        <w:rPr>
          <w:rFonts w:ascii="Times New Roman" w:hAnsi="Times New Roman" w:cs="Times New Roman"/>
          <w:i/>
          <w:iCs/>
          <w:sz w:val="28"/>
          <w:szCs w:val="28"/>
        </w:rPr>
        <w:t>…;</w:t>
      </w:r>
    </w:p>
    <w:p w:rsidR="00811335" w:rsidRPr="004040DA" w:rsidRDefault="00811335" w:rsidP="00811335">
      <w:pPr>
        <w:spacing w:after="0" w:line="360" w:lineRule="auto"/>
        <w:jc w:val="both"/>
        <w:rPr>
          <w:rFonts w:ascii="Times New Roman" w:hAnsi="Times New Roman" w:cs="Times New Roman"/>
          <w:i/>
          <w:iCs/>
          <w:sz w:val="28"/>
          <w:szCs w:val="28"/>
          <w:lang w:val="en-US"/>
        </w:rPr>
      </w:pPr>
      <w:r w:rsidRPr="004040DA">
        <w:rPr>
          <w:rFonts w:ascii="Wingdings" w:hAnsi="Wingdings"/>
          <w:sz w:val="28"/>
          <w:szCs w:val="28"/>
        </w:rPr>
        <w:t></w:t>
      </w:r>
      <w:r w:rsidRPr="004040DA">
        <w:rPr>
          <w:rFonts w:ascii="Wingdings" w:hAnsi="Wingdings"/>
          <w:sz w:val="28"/>
          <w:szCs w:val="28"/>
          <w:lang w:val="en-US"/>
        </w:rPr>
        <w:t></w:t>
      </w:r>
      <w:r w:rsidRPr="004040DA">
        <w:rPr>
          <w:rFonts w:ascii="Times New Roman" w:hAnsi="Times New Roman" w:cs="Times New Roman"/>
          <w:sz w:val="28"/>
          <w:szCs w:val="28"/>
        </w:rPr>
        <w:t>речевые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клише</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для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описания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деятельности</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выдающихся</w:t>
      </w:r>
      <w:r w:rsidRPr="004040DA">
        <w:rPr>
          <w:rFonts w:ascii="Times New Roman" w:hAnsi="Times New Roman" w:cs="Times New Roman"/>
          <w:sz w:val="28"/>
          <w:szCs w:val="28"/>
          <w:lang w:val="en-US"/>
        </w:rPr>
        <w:t xml:space="preserve"> </w:t>
      </w:r>
      <w:r w:rsidRPr="004040DA">
        <w:rPr>
          <w:rFonts w:ascii="Times New Roman" w:hAnsi="Times New Roman" w:cs="Times New Roman"/>
          <w:sz w:val="28"/>
          <w:szCs w:val="28"/>
        </w:rPr>
        <w:t>людей</w:t>
      </w:r>
      <w:r w:rsidRPr="004040DA">
        <w:rPr>
          <w:rFonts w:ascii="Times New Roman" w:hAnsi="Times New Roman" w:cs="Times New Roman"/>
          <w:sz w:val="28"/>
          <w:szCs w:val="28"/>
          <w:lang w:val="en-US"/>
        </w:rPr>
        <w:t xml:space="preserve">: </w:t>
      </w:r>
      <w:r w:rsidRPr="004040DA">
        <w:rPr>
          <w:rFonts w:ascii="Times New Roman" w:hAnsi="Times New Roman" w:cs="Times New Roman"/>
          <w:i/>
          <w:iCs/>
          <w:sz w:val="28"/>
          <w:szCs w:val="28"/>
          <w:lang w:val="en-US"/>
        </w:rPr>
        <w:t>to compose music, to write poems, to perform on stage, to star in films, to be the winner, to break the record, to do research, to do experiment, famous scientist… .</w:t>
      </w:r>
    </w:p>
    <w:p w:rsidR="00811335" w:rsidRPr="004040DA" w:rsidRDefault="00811335" w:rsidP="00811335">
      <w:pPr>
        <w:spacing w:after="0" w:line="360" w:lineRule="auto"/>
        <w:ind w:firstLine="709"/>
        <w:jc w:val="both"/>
        <w:rPr>
          <w:rFonts w:ascii="Times New Roman" w:hAnsi="Times New Roman" w:cs="Times New Roman"/>
          <w:b/>
          <w:bCs/>
          <w:i/>
          <w:iCs/>
          <w:sz w:val="28"/>
          <w:szCs w:val="28"/>
          <w:lang w:val="en-US"/>
        </w:rPr>
      </w:pPr>
      <w:r w:rsidRPr="004040DA">
        <w:rPr>
          <w:rFonts w:ascii="Times New Roman" w:hAnsi="Times New Roman" w:cs="Times New Roman"/>
          <w:b/>
          <w:bCs/>
          <w:i/>
          <w:iCs/>
          <w:sz w:val="28"/>
          <w:szCs w:val="28"/>
          <w:lang w:val="en-US"/>
        </w:rPr>
        <w:lastRenderedPageBreak/>
        <w:t xml:space="preserve"> </w:t>
      </w:r>
    </w:p>
    <w:p w:rsidR="00811335" w:rsidRPr="00CE6DFE" w:rsidRDefault="00811335" w:rsidP="00811335">
      <w:pPr>
        <w:pStyle w:val="paragraph"/>
        <w:shd w:val="clear" w:color="auto" w:fill="FFFFFF"/>
        <w:spacing w:before="0" w:beforeAutospacing="0" w:after="0" w:afterAutospacing="0" w:line="360" w:lineRule="auto"/>
        <w:ind w:firstLine="360"/>
        <w:jc w:val="both"/>
        <w:textAlignment w:val="baseline"/>
        <w:rPr>
          <w:b/>
          <w:bCs/>
          <w:sz w:val="28"/>
          <w:szCs w:val="28"/>
        </w:rPr>
      </w:pPr>
      <w:r w:rsidRPr="00CE6DFE">
        <w:rPr>
          <w:b/>
          <w:bCs/>
          <w:sz w:val="28"/>
          <w:szCs w:val="28"/>
        </w:rPr>
        <w:t xml:space="preserve">Содержание курса </w:t>
      </w:r>
      <w:r>
        <w:rPr>
          <w:b/>
          <w:bCs/>
          <w:sz w:val="28"/>
          <w:szCs w:val="28"/>
        </w:rPr>
        <w:t>иностранного языка</w:t>
      </w:r>
      <w:r w:rsidRPr="00CE6DFE">
        <w:rPr>
          <w:b/>
          <w:bCs/>
          <w:sz w:val="28"/>
          <w:szCs w:val="28"/>
        </w:rPr>
        <w:t xml:space="preserve"> </w:t>
      </w:r>
      <w:r>
        <w:rPr>
          <w:b/>
          <w:bCs/>
          <w:sz w:val="28"/>
          <w:szCs w:val="28"/>
        </w:rPr>
        <w:t>9</w:t>
      </w:r>
      <w:r w:rsidRPr="00CE6DFE">
        <w:rPr>
          <w:b/>
          <w:bCs/>
          <w:sz w:val="28"/>
          <w:szCs w:val="28"/>
        </w:rPr>
        <w:t xml:space="preserve"> КЛАСС (</w:t>
      </w:r>
      <w:r>
        <w:rPr>
          <w:b/>
          <w:bCs/>
          <w:sz w:val="28"/>
          <w:szCs w:val="28"/>
        </w:rPr>
        <w:t>пяты</w:t>
      </w:r>
      <w:r w:rsidRPr="00CE6DFE">
        <w:rPr>
          <w:b/>
          <w:bCs/>
          <w:sz w:val="28"/>
          <w:szCs w:val="28"/>
        </w:rPr>
        <w:t>й год обучения на уровне основного общего образования)</w:t>
      </w:r>
    </w:p>
    <w:p w:rsidR="00811335" w:rsidRPr="005222EF" w:rsidRDefault="00811335" w:rsidP="00811335">
      <w:pPr>
        <w:spacing w:after="0" w:line="360" w:lineRule="auto"/>
        <w:jc w:val="both"/>
        <w:rPr>
          <w:rFonts w:ascii="Times New Roman" w:hAnsi="Times New Roman"/>
          <w:b/>
          <w:bCs/>
          <w:sz w:val="28"/>
          <w:szCs w:val="28"/>
        </w:rPr>
      </w:pPr>
      <w:r w:rsidRPr="005222EF">
        <w:rPr>
          <w:rFonts w:ascii="Times New Roman" w:hAnsi="Times New Roman"/>
          <w:b/>
          <w:bCs/>
          <w:sz w:val="28"/>
          <w:szCs w:val="28"/>
        </w:rPr>
        <w:t>Раздел 1</w:t>
      </w:r>
      <w:r w:rsidRPr="005222EF">
        <w:rPr>
          <w:rFonts w:ascii="Times New Roman" w:hAnsi="Times New Roman"/>
          <w:sz w:val="28"/>
          <w:szCs w:val="28"/>
        </w:rPr>
        <w:t xml:space="preserve">. </w:t>
      </w:r>
      <w:r w:rsidRPr="005222EF">
        <w:rPr>
          <w:rFonts w:ascii="Times New Roman" w:hAnsi="Times New Roman"/>
          <w:b/>
          <w:bCs/>
          <w:sz w:val="28"/>
          <w:szCs w:val="28"/>
        </w:rPr>
        <w:t>Культура и искусство.</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музыки.</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Музеи и выставки.</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Театр.</w:t>
      </w:r>
    </w:p>
    <w:p w:rsidR="00811335" w:rsidRPr="005222EF" w:rsidRDefault="00811335" w:rsidP="00802826">
      <w:pPr>
        <w:pStyle w:val="a4"/>
        <w:numPr>
          <w:ilvl w:val="0"/>
          <w:numId w:val="155"/>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Памятники архитектуры в Москве и Лондоне.</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pStyle w:val="a4"/>
        <w:tabs>
          <w:tab w:val="left" w:pos="0"/>
        </w:tabs>
        <w:spacing w:after="0" w:line="360" w:lineRule="auto"/>
        <w:ind w:left="0"/>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своих предпочтениях в музыке;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с приглашением пойти на концерт или выставку;</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об архитектурных памятниках в Москве и Лондоне;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любимом спектакле;</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любимой музыкальной группе;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спектакля;</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пост для социальных сетей о посещении выставки/музея/театра;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электронное письмо другу с советом, куда можно пойти в выходные (концерты, театр, кино, выставки).</w:t>
      </w:r>
    </w:p>
    <w:p w:rsidR="00811335" w:rsidRPr="002D7406" w:rsidRDefault="00811335" w:rsidP="00811335">
      <w:pPr>
        <w:pStyle w:val="a4"/>
        <w:spacing w:after="0" w:line="360" w:lineRule="auto"/>
        <w:ind w:left="0" w:firstLine="709"/>
        <w:rPr>
          <w:rFonts w:ascii="Times New Roman" w:hAnsi="Times New Roman"/>
          <w:sz w:val="28"/>
          <w:szCs w:val="28"/>
        </w:rPr>
      </w:pPr>
      <w:r w:rsidRPr="002D7406">
        <w:rPr>
          <w:rFonts w:ascii="Times New Roman" w:hAnsi="Times New Roman"/>
          <w:b/>
          <w:sz w:val="28"/>
          <w:szCs w:val="28"/>
        </w:rPr>
        <w:t>Примерный лексико-грамматический материал.</w:t>
      </w:r>
      <w:r w:rsidRPr="002D7406">
        <w:rPr>
          <w:rFonts w:ascii="Times New Roman" w:hAnsi="Times New Roman"/>
          <w:sz w:val="28"/>
          <w:szCs w:val="28"/>
        </w:rPr>
        <w:t xml:space="preserve"> </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1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sz w:val="28"/>
          <w:szCs w:val="28"/>
        </w:rPr>
        <w:t>настоящее продолженное время для описания действий, происходящих на картинке;</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профессий, связанных с культурной деятельностью: </w:t>
      </w:r>
      <w:r w:rsidRPr="005222EF">
        <w:rPr>
          <w:rFonts w:ascii="Times New Roman" w:hAnsi="Times New Roman" w:cs="Times New Roman"/>
          <w:i/>
          <w:iCs/>
          <w:sz w:val="28"/>
          <w:szCs w:val="28"/>
          <w:lang w:val="en-US"/>
        </w:rPr>
        <w:t>actor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actress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artist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poet</w:t>
      </w:r>
      <w:r w:rsidRPr="005222EF">
        <w:rPr>
          <w:rFonts w:ascii="Times New Roman" w:hAnsi="Times New Roman" w:cs="Times New Roman"/>
          <w:i/>
          <w:iCs/>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sz w:val="28"/>
          <w:szCs w:val="28"/>
        </w:rPr>
        <w:t>наречия</w:t>
      </w:r>
      <w:r w:rsidRPr="005222EF">
        <w:rPr>
          <w:rFonts w:ascii="Times New Roman" w:hAnsi="Times New Roman"/>
          <w:sz w:val="28"/>
          <w:szCs w:val="28"/>
          <w:lang w:val="en-US"/>
        </w:rPr>
        <w:t xml:space="preserve"> </w:t>
      </w:r>
      <w:r w:rsidRPr="005222EF">
        <w:rPr>
          <w:rFonts w:ascii="Times New Roman" w:hAnsi="Times New Roman"/>
          <w:sz w:val="28"/>
          <w:szCs w:val="28"/>
        </w:rPr>
        <w:t>образа</w:t>
      </w:r>
      <w:r w:rsidRPr="005222EF">
        <w:rPr>
          <w:rFonts w:ascii="Times New Roman" w:hAnsi="Times New Roman"/>
          <w:sz w:val="28"/>
          <w:szCs w:val="28"/>
          <w:lang w:val="en-US"/>
        </w:rPr>
        <w:t xml:space="preserve"> </w:t>
      </w:r>
      <w:r w:rsidRPr="005222EF">
        <w:rPr>
          <w:rFonts w:ascii="Times New Roman" w:hAnsi="Times New Roman"/>
          <w:sz w:val="28"/>
          <w:szCs w:val="28"/>
        </w:rPr>
        <w:t>действия</w:t>
      </w:r>
      <w:r w:rsidRPr="005222EF">
        <w:rPr>
          <w:rFonts w:ascii="Times New Roman" w:hAnsi="Times New Roman"/>
          <w:sz w:val="28"/>
          <w:szCs w:val="28"/>
          <w:lang w:val="en-US"/>
        </w:rPr>
        <w:t xml:space="preserve"> </w:t>
      </w:r>
      <w:r w:rsidRPr="005222EF">
        <w:rPr>
          <w:rFonts w:ascii="Times New Roman" w:hAnsi="Times New Roman"/>
          <w:i/>
          <w:iCs/>
          <w:sz w:val="28"/>
          <w:szCs w:val="28"/>
          <w:lang w:val="en-US"/>
        </w:rPr>
        <w:t>quietly, loudly, carefully, beautifully</w:t>
      </w:r>
      <w:r w:rsidRPr="005222EF">
        <w:rPr>
          <w:rFonts w:ascii="Times New Roman" w:hAnsi="Times New Roman"/>
          <w:sz w:val="28"/>
          <w:szCs w:val="28"/>
          <w:lang w:val="en-US"/>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личные местоимения в объектном падеже (</w:t>
      </w:r>
      <w:r w:rsidRPr="005222EF">
        <w:rPr>
          <w:rFonts w:ascii="Times New Roman" w:hAnsi="Times New Roman"/>
          <w:i/>
          <w:sz w:val="28"/>
          <w:szCs w:val="28"/>
          <w:lang w:val="en-US"/>
        </w:rPr>
        <w:t>with</w:t>
      </w:r>
      <w:r w:rsidRPr="005222EF">
        <w:rPr>
          <w:rFonts w:ascii="Times New Roman" w:hAnsi="Times New Roman"/>
          <w:i/>
          <w:sz w:val="28"/>
          <w:szCs w:val="28"/>
        </w:rPr>
        <w:t xml:space="preserve"> </w:t>
      </w:r>
      <w:r w:rsidRPr="005222EF">
        <w:rPr>
          <w:rFonts w:ascii="Times New Roman" w:hAnsi="Times New Roman"/>
          <w:i/>
          <w:sz w:val="28"/>
          <w:szCs w:val="28"/>
          <w:lang w:val="en-US"/>
        </w:rPr>
        <w:t>him</w:t>
      </w:r>
      <w:r w:rsidRPr="005222EF">
        <w:rPr>
          <w:rFonts w:ascii="Times New Roman" w:hAnsi="Times New Roman"/>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конструкция   </w:t>
      </w:r>
      <w:r w:rsidRPr="005222EF">
        <w:rPr>
          <w:rFonts w:ascii="Times New Roman" w:hAnsi="Times New Roman" w:cs="Times New Roman"/>
          <w:i/>
          <w:iCs/>
          <w:sz w:val="28"/>
          <w:szCs w:val="28"/>
          <w:lang w:val="en-US"/>
        </w:rPr>
        <w:t>let</w:t>
      </w:r>
      <w:r w:rsidRPr="005222EF">
        <w:rPr>
          <w:rFonts w:ascii="Times New Roman" w:hAnsi="Times New Roman" w:cs="Times New Roman"/>
          <w:i/>
          <w:iCs/>
          <w:sz w:val="28"/>
          <w:szCs w:val="28"/>
        </w:rPr>
        <w:t>’</w:t>
      </w:r>
      <w:r w:rsidRPr="005222EF">
        <w:rPr>
          <w:rFonts w:ascii="Times New Roman" w:hAnsi="Times New Roman" w:cs="Times New Roman"/>
          <w:i/>
          <w:iCs/>
          <w:sz w:val="28"/>
          <w:szCs w:val="28"/>
          <w:lang w:val="en-US"/>
        </w:rPr>
        <w:t>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go</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5222EF">
        <w:rPr>
          <w:rFonts w:ascii="Times New Roman" w:hAnsi="Times New Roman" w:cs="Times New Roman"/>
          <w:sz w:val="28"/>
          <w:szCs w:val="28"/>
        </w:rPr>
        <w:t>…   для приглашения пойти на концерт, в музей/театр… .</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cs="Times New Roman"/>
          <w:sz w:val="28"/>
          <w:szCs w:val="28"/>
        </w:rPr>
        <w:t>Лексический</w:t>
      </w:r>
      <w:r w:rsidRPr="005222EF">
        <w:rPr>
          <w:rFonts w:ascii="Times New Roman" w:hAnsi="Times New Roman"/>
          <w:sz w:val="28"/>
          <w:szCs w:val="28"/>
        </w:rPr>
        <w:t xml:space="preserve"> материал отбирается с учетом тематики общения Раздела 1:</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музыки </w:t>
      </w:r>
      <w:r w:rsidRPr="005222EF">
        <w:rPr>
          <w:rFonts w:ascii="Times New Roman" w:hAnsi="Times New Roman" w:cs="Times New Roman"/>
          <w:i/>
          <w:iCs/>
          <w:sz w:val="28"/>
          <w:szCs w:val="28"/>
          <w:lang w:val="en-US"/>
        </w:rPr>
        <w:t>classical</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music</w:t>
      </w:r>
      <w:r w:rsidRPr="005222EF">
        <w:rPr>
          <w:rFonts w:ascii="Times New Roman" w:hAnsi="Times New Roman" w:cs="Times New Roman"/>
          <w:i/>
          <w:iCs/>
          <w:sz w:val="28"/>
          <w:szCs w:val="28"/>
        </w:rPr>
        <w:t>,</w:t>
      </w:r>
      <w:r w:rsidRPr="005222EF">
        <w:rPr>
          <w:rFonts w:ascii="Times New Roman" w:hAnsi="Times New Roman" w:cs="Times New Roman"/>
          <w:sz w:val="28"/>
          <w:szCs w:val="28"/>
        </w:rPr>
        <w:t xml:space="preserve"> </w:t>
      </w:r>
      <w:r w:rsidRPr="005222EF">
        <w:rPr>
          <w:rFonts w:ascii="Times New Roman" w:hAnsi="Times New Roman" w:cs="Times New Roman"/>
          <w:i/>
          <w:iCs/>
          <w:sz w:val="28"/>
          <w:szCs w:val="28"/>
          <w:lang w:val="en-US"/>
        </w:rPr>
        <w:t>jazz</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rap</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rock</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pop</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названия профессий, связанных с культурной деятельностью</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dancer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composer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singer</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sculptor</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лексика, связанная с посещением культурных мероприятий: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art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gallery</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museum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exhibition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theatre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stage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opera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ballet</w:t>
      </w:r>
      <w:r w:rsidRPr="005222EF">
        <w:rPr>
          <w:rFonts w:ascii="Times New Roman" w:hAnsi="Times New Roman" w:cs="Times New Roman"/>
          <w:i/>
          <w:iCs/>
          <w:sz w:val="28"/>
          <w:szCs w:val="28"/>
        </w:rPr>
        <w:t>…;</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посещения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культурного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мероприятия</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book a ticket,  buy a theatre program, watch a play, visit an exhibition…;</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архитектурных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памятников</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Moscow Kremlin, Bolshoi Theatre,  Big Ben,</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Tower of London, Buckingham Palace…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2.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Мир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Любимые фильмы.</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Поход в кино.</w:t>
      </w:r>
    </w:p>
    <w:p w:rsidR="00811335" w:rsidRPr="005222EF" w:rsidRDefault="00811335" w:rsidP="00802826">
      <w:pPr>
        <w:pStyle w:val="a4"/>
        <w:numPr>
          <w:ilvl w:val="0"/>
          <w:numId w:val="156"/>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актер.</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любимом фильме;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персонаже фильма;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голосовое сообщение о походе в кино;</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актерах;</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отзыв о фильме по образцу;</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афишу для фильма;</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профессиях в киноиндустрии;</w:t>
      </w:r>
    </w:p>
    <w:p w:rsidR="00811335" w:rsidRPr="005222EF" w:rsidRDefault="00811335" w:rsidP="00811335">
      <w:pPr>
        <w:pStyle w:val="a4"/>
        <w:spacing w:after="0" w:line="360" w:lineRule="auto"/>
        <w:ind w:left="0"/>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записку с предложением пойти в кино.</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 xml:space="preserve"> </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2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5222EF" w:rsidRDefault="00811335" w:rsidP="00811335">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будущее простое время для выражения спонтанного решения;</w:t>
      </w:r>
    </w:p>
    <w:p w:rsidR="00811335" w:rsidRPr="005222EF" w:rsidRDefault="00811335" w:rsidP="00811335">
      <w:pPr>
        <w:tabs>
          <w:tab w:val="left" w:pos="0"/>
        </w:tabs>
        <w:spacing w:after="0" w:line="360" w:lineRule="auto"/>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придаточные описательные предложения с местоимениями </w:t>
      </w:r>
      <w:r w:rsidRPr="005222EF">
        <w:rPr>
          <w:rFonts w:ascii="Times New Roman" w:hAnsi="Times New Roman"/>
          <w:sz w:val="28"/>
          <w:szCs w:val="28"/>
          <w:lang w:val="en-US"/>
        </w:rPr>
        <w:t>who</w:t>
      </w:r>
      <w:r w:rsidRPr="005222EF">
        <w:rPr>
          <w:rFonts w:ascii="Times New Roman" w:hAnsi="Times New Roman"/>
          <w:sz w:val="28"/>
          <w:szCs w:val="28"/>
        </w:rPr>
        <w:t xml:space="preserve">, </w:t>
      </w:r>
      <w:r w:rsidRPr="005222EF">
        <w:rPr>
          <w:rFonts w:ascii="Times New Roman" w:hAnsi="Times New Roman"/>
          <w:sz w:val="28"/>
          <w:szCs w:val="28"/>
          <w:lang w:val="en-US"/>
        </w:rPr>
        <w:t>which</w:t>
      </w:r>
      <w:r w:rsidRPr="005222EF">
        <w:rPr>
          <w:rFonts w:ascii="Times New Roman" w:hAnsi="Times New Roman"/>
          <w:sz w:val="28"/>
          <w:szCs w:val="28"/>
        </w:rPr>
        <w:t xml:space="preserve">, </w:t>
      </w:r>
      <w:r w:rsidRPr="005222EF">
        <w:rPr>
          <w:rFonts w:ascii="Times New Roman" w:hAnsi="Times New Roman"/>
          <w:sz w:val="28"/>
          <w:szCs w:val="28"/>
          <w:lang w:val="en-US"/>
        </w:rPr>
        <w:t>where</w:t>
      </w:r>
      <w:r w:rsidRPr="005222EF">
        <w:rPr>
          <w:rFonts w:ascii="Times New Roman" w:hAnsi="Times New Roman"/>
          <w:sz w:val="28"/>
          <w:szCs w:val="28"/>
        </w:rPr>
        <w:t>;</w:t>
      </w:r>
    </w:p>
    <w:p w:rsidR="00811335" w:rsidRPr="005222EF" w:rsidRDefault="00811335" w:rsidP="00811335">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союзы </w:t>
      </w:r>
      <w:r w:rsidRPr="005222EF">
        <w:rPr>
          <w:rFonts w:ascii="Times New Roman" w:hAnsi="Times New Roman"/>
          <w:i/>
          <w:sz w:val="28"/>
          <w:szCs w:val="28"/>
          <w:lang w:val="en-US"/>
        </w:rPr>
        <w:t>and</w:t>
      </w:r>
      <w:r w:rsidRPr="005222EF">
        <w:rPr>
          <w:rFonts w:ascii="Times New Roman" w:hAnsi="Times New Roman"/>
          <w:i/>
          <w:sz w:val="28"/>
          <w:szCs w:val="28"/>
        </w:rPr>
        <w:t xml:space="preserve">, </w:t>
      </w:r>
      <w:r w:rsidRPr="005222EF">
        <w:rPr>
          <w:rFonts w:ascii="Times New Roman" w:hAnsi="Times New Roman"/>
          <w:i/>
          <w:sz w:val="28"/>
          <w:szCs w:val="28"/>
          <w:lang w:val="en-US"/>
        </w:rPr>
        <w:t>but</w:t>
      </w:r>
      <w:r w:rsidRPr="005222EF">
        <w:rPr>
          <w:rFonts w:ascii="Times New Roman" w:hAnsi="Times New Roman"/>
          <w:i/>
          <w:sz w:val="28"/>
          <w:szCs w:val="28"/>
        </w:rPr>
        <w:t xml:space="preserve">, </w:t>
      </w:r>
      <w:r w:rsidRPr="005222EF">
        <w:rPr>
          <w:rFonts w:ascii="Times New Roman" w:hAnsi="Times New Roman"/>
          <w:i/>
          <w:sz w:val="28"/>
          <w:szCs w:val="28"/>
          <w:lang w:val="en-US"/>
        </w:rPr>
        <w:t>so</w:t>
      </w:r>
      <w:r w:rsidRPr="005222EF">
        <w:rPr>
          <w:rFonts w:ascii="Times New Roman" w:hAnsi="Times New Roman"/>
          <w:i/>
          <w:sz w:val="28"/>
          <w:szCs w:val="28"/>
        </w:rPr>
        <w:t>.</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2:</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жанров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love story, comedy, romantic, horror, action…;</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названия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профессий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связанных</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миром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киноиндустрии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film director, producer, cameraman, sound director, scriptwriter…;  </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связанные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описанием</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процесса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создания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фильма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to shoot a film, to star in a film, to have an audition, to have a rehearsal…;</w:t>
      </w:r>
    </w:p>
    <w:p w:rsidR="00811335" w:rsidRPr="005222EF" w:rsidRDefault="00811335" w:rsidP="00811335">
      <w:pPr>
        <w:pStyle w:val="a4"/>
        <w:spacing w:after="0" w:line="360" w:lineRule="auto"/>
        <w:ind w:left="0"/>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ситуации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общения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кино</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What’s on …?,  Do you want to go to the movies?, Watch film at the cinema., Are there tickets for three o’clock?...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3.</w:t>
      </w:r>
      <w:r w:rsidRPr="005222EF">
        <w:rPr>
          <w:rFonts w:ascii="Times New Roman" w:hAnsi="Times New Roman"/>
          <w:sz w:val="28"/>
          <w:szCs w:val="28"/>
        </w:rPr>
        <w:t xml:space="preserve"> </w:t>
      </w:r>
      <w:r w:rsidRPr="005222EF">
        <w:rPr>
          <w:rFonts w:ascii="Times New Roman" w:hAnsi="Times New Roman"/>
          <w:b/>
          <w:bCs/>
          <w:sz w:val="28"/>
          <w:szCs w:val="28"/>
        </w:rPr>
        <w:t>Книги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в моей жизни.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Известные писатели России и Великобритании.</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Книги и фильмы.</w:t>
      </w:r>
    </w:p>
    <w:p w:rsidR="00811335" w:rsidRPr="005222EF" w:rsidRDefault="00811335" w:rsidP="00802826">
      <w:pPr>
        <w:pStyle w:val="a4"/>
        <w:numPr>
          <w:ilvl w:val="0"/>
          <w:numId w:val="157"/>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Любимый герой книги.</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lastRenderedPageBreak/>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любимой книге;</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рассказывать  о писателе страны изучаемого языка;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об экранизациях известных литературных произведений;</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коллективный видео блог о любимых книжных персонажах;</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составлять отзыв о книге по образцу; </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презентации о любимом писателе;</w:t>
      </w:r>
    </w:p>
    <w:p w:rsidR="00811335" w:rsidRPr="005222EF" w:rsidRDefault="00811335" w:rsidP="00811335">
      <w:pPr>
        <w:spacing w:after="0" w:line="360" w:lineRule="auto"/>
        <w:jc w:val="both"/>
        <w:rPr>
          <w:rFonts w:ascii="Cambria" w:hAnsi="Cambria"/>
          <w:sz w:val="28"/>
          <w:szCs w:val="28"/>
        </w:rPr>
      </w:pPr>
      <w:r w:rsidRPr="005222EF">
        <w:rPr>
          <w:rFonts w:ascii="Wingdings" w:hAnsi="Wingdings"/>
          <w:sz w:val="28"/>
          <w:szCs w:val="28"/>
        </w:rPr>
        <w:t></w:t>
      </w:r>
      <w:r w:rsidRPr="005222EF">
        <w:rPr>
          <w:rFonts w:ascii="Wingdings" w:hAnsi="Wingdings"/>
          <w:sz w:val="28"/>
          <w:szCs w:val="28"/>
        </w:rPr>
        <w:t></w:t>
      </w:r>
      <w:r w:rsidRPr="005222EF">
        <w:rPr>
          <w:rFonts w:ascii="Cambria" w:hAnsi="Cambria"/>
          <w:sz w:val="28"/>
          <w:szCs w:val="28"/>
        </w:rPr>
        <w:t>составлять описание персонажа;</w:t>
      </w:r>
    </w:p>
    <w:p w:rsidR="00811335" w:rsidRPr="005222EF" w:rsidRDefault="00811335" w:rsidP="00811335">
      <w:pPr>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делать пост в социальных сетях с рекомендацией прочитать литературное произведение.</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3 раздела предполагает овладение лексическими единицами (словами, словосочетаниями, лексико-грамматическими единствами,  речевыми клише) в объеме не менее 45. Предполагается введение в речь следующих конструкций:</w:t>
      </w:r>
    </w:p>
    <w:p w:rsidR="00811335" w:rsidRPr="005222EF" w:rsidRDefault="00811335" w:rsidP="00811335">
      <w:pPr>
        <w:tabs>
          <w:tab w:val="left" w:pos="0"/>
        </w:tabs>
        <w:spacing w:after="0" w:line="360" w:lineRule="auto"/>
        <w:jc w:val="both"/>
        <w:rPr>
          <w:rFonts w:ascii="Times New Roman" w:hAnsi="Times New Roman"/>
          <w:i/>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 xml:space="preserve">речевая модель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infinitive</w:t>
      </w:r>
      <w:r w:rsidRPr="005222EF">
        <w:rPr>
          <w:rFonts w:ascii="Times New Roman" w:hAnsi="Times New Roman"/>
          <w:i/>
          <w:sz w:val="28"/>
          <w:szCs w:val="28"/>
        </w:rPr>
        <w:t xml:space="preserve"> </w:t>
      </w:r>
      <w:r w:rsidRPr="005222EF">
        <w:rPr>
          <w:rFonts w:ascii="Times New Roman" w:hAnsi="Times New Roman"/>
          <w:sz w:val="28"/>
          <w:szCs w:val="28"/>
        </w:rPr>
        <w:t>для выражения намерения</w:t>
      </w:r>
      <w:r w:rsidRPr="005222EF">
        <w:rPr>
          <w:rFonts w:ascii="Times New Roman" w:hAnsi="Times New Roman"/>
          <w:i/>
          <w:sz w:val="28"/>
          <w:szCs w:val="28"/>
        </w:rPr>
        <w:t xml:space="preserve"> (</w:t>
      </w:r>
      <w:r w:rsidRPr="005222EF">
        <w:rPr>
          <w:rFonts w:ascii="Times New Roman" w:hAnsi="Times New Roman"/>
          <w:i/>
          <w:sz w:val="28"/>
          <w:szCs w:val="28"/>
          <w:lang w:val="en-US"/>
        </w:rPr>
        <w:t>I</w:t>
      </w:r>
      <w:r w:rsidRPr="005222EF">
        <w:rPr>
          <w:rFonts w:ascii="Times New Roman" w:hAnsi="Times New Roman"/>
          <w:i/>
          <w:sz w:val="28"/>
          <w:szCs w:val="28"/>
        </w:rPr>
        <w:t xml:space="preserve"> </w:t>
      </w:r>
      <w:r w:rsidRPr="005222EF">
        <w:rPr>
          <w:rFonts w:ascii="Times New Roman" w:hAnsi="Times New Roman"/>
          <w:i/>
          <w:sz w:val="28"/>
          <w:szCs w:val="28"/>
          <w:lang w:val="en-US"/>
        </w:rPr>
        <w:t>want</w:t>
      </w:r>
      <w:r w:rsidRPr="005222EF">
        <w:rPr>
          <w:rFonts w:ascii="Times New Roman" w:hAnsi="Times New Roman"/>
          <w:i/>
          <w:sz w:val="28"/>
          <w:szCs w:val="28"/>
        </w:rPr>
        <w:t xml:space="preserve"> </w:t>
      </w:r>
      <w:r w:rsidRPr="005222EF">
        <w:rPr>
          <w:rFonts w:ascii="Times New Roman" w:hAnsi="Times New Roman"/>
          <w:i/>
          <w:sz w:val="28"/>
          <w:szCs w:val="28"/>
          <w:lang w:val="en-US"/>
        </w:rPr>
        <w:t>to</w:t>
      </w:r>
      <w:r w:rsidRPr="005222EF">
        <w:rPr>
          <w:rFonts w:ascii="Times New Roman" w:hAnsi="Times New Roman"/>
          <w:i/>
          <w:sz w:val="28"/>
          <w:szCs w:val="28"/>
        </w:rPr>
        <w:t xml:space="preserve"> </w:t>
      </w:r>
      <w:r w:rsidRPr="005222EF">
        <w:rPr>
          <w:rFonts w:ascii="Times New Roman" w:hAnsi="Times New Roman"/>
          <w:i/>
          <w:sz w:val="28"/>
          <w:szCs w:val="28"/>
          <w:lang w:val="en-US"/>
        </w:rPr>
        <w:t>tell</w:t>
      </w:r>
      <w:r w:rsidRPr="005222EF">
        <w:rPr>
          <w:rFonts w:ascii="Times New Roman" w:hAnsi="Times New Roman"/>
          <w:i/>
          <w:sz w:val="28"/>
          <w:szCs w:val="28"/>
        </w:rPr>
        <w:t xml:space="preserve"> </w:t>
      </w:r>
      <w:r w:rsidRPr="005222EF">
        <w:rPr>
          <w:rFonts w:ascii="Times New Roman" w:hAnsi="Times New Roman"/>
          <w:i/>
          <w:sz w:val="28"/>
          <w:szCs w:val="28"/>
          <w:lang w:val="en-US"/>
        </w:rPr>
        <w:t>you</w:t>
      </w:r>
      <w:r w:rsidRPr="005222EF">
        <w:rPr>
          <w:rFonts w:ascii="Times New Roman" w:hAnsi="Times New Roman"/>
          <w:i/>
          <w:sz w:val="28"/>
          <w:szCs w:val="28"/>
        </w:rPr>
        <w:t>);</w:t>
      </w:r>
    </w:p>
    <w:p w:rsidR="00811335" w:rsidRPr="005222EF" w:rsidRDefault="00811335" w:rsidP="00811335">
      <w:pPr>
        <w:pStyle w:val="a4"/>
        <w:tabs>
          <w:tab w:val="left" w:pos="0"/>
        </w:tabs>
        <w:spacing w:after="0" w:line="360" w:lineRule="auto"/>
        <w:ind w:left="0"/>
        <w:jc w:val="both"/>
        <w:rPr>
          <w:rFonts w:ascii="Times New Roman" w:hAnsi="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sz w:val="28"/>
          <w:szCs w:val="28"/>
        </w:rPr>
        <w:t>простое прошедшее время с правильными и неправильными глаголами для передачи автобиографических сведений;</w:t>
      </w:r>
    </w:p>
    <w:p w:rsidR="00811335" w:rsidRPr="005222EF" w:rsidRDefault="00811335" w:rsidP="00811335">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модальный глагол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sz w:val="28"/>
          <w:szCs w:val="28"/>
        </w:rPr>
        <w:t xml:space="preserve">для составления рекомендаций ( </w:t>
      </w:r>
      <w:r w:rsidRPr="005222EF">
        <w:rPr>
          <w:rFonts w:ascii="Times New Roman" w:hAnsi="Times New Roman" w:cs="Times New Roman"/>
          <w:i/>
          <w:iCs/>
          <w:sz w:val="28"/>
          <w:szCs w:val="28"/>
          <w:lang w:val="en-US"/>
        </w:rPr>
        <w:t>You</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should</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read</w:t>
      </w:r>
      <w:r w:rsidRPr="005222EF">
        <w:rPr>
          <w:rFonts w:ascii="Times New Roman" w:hAnsi="Times New Roman" w:cs="Times New Roman"/>
          <w:i/>
          <w:iCs/>
          <w:sz w:val="28"/>
          <w:szCs w:val="28"/>
        </w:rPr>
        <w:t xml:space="preserve"> …);</w:t>
      </w:r>
    </w:p>
    <w:p w:rsidR="00811335" w:rsidRPr="005222EF" w:rsidRDefault="00811335" w:rsidP="00811335">
      <w:pPr>
        <w:pStyle w:val="a4"/>
        <w:tabs>
          <w:tab w:val="left" w:pos="0"/>
        </w:tabs>
        <w:spacing w:after="0" w:line="360" w:lineRule="auto"/>
        <w:ind w:left="0"/>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 xml:space="preserve">  страдательный залог в речевых моделях типа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written</w:t>
      </w:r>
      <w:r w:rsidRPr="005222EF">
        <w:rPr>
          <w:rFonts w:ascii="Times New Roman" w:hAnsi="Times New Roman" w:cs="Times New Roman"/>
          <w:i/>
          <w:iCs/>
          <w:sz w:val="28"/>
          <w:szCs w:val="28"/>
        </w:rPr>
        <w:t xml:space="preserve">… , </w:t>
      </w:r>
      <w:r w:rsidRPr="005222EF">
        <w:rPr>
          <w:rFonts w:ascii="Times New Roman" w:hAnsi="Times New Roman" w:cs="Times New Roman"/>
          <w:i/>
          <w:iCs/>
          <w:sz w:val="28"/>
          <w:szCs w:val="28"/>
          <w:lang w:val="en-US"/>
        </w:rPr>
        <w:t>It</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was</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filmed</w:t>
      </w:r>
      <w:r w:rsidRPr="005222EF">
        <w:rPr>
          <w:rFonts w:ascii="Times New Roman" w:hAnsi="Times New Roman" w:cs="Times New Roman"/>
          <w:i/>
          <w:iCs/>
          <w:sz w:val="28"/>
          <w:szCs w:val="28"/>
        </w:rPr>
        <w:t xml:space="preserve">… . </w:t>
      </w:r>
    </w:p>
    <w:p w:rsidR="00811335" w:rsidRPr="005222EF" w:rsidRDefault="00811335" w:rsidP="00811335">
      <w:pPr>
        <w:tabs>
          <w:tab w:val="left" w:pos="0"/>
        </w:tabs>
        <w:suppressAutoHyphens/>
        <w:spacing w:after="0" w:line="360" w:lineRule="auto"/>
        <w:ind w:firstLine="709"/>
        <w:jc w:val="both"/>
        <w:rPr>
          <w:rFonts w:ascii="Times New Roman" w:hAnsi="Times New Roman"/>
          <w:sz w:val="28"/>
          <w:szCs w:val="28"/>
        </w:rPr>
      </w:pPr>
      <w:r w:rsidRPr="005222EF">
        <w:rPr>
          <w:rFonts w:ascii="Times New Roman" w:hAnsi="Times New Roman"/>
          <w:sz w:val="28"/>
          <w:szCs w:val="28"/>
        </w:rPr>
        <w:t>Лексический материал отбирается с учетом тематики общения Раздела 3:</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 xml:space="preserve">названия жанров литературных произведений: </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drama</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science</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fiction</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poem</w:t>
      </w:r>
      <w:r w:rsidRPr="005222EF">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comedy</w:t>
      </w:r>
      <w:r w:rsidRPr="005222EF">
        <w:rPr>
          <w:rFonts w:ascii="Times New Roman" w:hAnsi="Times New Roman" w:cs="Times New Roman"/>
          <w:i/>
          <w:iCs/>
          <w:sz w:val="28"/>
          <w:szCs w:val="28"/>
        </w:rPr>
        <w:t>..;</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рассказа</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книгах</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the book is about…, to find a plot interesting/boring, the main character is…;</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сюжета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dull, exciting, amazing, fantastic, funny, moving…;</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прилагательные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thin, tall,  young, old, middle-aged, strong, brave, smart, intelligent, lazy, friendly, polite, rude…;</w:t>
      </w:r>
    </w:p>
    <w:p w:rsidR="00811335" w:rsidRPr="005222EF" w:rsidRDefault="00811335" w:rsidP="00811335">
      <w:pPr>
        <w:tabs>
          <w:tab w:val="left" w:pos="0"/>
        </w:tabs>
        <w:suppressAutoHyphens/>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речевые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клише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описания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персонажа</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I think, the main character is…,  He looks friendly., She is very beautiful., She has green eyes., He has a loud voice… .</w:t>
      </w:r>
    </w:p>
    <w:p w:rsidR="00811335" w:rsidRPr="005222EF" w:rsidRDefault="00811335" w:rsidP="00811335">
      <w:pPr>
        <w:spacing w:after="0" w:line="360" w:lineRule="auto"/>
        <w:jc w:val="both"/>
        <w:rPr>
          <w:rFonts w:ascii="Times New Roman" w:hAnsi="Times New Roman"/>
          <w:sz w:val="28"/>
          <w:szCs w:val="28"/>
        </w:rPr>
      </w:pPr>
      <w:r w:rsidRPr="005222EF">
        <w:rPr>
          <w:rFonts w:ascii="Times New Roman" w:hAnsi="Times New Roman"/>
          <w:b/>
          <w:bCs/>
          <w:sz w:val="28"/>
          <w:szCs w:val="28"/>
        </w:rPr>
        <w:t>Раздел 4. Иностранные языки</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Английский язык в современном мире.</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Языки разных стран.</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Изучение иностранных языков.</w:t>
      </w:r>
    </w:p>
    <w:p w:rsidR="00811335" w:rsidRPr="005222EF" w:rsidRDefault="00811335" w:rsidP="00802826">
      <w:pPr>
        <w:pStyle w:val="a4"/>
        <w:numPr>
          <w:ilvl w:val="0"/>
          <w:numId w:val="158"/>
        </w:numPr>
        <w:spacing w:after="0" w:line="360" w:lineRule="auto"/>
        <w:ind w:left="0" w:firstLine="0"/>
        <w:jc w:val="both"/>
        <w:rPr>
          <w:rFonts w:ascii="Times New Roman" w:hAnsi="Times New Roman"/>
          <w:sz w:val="28"/>
          <w:szCs w:val="28"/>
        </w:rPr>
      </w:pPr>
      <w:r w:rsidRPr="005222EF">
        <w:rPr>
          <w:rFonts w:ascii="Times New Roman" w:hAnsi="Times New Roman"/>
          <w:sz w:val="28"/>
          <w:szCs w:val="28"/>
        </w:rPr>
        <w:t>Летние языковые школы.</w:t>
      </w:r>
    </w:p>
    <w:p w:rsidR="00811335" w:rsidRPr="005222EF" w:rsidRDefault="00811335" w:rsidP="00811335">
      <w:pPr>
        <w:pStyle w:val="ConsPlusNormal"/>
        <w:tabs>
          <w:tab w:val="left" w:pos="993"/>
        </w:tabs>
        <w:spacing w:line="360" w:lineRule="auto"/>
        <w:ind w:firstLine="992"/>
        <w:jc w:val="both"/>
        <w:rPr>
          <w:rFonts w:ascii="Times New Roman" w:hAnsi="Times New Roman" w:cs="Times New Roman"/>
          <w:b/>
          <w:i/>
          <w:sz w:val="28"/>
          <w:szCs w:val="28"/>
        </w:rPr>
      </w:pPr>
      <w:r w:rsidRPr="005222EF">
        <w:rPr>
          <w:rFonts w:ascii="Times New Roman" w:hAnsi="Times New Roman" w:cs="Times New Roman"/>
          <w:b/>
          <w:i/>
          <w:sz w:val="28"/>
          <w:szCs w:val="28"/>
        </w:rPr>
        <w:t>Характеристика деятельности обучающихся по основным видам учебной деятельности.</w:t>
      </w:r>
    </w:p>
    <w:p w:rsidR="00811335" w:rsidRPr="005222EF" w:rsidRDefault="00811335" w:rsidP="00811335">
      <w:pPr>
        <w:tabs>
          <w:tab w:val="left" w:pos="0"/>
        </w:tabs>
        <w:spacing w:after="0" w:line="360" w:lineRule="auto"/>
        <w:jc w:val="both"/>
        <w:rPr>
          <w:rFonts w:ascii="Times New Roman" w:eastAsia="Times New Roman" w:hAnsi="Times New Roman"/>
          <w:sz w:val="28"/>
          <w:szCs w:val="28"/>
          <w:lang w:bidi="he-IL"/>
        </w:rPr>
      </w:pPr>
      <w:r w:rsidRPr="005222EF">
        <w:rPr>
          <w:rFonts w:ascii="Times New Roman" w:eastAsia="Times New Roman" w:hAnsi="Times New Roman"/>
          <w:b/>
          <w:bCs/>
          <w:sz w:val="28"/>
          <w:szCs w:val="28"/>
          <w:lang w:bidi="he-IL"/>
        </w:rPr>
        <w:t>В области монологической формы речи</w:t>
      </w:r>
      <w:r w:rsidRPr="005222EF">
        <w:rPr>
          <w:rFonts w:ascii="Times New Roman" w:eastAsia="Times New Roman" w:hAnsi="Times New Roman"/>
          <w:sz w:val="28"/>
          <w:szCs w:val="28"/>
          <w:lang w:bidi="he-IL"/>
        </w:rPr>
        <w:t>:</w:t>
      </w:r>
    </w:p>
    <w:p w:rsidR="00811335" w:rsidRPr="005222EF" w:rsidRDefault="00811335" w:rsidP="00811335">
      <w:pPr>
        <w:tabs>
          <w:tab w:val="left" w:pos="0"/>
        </w:tabs>
        <w:suppressAutoHyphens/>
        <w:spacing w:after="0" w:line="360" w:lineRule="auto"/>
        <w:jc w:val="both"/>
        <w:rPr>
          <w:rFonts w:ascii="Cambria" w:hAnsi="Cambria"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о роли английского языка в современной жизни</w:t>
      </w:r>
      <w:r w:rsidRPr="005222EF">
        <w:rPr>
          <w:rFonts w:ascii="Cambria" w:hAnsi="Cambria"/>
          <w:sz w:val="28"/>
          <w:szCs w:val="28"/>
        </w:rPr>
        <w:t>;</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кратко рассказывать, на каких языках говорят в разных странах мира;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и записывать  фрагменты для коллективного видео блога с советами,  как лучше учить иностранный язык (например, как лучше запоминать слова, готовиться к пересказу  и т.д.);</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о летнем языковом лагере.</w:t>
      </w:r>
    </w:p>
    <w:p w:rsidR="00811335" w:rsidRPr="005222EF" w:rsidRDefault="00811335" w:rsidP="00811335">
      <w:pPr>
        <w:spacing w:after="0" w:line="360" w:lineRule="auto"/>
        <w:jc w:val="both"/>
        <w:rPr>
          <w:rFonts w:ascii="Times New Roman" w:eastAsia="Times New Roman" w:hAnsi="Times New Roman"/>
          <w:b/>
          <w:bCs/>
          <w:sz w:val="28"/>
          <w:szCs w:val="28"/>
          <w:lang w:bidi="he-IL"/>
        </w:rPr>
      </w:pPr>
      <w:r w:rsidRPr="005222EF">
        <w:rPr>
          <w:rFonts w:ascii="Times New Roman" w:eastAsia="Times New Roman" w:hAnsi="Times New Roman"/>
          <w:b/>
          <w:bCs/>
          <w:sz w:val="28"/>
          <w:szCs w:val="28"/>
          <w:lang w:bidi="he-IL"/>
        </w:rPr>
        <w:t>в области письма: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оформлять карту с информацией о том, на каких языках говорят в разных странах мира;</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Times New Roman" w:hAnsi="Times New Roman" w:cs="Times New Roman"/>
          <w:sz w:val="28"/>
          <w:szCs w:val="28"/>
        </w:rPr>
        <w:t xml:space="preserve">  составлять пост для социальных сетей с советами, как  лучше учить иностранный язык; </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lastRenderedPageBreak/>
        <w:t></w:t>
      </w:r>
      <w:r w:rsidRPr="005222EF">
        <w:rPr>
          <w:rFonts w:ascii="Wingdings" w:hAnsi="Wingdings"/>
          <w:sz w:val="28"/>
          <w:szCs w:val="28"/>
        </w:rPr>
        <w:t></w:t>
      </w:r>
      <w:r w:rsidRPr="005222EF">
        <w:rPr>
          <w:rFonts w:ascii="Times New Roman" w:hAnsi="Times New Roman" w:cs="Times New Roman"/>
          <w:sz w:val="28"/>
          <w:szCs w:val="28"/>
        </w:rPr>
        <w:t>составлять презентацию «Почему я хочу говорить на английском языке»;</w:t>
      </w:r>
    </w:p>
    <w:p w:rsidR="00811335" w:rsidRPr="005222EF" w:rsidRDefault="00811335" w:rsidP="00811335">
      <w:pPr>
        <w:tabs>
          <w:tab w:val="left" w:pos="0"/>
        </w:tabs>
        <w:suppressAutoHyphens/>
        <w:spacing w:after="0" w:line="360" w:lineRule="auto"/>
        <w:jc w:val="both"/>
        <w:rPr>
          <w:rFonts w:ascii="Times New Roman" w:hAnsi="Times New Roman" w:cs="Times New Roman"/>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составлять рекламный проспект  языкового лагеря.</w:t>
      </w:r>
    </w:p>
    <w:p w:rsidR="00811335" w:rsidRPr="005222EF" w:rsidRDefault="00811335" w:rsidP="00811335">
      <w:pPr>
        <w:pStyle w:val="a4"/>
        <w:spacing w:after="0" w:line="360" w:lineRule="auto"/>
        <w:ind w:left="0" w:firstLine="709"/>
        <w:rPr>
          <w:rFonts w:ascii="Times New Roman" w:hAnsi="Times New Roman"/>
          <w:sz w:val="28"/>
          <w:szCs w:val="28"/>
        </w:rPr>
      </w:pPr>
      <w:r w:rsidRPr="005222EF">
        <w:rPr>
          <w:rFonts w:ascii="Times New Roman" w:hAnsi="Times New Roman"/>
          <w:b/>
          <w:sz w:val="28"/>
          <w:szCs w:val="28"/>
        </w:rPr>
        <w:t>Примерный лексико-грамматический материал</w:t>
      </w:r>
      <w:r w:rsidRPr="005222EF">
        <w:rPr>
          <w:rFonts w:ascii="Times New Roman" w:hAnsi="Times New Roman"/>
          <w:sz w:val="28"/>
          <w:szCs w:val="28"/>
        </w:rPr>
        <w:t>.</w:t>
      </w:r>
    </w:p>
    <w:p w:rsidR="00811335" w:rsidRPr="005222EF" w:rsidRDefault="00811335" w:rsidP="00811335">
      <w:pPr>
        <w:pStyle w:val="a4"/>
        <w:spacing w:after="0" w:line="360" w:lineRule="auto"/>
        <w:ind w:left="0" w:firstLine="709"/>
        <w:jc w:val="both"/>
        <w:rPr>
          <w:rFonts w:ascii="Times New Roman" w:hAnsi="Times New Roman"/>
          <w:sz w:val="28"/>
          <w:szCs w:val="28"/>
        </w:rPr>
      </w:pPr>
      <w:r w:rsidRPr="005222EF">
        <w:rPr>
          <w:rFonts w:ascii="Times New Roman" w:hAnsi="Times New Roman"/>
          <w:sz w:val="28"/>
          <w:szCs w:val="28"/>
        </w:rPr>
        <w:t>Изучение тематики раздела 4 раздела предполагает овладение лексическими единицами (словами, словосочетаниями, лексико-грамматическими единствами, речевыми клише) в объеме не менее 35. Предполагается введение в речь следующих конструкций:</w:t>
      </w:r>
    </w:p>
    <w:p w:rsidR="00811335" w:rsidRPr="002D7406" w:rsidRDefault="00811335" w:rsidP="00811335">
      <w:pPr>
        <w:spacing w:after="0" w:line="360" w:lineRule="auto"/>
        <w:jc w:val="both"/>
        <w:rPr>
          <w:rFonts w:ascii="Times New Roman" w:hAnsi="Times New Roman" w:cs="Times New Roman"/>
          <w:i/>
          <w:iCs/>
          <w:sz w:val="28"/>
          <w:szCs w:val="28"/>
        </w:rPr>
      </w:pPr>
      <w:r w:rsidRPr="005222EF">
        <w:rPr>
          <w:rFonts w:ascii="Wingdings" w:hAnsi="Wingdings"/>
          <w:sz w:val="28"/>
          <w:szCs w:val="28"/>
        </w:rPr>
        <w:t></w:t>
      </w:r>
      <w:r w:rsidRPr="005222EF">
        <w:rPr>
          <w:rFonts w:ascii="Wingdings" w:hAnsi="Wingdings"/>
          <w:sz w:val="28"/>
          <w:szCs w:val="28"/>
        </w:rPr>
        <w:t></w:t>
      </w:r>
      <w:r w:rsidRPr="005222EF">
        <w:rPr>
          <w:rFonts w:ascii="Times New Roman" w:hAnsi="Times New Roman" w:cs="Times New Roman"/>
          <w:sz w:val="28"/>
          <w:szCs w:val="28"/>
        </w:rPr>
        <w:t>речевая</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модель</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с</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придаточным</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предложением</w:t>
      </w:r>
      <w:r w:rsidRPr="002D7406">
        <w:rPr>
          <w:rFonts w:ascii="Times New Roman" w:hAnsi="Times New Roman" w:cs="Times New Roman"/>
          <w:sz w:val="28"/>
          <w:szCs w:val="28"/>
        </w:rPr>
        <w:t xml:space="preserve"> </w:t>
      </w:r>
      <w:r w:rsidRPr="005F42D4">
        <w:rPr>
          <w:rFonts w:ascii="Times New Roman" w:hAnsi="Times New Roman" w:cs="Times New Roman"/>
          <w:sz w:val="28"/>
          <w:szCs w:val="28"/>
        </w:rPr>
        <w:t>условия</w:t>
      </w:r>
      <w:r w:rsidRPr="002D7406">
        <w:rPr>
          <w:rFonts w:ascii="Times New Roman" w:hAnsi="Times New Roman" w:cs="Times New Roman"/>
          <w:sz w:val="28"/>
          <w:szCs w:val="28"/>
        </w:rPr>
        <w:t xml:space="preserve"> </w:t>
      </w:r>
      <w:r w:rsidRPr="005222EF">
        <w:rPr>
          <w:rFonts w:ascii="Times New Roman" w:hAnsi="Times New Roman" w:cs="Times New Roman"/>
          <w:sz w:val="28"/>
          <w:szCs w:val="28"/>
          <w:lang w:val="en-US"/>
        </w:rPr>
        <w:t>I</w:t>
      </w:r>
      <w:r w:rsidRPr="002D7406">
        <w:rPr>
          <w:rFonts w:ascii="Times New Roman" w:hAnsi="Times New Roman" w:cs="Times New Roman"/>
          <w:sz w:val="28"/>
          <w:szCs w:val="28"/>
        </w:rPr>
        <w:t xml:space="preserve"> </w:t>
      </w:r>
      <w:r w:rsidRPr="005222EF">
        <w:rPr>
          <w:rFonts w:ascii="Times New Roman" w:hAnsi="Times New Roman" w:cs="Times New Roman"/>
          <w:sz w:val="28"/>
          <w:szCs w:val="28"/>
        </w:rPr>
        <w:t>типа</w:t>
      </w:r>
      <w:r w:rsidRPr="002D7406">
        <w:rPr>
          <w:rFonts w:ascii="Times New Roman" w:hAnsi="Times New Roman" w:cs="Times New Roman"/>
          <w:sz w:val="28"/>
          <w:szCs w:val="28"/>
        </w:rPr>
        <w:t xml:space="preserve">: </w:t>
      </w:r>
      <w:r w:rsidRPr="00AF298D">
        <w:rPr>
          <w:rFonts w:ascii="Times New Roman" w:hAnsi="Times New Roman" w:cs="Times New Roman"/>
          <w:sz w:val="28"/>
          <w:szCs w:val="28"/>
          <w:lang w:val="en-US"/>
        </w:rPr>
        <w:t>If</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learn</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English</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I</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will</w:t>
      </w:r>
      <w:r w:rsidRPr="002D7406">
        <w:rPr>
          <w:rFonts w:ascii="Times New Roman" w:hAnsi="Times New Roman" w:cs="Times New Roman"/>
          <w:i/>
          <w:iCs/>
          <w:sz w:val="28"/>
          <w:szCs w:val="28"/>
        </w:rPr>
        <w:t xml:space="preserve"> </w:t>
      </w:r>
      <w:r w:rsidRPr="00AF298D">
        <w:rPr>
          <w:rFonts w:ascii="Times New Roman" w:hAnsi="Times New Roman" w:cs="Times New Roman"/>
          <w:i/>
          <w:iCs/>
          <w:sz w:val="28"/>
          <w:szCs w:val="28"/>
          <w:lang w:val="en-US"/>
        </w:rPr>
        <w:t>travel</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to</w:t>
      </w:r>
      <w:r w:rsidRPr="002D7406">
        <w:rPr>
          <w:rFonts w:ascii="Times New Roman" w:hAnsi="Times New Roman" w:cs="Times New Roman"/>
          <w:i/>
          <w:iCs/>
          <w:sz w:val="28"/>
          <w:szCs w:val="28"/>
        </w:rPr>
        <w:t xml:space="preserve"> </w:t>
      </w:r>
      <w:r w:rsidRPr="005222EF">
        <w:rPr>
          <w:rFonts w:ascii="Times New Roman" w:hAnsi="Times New Roman" w:cs="Times New Roman"/>
          <w:i/>
          <w:iCs/>
          <w:sz w:val="28"/>
          <w:szCs w:val="28"/>
          <w:lang w:val="en-US"/>
        </w:rPr>
        <w:t>England</w:t>
      </w:r>
      <w:r w:rsidRPr="002D7406">
        <w:rPr>
          <w:rFonts w:ascii="Times New Roman" w:hAnsi="Times New Roman" w:cs="Times New Roman"/>
          <w:i/>
          <w:iCs/>
          <w:sz w:val="28"/>
          <w:szCs w:val="28"/>
        </w:rPr>
        <w:t>;</w:t>
      </w:r>
    </w:p>
    <w:p w:rsidR="00811335" w:rsidRPr="005222EF" w:rsidRDefault="00811335" w:rsidP="00811335">
      <w:pPr>
        <w:spacing w:after="0" w:line="360" w:lineRule="auto"/>
        <w:jc w:val="both"/>
        <w:rPr>
          <w:rFonts w:ascii="Wingdings" w:hAnsi="Wingding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настоящее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простое</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время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наречиями</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повторности</w:t>
      </w:r>
      <w:r w:rsidRPr="005222EF">
        <w:rPr>
          <w:rFonts w:ascii="Times New Roman" w:hAnsi="Times New Roman" w:cs="Times New Roman"/>
          <w:sz w:val="28"/>
          <w:szCs w:val="28"/>
          <w:lang w:val="en-US"/>
        </w:rPr>
        <w:t>:</w:t>
      </w:r>
      <w:r w:rsidRPr="005222EF">
        <w:rPr>
          <w:rFonts w:ascii="Times New Roman" w:hAnsi="Times New Roman" w:cs="Times New Roman"/>
          <w:i/>
          <w:iCs/>
          <w:sz w:val="28"/>
          <w:szCs w:val="28"/>
          <w:lang w:val="en-US"/>
        </w:rPr>
        <w:t xml:space="preserve"> I often watch cartoons in English, I usually learn new words., I sometimes read stories in English…;</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should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совета</w:t>
      </w:r>
      <w:r w:rsidRPr="005222EF">
        <w:rPr>
          <w:rFonts w:ascii="Times New Roman" w:hAnsi="Times New Roman" w:cs="Times New Roman"/>
          <w:i/>
          <w:iCs/>
          <w:sz w:val="28"/>
          <w:szCs w:val="28"/>
          <w:lang w:val="en-US"/>
        </w:rPr>
        <w:t xml:space="preserve">:    You should watch cartoons in English., You should read more…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811335" w:rsidRPr="005222EF" w:rsidRDefault="00811335" w:rsidP="00811335">
      <w:pPr>
        <w:spacing w:after="0" w:line="360" w:lineRule="auto"/>
        <w:jc w:val="both"/>
        <w:rPr>
          <w:rFonts w:ascii="Times New Roman" w:hAnsi="Times New Roman" w:cs="Times New Roman"/>
          <w:i/>
          <w:iCs/>
          <w:sz w:val="28"/>
          <w:szCs w:val="28"/>
          <w:lang w:val="en-US"/>
        </w:rPr>
      </w:pPr>
      <w:r w:rsidRPr="005222EF">
        <w:rPr>
          <w:rFonts w:ascii="Wingdings" w:hAnsi="Wingdings"/>
          <w:sz w:val="28"/>
          <w:szCs w:val="28"/>
        </w:rPr>
        <w:t></w:t>
      </w:r>
      <w:r w:rsidRPr="005222EF">
        <w:rPr>
          <w:rFonts w:ascii="Wingdings" w:hAnsi="Wingdings"/>
          <w:sz w:val="28"/>
          <w:szCs w:val="28"/>
          <w:lang w:val="en-US"/>
        </w:rPr>
        <w:t></w:t>
      </w:r>
      <w:r w:rsidRPr="005222EF">
        <w:rPr>
          <w:rFonts w:ascii="Times New Roman" w:hAnsi="Times New Roman" w:cs="Times New Roman"/>
          <w:sz w:val="28"/>
          <w:szCs w:val="28"/>
        </w:rPr>
        <w:t>модальный</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глагол</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can </w:t>
      </w:r>
      <w:r w:rsidRPr="005222EF">
        <w:rPr>
          <w:rFonts w:ascii="Times New Roman" w:hAnsi="Times New Roman" w:cs="Times New Roman"/>
          <w:sz w:val="28"/>
          <w:szCs w:val="28"/>
        </w:rPr>
        <w:t>для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выражения</w:t>
      </w:r>
      <w:r w:rsidRPr="005222EF">
        <w:rPr>
          <w:rFonts w:ascii="Times New Roman" w:hAnsi="Times New Roman" w:cs="Times New Roman"/>
          <w:sz w:val="28"/>
          <w:szCs w:val="28"/>
          <w:lang w:val="en-US"/>
        </w:rPr>
        <w:t xml:space="preserve"> </w:t>
      </w:r>
      <w:r w:rsidRPr="005222EF">
        <w:rPr>
          <w:rFonts w:ascii="Times New Roman" w:hAnsi="Times New Roman" w:cs="Times New Roman"/>
          <w:sz w:val="28"/>
          <w:szCs w:val="28"/>
        </w:rPr>
        <w:t>возможности</w:t>
      </w:r>
      <w:r w:rsidRPr="005222EF">
        <w:rPr>
          <w:rFonts w:ascii="Times New Roman" w:hAnsi="Times New Roman" w:cs="Times New Roman"/>
          <w:sz w:val="28"/>
          <w:szCs w:val="28"/>
          <w:lang w:val="en-US"/>
        </w:rPr>
        <w:t xml:space="preserve">: </w:t>
      </w:r>
      <w:r w:rsidRPr="005222EF">
        <w:rPr>
          <w:rFonts w:ascii="Times New Roman" w:hAnsi="Times New Roman" w:cs="Times New Roman"/>
          <w:i/>
          <w:iCs/>
          <w:sz w:val="28"/>
          <w:szCs w:val="28"/>
          <w:lang w:val="en-US"/>
        </w:rPr>
        <w:t xml:space="preserve">I can listen to songs in English., I can learn poems in English… </w:t>
      </w:r>
      <w:r w:rsidRPr="005222EF">
        <w:rPr>
          <w:rFonts w:ascii="Times New Roman" w:hAnsi="Times New Roman" w:cs="Times New Roman"/>
          <w:sz w:val="28"/>
          <w:szCs w:val="28"/>
          <w:lang w:val="en-US"/>
        </w:rPr>
        <w:t>(</w:t>
      </w:r>
      <w:r w:rsidRPr="005222EF">
        <w:rPr>
          <w:rFonts w:ascii="Times New Roman" w:hAnsi="Times New Roman" w:cs="Times New Roman"/>
          <w:sz w:val="28"/>
          <w:szCs w:val="28"/>
        </w:rPr>
        <w:t>повторение</w:t>
      </w:r>
      <w:r w:rsidRPr="005222EF">
        <w:rPr>
          <w:rFonts w:ascii="Times New Roman" w:hAnsi="Times New Roman" w:cs="Times New Roman"/>
          <w:i/>
          <w:iCs/>
          <w:sz w:val="28"/>
          <w:szCs w:val="28"/>
          <w:lang w:val="en-US"/>
        </w:rPr>
        <w:t>);</w:t>
      </w:r>
    </w:p>
    <w:p w:rsidR="00811335" w:rsidRPr="005F42D4" w:rsidRDefault="00811335" w:rsidP="00811335">
      <w:pPr>
        <w:tabs>
          <w:tab w:val="left" w:pos="0"/>
        </w:tabs>
        <w:suppressAutoHyphens/>
        <w:spacing w:after="0" w:line="360" w:lineRule="auto"/>
        <w:ind w:firstLine="709"/>
        <w:jc w:val="both"/>
        <w:rPr>
          <w:rFonts w:ascii="Times New Roman" w:hAnsi="Times New Roman"/>
          <w:sz w:val="28"/>
          <w:szCs w:val="28"/>
          <w:lang w:val="en-US"/>
        </w:rPr>
      </w:pPr>
      <w:r w:rsidRPr="002F61AE">
        <w:rPr>
          <w:rFonts w:ascii="Times New Roman" w:hAnsi="Times New Roman"/>
          <w:sz w:val="28"/>
          <w:szCs w:val="28"/>
        </w:rPr>
        <w:t>Лексический</w:t>
      </w:r>
      <w:r w:rsidRPr="005F42D4">
        <w:rPr>
          <w:rFonts w:ascii="Times New Roman" w:hAnsi="Times New Roman"/>
          <w:sz w:val="28"/>
          <w:szCs w:val="28"/>
          <w:lang w:val="en-US"/>
        </w:rPr>
        <w:t xml:space="preserve"> </w:t>
      </w:r>
      <w:r w:rsidRPr="002F61AE">
        <w:rPr>
          <w:rFonts w:ascii="Times New Roman" w:hAnsi="Times New Roman"/>
          <w:sz w:val="28"/>
          <w:szCs w:val="28"/>
        </w:rPr>
        <w:t>материал</w:t>
      </w:r>
      <w:r w:rsidRPr="005F42D4">
        <w:rPr>
          <w:rFonts w:ascii="Times New Roman" w:hAnsi="Times New Roman"/>
          <w:sz w:val="28"/>
          <w:szCs w:val="28"/>
          <w:lang w:val="en-US"/>
        </w:rPr>
        <w:t xml:space="preserve"> </w:t>
      </w:r>
      <w:r w:rsidRPr="002F61AE">
        <w:rPr>
          <w:rFonts w:ascii="Times New Roman" w:hAnsi="Times New Roman"/>
          <w:sz w:val="28"/>
          <w:szCs w:val="28"/>
        </w:rPr>
        <w:t>отбирается</w:t>
      </w:r>
      <w:r w:rsidRPr="005F42D4">
        <w:rPr>
          <w:rFonts w:ascii="Times New Roman" w:hAnsi="Times New Roman"/>
          <w:sz w:val="28"/>
          <w:szCs w:val="28"/>
          <w:lang w:val="en-US"/>
        </w:rPr>
        <w:t xml:space="preserve"> </w:t>
      </w:r>
      <w:r w:rsidRPr="002F61AE">
        <w:rPr>
          <w:rFonts w:ascii="Times New Roman" w:hAnsi="Times New Roman"/>
          <w:sz w:val="28"/>
          <w:szCs w:val="28"/>
        </w:rPr>
        <w:t>с</w:t>
      </w:r>
      <w:r w:rsidRPr="005F42D4">
        <w:rPr>
          <w:rFonts w:ascii="Times New Roman" w:hAnsi="Times New Roman"/>
          <w:sz w:val="28"/>
          <w:szCs w:val="28"/>
          <w:lang w:val="en-US"/>
        </w:rPr>
        <w:t xml:space="preserve"> </w:t>
      </w:r>
      <w:r w:rsidRPr="002F61AE">
        <w:rPr>
          <w:rFonts w:ascii="Times New Roman" w:hAnsi="Times New Roman"/>
          <w:sz w:val="28"/>
          <w:szCs w:val="28"/>
        </w:rPr>
        <w:t>учетом</w:t>
      </w:r>
      <w:r w:rsidRPr="005F42D4">
        <w:rPr>
          <w:rFonts w:ascii="Times New Roman" w:hAnsi="Times New Roman"/>
          <w:sz w:val="28"/>
          <w:szCs w:val="28"/>
          <w:lang w:val="en-US"/>
        </w:rPr>
        <w:t xml:space="preserve"> </w:t>
      </w:r>
      <w:r w:rsidRPr="002F61AE">
        <w:rPr>
          <w:rFonts w:ascii="Times New Roman" w:hAnsi="Times New Roman"/>
          <w:sz w:val="28"/>
          <w:szCs w:val="28"/>
        </w:rPr>
        <w:t>тематики</w:t>
      </w:r>
      <w:r w:rsidRPr="005F42D4">
        <w:rPr>
          <w:rFonts w:ascii="Times New Roman" w:hAnsi="Times New Roman"/>
          <w:sz w:val="28"/>
          <w:szCs w:val="28"/>
          <w:lang w:val="en-US"/>
        </w:rPr>
        <w:t xml:space="preserve"> </w:t>
      </w:r>
      <w:r w:rsidRPr="002F61AE">
        <w:rPr>
          <w:rFonts w:ascii="Times New Roman" w:hAnsi="Times New Roman"/>
          <w:sz w:val="28"/>
          <w:szCs w:val="28"/>
        </w:rPr>
        <w:t>общения</w:t>
      </w:r>
      <w:r w:rsidRPr="005F42D4">
        <w:rPr>
          <w:rFonts w:ascii="Times New Roman" w:hAnsi="Times New Roman"/>
          <w:sz w:val="28"/>
          <w:szCs w:val="28"/>
          <w:lang w:val="en-US"/>
        </w:rPr>
        <w:t xml:space="preserve"> </w:t>
      </w:r>
      <w:r w:rsidRPr="002F61AE">
        <w:rPr>
          <w:rFonts w:ascii="Times New Roman" w:hAnsi="Times New Roman"/>
          <w:sz w:val="28"/>
          <w:szCs w:val="28"/>
        </w:rPr>
        <w:t>Раздела</w:t>
      </w:r>
      <w:r w:rsidRPr="002F61AE">
        <w:rPr>
          <w:rFonts w:ascii="Times New Roman" w:hAnsi="Times New Roman"/>
          <w:sz w:val="28"/>
          <w:szCs w:val="28"/>
          <w:lang w:val="en-US"/>
        </w:rPr>
        <w:t> </w:t>
      </w:r>
      <w:r w:rsidRPr="005F42D4">
        <w:rPr>
          <w:rFonts w:ascii="Times New Roman" w:hAnsi="Times New Roman"/>
          <w:sz w:val="28"/>
          <w:szCs w:val="28"/>
          <w:lang w:val="en-US"/>
        </w:rPr>
        <w:t>4:</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для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описания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роли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в</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жизни</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современного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человека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is an international language., English can help you to…, People speak English all over the world., Without English you can’t…;</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разных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стран</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England, Scotland, the</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USA, Germany, Spain, France, Italy, China, Japan....;</w:t>
      </w:r>
    </w:p>
    <w:p w:rsidR="00811335" w:rsidRPr="002F61AE" w:rsidRDefault="00811335" w:rsidP="00811335">
      <w:pPr>
        <w:spacing w:after="0" w:line="360" w:lineRule="auto"/>
        <w:jc w:val="both"/>
        <w:rPr>
          <w:rFonts w:ascii="Times New Roman" w:hAnsi="Times New Roman" w:cs="Times New Roman"/>
          <w:sz w:val="28"/>
          <w:szCs w:val="28"/>
          <w:lang w:val="en-US"/>
        </w:rPr>
      </w:pPr>
      <w:r w:rsidRPr="002F61AE">
        <w:rPr>
          <w:rFonts w:ascii="Wingdings" w:hAnsi="Wingdings"/>
          <w:sz w:val="28"/>
          <w:szCs w:val="28"/>
        </w:rPr>
        <w:t></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названия</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иностранных</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языков</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English, German, Spanish, French, Italian ,Chinese, Japanese…;</w:t>
      </w:r>
    </w:p>
    <w:p w:rsidR="00811335" w:rsidRPr="002F61AE" w:rsidRDefault="00811335" w:rsidP="00811335">
      <w:pPr>
        <w:spacing w:after="0" w:line="360" w:lineRule="auto"/>
        <w:jc w:val="both"/>
        <w:rPr>
          <w:rFonts w:ascii="Times New Roman" w:hAnsi="Times New Roman" w:cs="Times New Roman"/>
          <w:i/>
          <w:iCs/>
          <w:sz w:val="28"/>
          <w:szCs w:val="28"/>
          <w:lang w:val="en-US"/>
        </w:rPr>
      </w:pPr>
      <w:r w:rsidRPr="002F61AE">
        <w:rPr>
          <w:rFonts w:ascii="Wingdings" w:hAnsi="Wingdings"/>
          <w:sz w:val="28"/>
          <w:szCs w:val="28"/>
        </w:rPr>
        <w:t></w:t>
      </w:r>
      <w:r w:rsidRPr="002F61AE">
        <w:rPr>
          <w:rFonts w:ascii="Wingdings" w:hAnsi="Wingdings"/>
          <w:sz w:val="28"/>
          <w:szCs w:val="28"/>
          <w:lang w:val="en-US"/>
        </w:rPr>
        <w:t></w:t>
      </w:r>
      <w:r w:rsidRPr="002F61AE">
        <w:rPr>
          <w:rFonts w:ascii="Times New Roman" w:hAnsi="Times New Roman" w:cs="Times New Roman"/>
          <w:sz w:val="28"/>
          <w:szCs w:val="28"/>
        </w:rPr>
        <w:t>речевые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клише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связанные</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с</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изучением</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иностранного</w:t>
      </w:r>
      <w:r w:rsidRPr="002F61AE">
        <w:rPr>
          <w:rFonts w:ascii="Times New Roman" w:hAnsi="Times New Roman" w:cs="Times New Roman"/>
          <w:sz w:val="28"/>
          <w:szCs w:val="28"/>
          <w:lang w:val="en-US"/>
        </w:rPr>
        <w:t xml:space="preserve"> </w:t>
      </w:r>
      <w:r w:rsidRPr="002F61AE">
        <w:rPr>
          <w:rFonts w:ascii="Times New Roman" w:hAnsi="Times New Roman" w:cs="Times New Roman"/>
          <w:sz w:val="28"/>
          <w:szCs w:val="28"/>
        </w:rPr>
        <w:t>языка</w:t>
      </w:r>
      <w:r w:rsidRPr="002F61AE">
        <w:rPr>
          <w:rFonts w:ascii="Times New Roman" w:hAnsi="Times New Roman" w:cs="Times New Roman"/>
          <w:sz w:val="28"/>
          <w:szCs w:val="28"/>
          <w:lang w:val="en-US"/>
        </w:rPr>
        <w:t xml:space="preserve">: </w:t>
      </w:r>
      <w:r w:rsidRPr="002F61AE">
        <w:rPr>
          <w:rFonts w:ascii="Times New Roman" w:hAnsi="Times New Roman" w:cs="Times New Roman"/>
          <w:i/>
          <w:iCs/>
          <w:sz w:val="28"/>
          <w:szCs w:val="28"/>
          <w:lang w:val="en-US"/>
        </w:rPr>
        <w:t>learn new words, do grammar exercises, learn poems in English, watch videos on YouTube, to go to summer language school….</w:t>
      </w:r>
    </w:p>
    <w:p w:rsidR="00811335" w:rsidRPr="00194595" w:rsidRDefault="00811335" w:rsidP="00811335">
      <w:pPr>
        <w:spacing w:after="0" w:line="360" w:lineRule="auto"/>
        <w:jc w:val="center"/>
        <w:rPr>
          <w:rFonts w:asciiTheme="majorBidi" w:hAnsiTheme="majorBidi" w:cstheme="majorBidi"/>
          <w:b/>
          <w:bCs/>
          <w:sz w:val="28"/>
          <w:szCs w:val="28"/>
          <w:lang w:val="en-US"/>
        </w:rPr>
      </w:pPr>
    </w:p>
    <w:p w:rsidR="00811335" w:rsidRPr="00194595" w:rsidRDefault="00811335" w:rsidP="00811335">
      <w:pPr>
        <w:spacing w:after="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w:t>
      </w:r>
    </w:p>
    <w:p w:rsidR="00811335" w:rsidRPr="00BF483A" w:rsidRDefault="00811335" w:rsidP="00811335">
      <w:pPr>
        <w:spacing w:after="0" w:line="360" w:lineRule="auto"/>
        <w:ind w:firstLine="709"/>
        <w:jc w:val="both"/>
        <w:rPr>
          <w:rFonts w:ascii="Times New Roman" w:hAnsi="Times New Roman" w:cs="Times New Roman"/>
          <w:sz w:val="28"/>
          <w:szCs w:val="28"/>
        </w:rPr>
      </w:pPr>
      <w:r w:rsidRPr="00BF483A">
        <w:rPr>
          <w:rFonts w:ascii="Times New Roman" w:hAnsi="Times New Roman"/>
          <w:sz w:val="28"/>
          <w:szCs w:val="28"/>
        </w:rPr>
        <w:lastRenderedPageBreak/>
        <w:t xml:space="preserve">Система оценки результатов освоения образовательной программы </w:t>
      </w:r>
      <w:r>
        <w:rPr>
          <w:rFonts w:ascii="Times New Roman" w:hAnsi="Times New Roman"/>
          <w:sz w:val="28"/>
          <w:szCs w:val="28"/>
        </w:rPr>
        <w:t xml:space="preserve">по учебному предмету «Иностранный язык» </w:t>
      </w:r>
      <w:r w:rsidRPr="00BF483A">
        <w:rPr>
          <w:rFonts w:ascii="Times New Roman" w:hAnsi="Times New Roman"/>
          <w:sz w:val="28"/>
          <w:szCs w:val="28"/>
        </w:rPr>
        <w:t xml:space="preserve">должна строиться с учетом особых образовательных потребностей </w:t>
      </w:r>
      <w:r>
        <w:rPr>
          <w:rFonts w:ascii="Times New Roman" w:hAnsi="Times New Roman"/>
          <w:sz w:val="28"/>
          <w:szCs w:val="28"/>
        </w:rPr>
        <w:t>обучающихся</w:t>
      </w:r>
      <w:r w:rsidRPr="00BF483A">
        <w:rPr>
          <w:rFonts w:ascii="Times New Roman" w:hAnsi="Times New Roman"/>
          <w:sz w:val="28"/>
          <w:szCs w:val="28"/>
        </w:rPr>
        <w:t xml:space="preserve"> с ЗПР и быть ориентированной на мониторинг индивидуальных достижений ребенка. </w:t>
      </w:r>
      <w:r w:rsidRPr="00640ADA">
        <w:rPr>
          <w:rFonts w:ascii="Times New Roman" w:hAnsi="Times New Roman" w:cs="Times New Roman"/>
          <w:iCs/>
          <w:sz w:val="28"/>
          <w:szCs w:val="28"/>
        </w:rPr>
        <w:t>Специальные условия</w:t>
      </w:r>
      <w:r w:rsidRPr="00640ADA">
        <w:rPr>
          <w:rFonts w:ascii="Times New Roman" w:hAnsi="Times New Roman" w:cs="Times New Roman"/>
          <w:b/>
          <w:sz w:val="28"/>
          <w:szCs w:val="28"/>
        </w:rPr>
        <w:t xml:space="preserve"> </w:t>
      </w:r>
      <w:r w:rsidRPr="00640ADA">
        <w:rPr>
          <w:rFonts w:ascii="Times New Roman" w:hAnsi="Times New Roman" w:cs="Times New Roman"/>
          <w:sz w:val="28"/>
          <w:szCs w:val="28"/>
        </w:rPr>
        <w:t>проведения</w:t>
      </w:r>
      <w:r w:rsidRPr="00BF483A">
        <w:rPr>
          <w:rFonts w:ascii="Times New Roman" w:hAnsi="Times New Roman" w:cs="Times New Roman"/>
          <w:sz w:val="28"/>
          <w:szCs w:val="28"/>
        </w:rPr>
        <w:t xml:space="preserve"> текущего контроля успеваемости и промежуточной аттестации обучающихся с ЗПР </w:t>
      </w:r>
      <w:r>
        <w:rPr>
          <w:rFonts w:ascii="Times New Roman" w:hAnsi="Times New Roman" w:cs="Times New Roman"/>
          <w:sz w:val="28"/>
          <w:szCs w:val="28"/>
        </w:rPr>
        <w:t>представлены в разделе 2.1.5.</w:t>
      </w:r>
      <w:r w:rsidRPr="00BF483A">
        <w:rPr>
          <w:rFonts w:ascii="Times New Roman" w:hAnsi="Times New Roman" w:cs="Times New Roman"/>
          <w:sz w:val="28"/>
          <w:szCs w:val="28"/>
        </w:rPr>
        <w:t xml:space="preserve"> </w:t>
      </w:r>
    </w:p>
    <w:p w:rsidR="00811335" w:rsidRPr="00194595" w:rsidRDefault="00811335" w:rsidP="00811335">
      <w:pPr>
        <w:pStyle w:val="a6"/>
        <w:spacing w:before="0" w:beforeAutospacing="0" w:after="0" w:afterAutospacing="0" w:line="360" w:lineRule="auto"/>
        <w:jc w:val="center"/>
        <w:rPr>
          <w:rFonts w:asciiTheme="majorBidi" w:hAnsiTheme="majorBidi" w:cstheme="majorBidi"/>
          <w:b/>
          <w:bCs/>
          <w:sz w:val="28"/>
          <w:szCs w:val="28"/>
        </w:rPr>
      </w:pPr>
      <w:r w:rsidRPr="00194595">
        <w:rPr>
          <w:rFonts w:asciiTheme="majorBidi" w:hAnsiTheme="majorBidi" w:cstheme="majorBidi"/>
          <w:b/>
          <w:bCs/>
          <w:sz w:val="28"/>
          <w:szCs w:val="28"/>
        </w:rPr>
        <w:t>Критерии оценивания говорения</w:t>
      </w:r>
    </w:p>
    <w:p w:rsidR="00811335"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194595">
        <w:rPr>
          <w:rFonts w:asciiTheme="majorBidi" w:hAnsiTheme="majorBidi" w:cstheme="majorBidi"/>
          <w:bCs/>
          <w:sz w:val="28"/>
          <w:szCs w:val="28"/>
        </w:rPr>
        <w:t>Проведение контрольного оценивания монологической и диалогической форм устной речи не является обязательной в случае, если обучающийся испытывает существенные трудности в устной коммуникации на родном языке. При указанных обстоятельствах иноязычная речевая продукция оценивается только в письменной форме.</w:t>
      </w:r>
      <w:r>
        <w:rPr>
          <w:rFonts w:asciiTheme="majorBidi" w:hAnsiTheme="majorBidi" w:cstheme="majorBidi"/>
          <w:bCs/>
          <w:sz w:val="28"/>
          <w:szCs w:val="28"/>
        </w:rPr>
        <w:t xml:space="preserve"> </w:t>
      </w:r>
    </w:p>
    <w:p w:rsidR="00811335" w:rsidRDefault="00811335" w:rsidP="00811335">
      <w:pPr>
        <w:pStyle w:val="a6"/>
        <w:spacing w:before="0" w:beforeAutospacing="0" w:after="0" w:afterAutospacing="0" w:line="360" w:lineRule="auto"/>
        <w:jc w:val="both"/>
        <w:rPr>
          <w:rStyle w:val="apple-converted-space"/>
          <w:rFonts w:asciiTheme="majorBidi" w:hAnsiTheme="majorBidi" w:cstheme="majorBidi"/>
          <w:b/>
          <w:bCs/>
          <w:sz w:val="28"/>
          <w:szCs w:val="28"/>
        </w:rPr>
      </w:pPr>
      <w:r w:rsidRPr="00194595">
        <w:rPr>
          <w:rFonts w:asciiTheme="majorBidi" w:hAnsiTheme="majorBidi" w:cstheme="majorBidi"/>
          <w:b/>
          <w:bCs/>
          <w:sz w:val="28"/>
          <w:szCs w:val="28"/>
        </w:rPr>
        <w:t>Монологическая форма</w:t>
      </w:r>
      <w:r w:rsidRPr="00194595">
        <w:rPr>
          <w:rStyle w:val="apple-converted-space"/>
          <w:rFonts w:asciiTheme="majorBidi" w:hAnsiTheme="majorBidi" w:cstheme="majorBidi"/>
          <w:b/>
          <w:bCs/>
          <w:sz w:val="28"/>
          <w:szCs w:val="28"/>
        </w:rPr>
        <w:t> </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194595" w:rsidRDefault="00811335" w:rsidP="00811335">
      <w:pPr>
        <w:pStyle w:val="a6"/>
        <w:spacing w:before="0" w:beforeAutospacing="0" w:after="0" w:afterAutospacing="0" w:line="360" w:lineRule="auto"/>
        <w:jc w:val="both"/>
        <w:rPr>
          <w:rFonts w:asciiTheme="majorBidi" w:hAnsiTheme="majorBidi" w:cstheme="majorBidi"/>
          <w:sz w:val="28"/>
          <w:szCs w:val="28"/>
        </w:rPr>
      </w:pPr>
      <w:r w:rsidRPr="00194595">
        <w:rPr>
          <w:rFonts w:asciiTheme="majorBidi" w:hAnsiTheme="majorBidi" w:cstheme="majorBidi"/>
          <w:b/>
          <w:bCs/>
          <w:i/>
          <w:sz w:val="28"/>
          <w:szCs w:val="28"/>
        </w:rPr>
        <w:t>5</w:t>
      </w:r>
      <w:r>
        <w:rPr>
          <w:rFonts w:asciiTheme="majorBidi" w:hAnsiTheme="majorBidi" w:cstheme="majorBidi"/>
          <w:b/>
          <w:bCs/>
          <w:i/>
          <w:sz w:val="28"/>
          <w:szCs w:val="28"/>
        </w:rPr>
        <w:t xml:space="preserve"> </w:t>
      </w:r>
      <w:r>
        <w:rPr>
          <w:rStyle w:val="apple-converted-space"/>
          <w:rFonts w:asciiTheme="majorBidi" w:hAnsiTheme="majorBidi" w:cstheme="majorBidi"/>
          <w:b/>
          <w:bCs/>
          <w:i/>
          <w:sz w:val="28"/>
          <w:szCs w:val="28"/>
        </w:rPr>
        <w:t xml:space="preserve">– </w:t>
      </w:r>
      <w:r w:rsidRPr="00194595">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Корректно использует соответствующие лексико-грамматические единства. Присутствуют отдельные лексико-грамматические нарушения, не более двух ошибок. Речь понятна, соблюдается корректный интонационный рисунок. Объем высказывания оценивается согласно году обучения:</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Fonts w:asciiTheme="majorBidi" w:hAnsiTheme="majorBidi" w:cstheme="majorBidi"/>
          <w:sz w:val="28"/>
          <w:szCs w:val="28"/>
        </w:rPr>
        <w:t>5, 6 классы – не менее 3-х фраз.</w:t>
      </w:r>
      <w:r w:rsidRPr="00194595">
        <w:rPr>
          <w:rStyle w:val="apple-converted-space"/>
          <w:rFonts w:asciiTheme="majorBidi" w:hAnsiTheme="majorBidi" w:cstheme="majorBidi"/>
          <w:sz w:val="28"/>
          <w:szCs w:val="28"/>
        </w:rPr>
        <w:t> </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7, 8 классы – 4-5 фраз;</w:t>
      </w:r>
    </w:p>
    <w:p w:rsidR="00811335" w:rsidRPr="00194595"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194595">
        <w:rPr>
          <w:rStyle w:val="apple-converted-space"/>
          <w:rFonts w:asciiTheme="majorBidi" w:hAnsiTheme="majorBidi" w:cstheme="majorBidi"/>
          <w:sz w:val="28"/>
          <w:szCs w:val="28"/>
        </w:rPr>
        <w:t>9 класс – не менее 5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4</w:t>
      </w:r>
      <w:r>
        <w:rPr>
          <w:rFonts w:asciiTheme="majorBidi" w:hAnsiTheme="majorBidi" w:cstheme="majorBidi"/>
          <w:b/>
          <w:bCs/>
          <w:i/>
          <w:sz w:val="28"/>
          <w:szCs w:val="28"/>
        </w:rPr>
        <w:t xml:space="preserve"> – </w:t>
      </w:r>
      <w:r w:rsidRPr="00353C42">
        <w:rPr>
          <w:rFonts w:asciiTheme="majorBidi" w:hAnsiTheme="majorBidi" w:cstheme="majorBidi"/>
          <w:sz w:val="28"/>
          <w:szCs w:val="28"/>
        </w:rPr>
        <w:t>Обучающийся демонстрирует умение строить элементарное монологическое высказывание в соответствии с коммуникативной задачей, которая сформулирована в задании, с использованием соответствующих лексико-грамматических единств. Отмечаются нарушения лексико-грамматического оформления высказывания, не более 4-х ошибок. Речь понятна. Объем высказывания оценивается согласно году обучения:</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lastRenderedPageBreak/>
        <w:t>5, 6 классы – не менее 3-х фраз;</w:t>
      </w:r>
      <w:r w:rsidRPr="00353C42">
        <w:rPr>
          <w:rStyle w:val="apple-converted-space"/>
          <w:rFonts w:asciiTheme="majorBidi" w:hAnsiTheme="majorBidi" w:cstheme="majorBidi"/>
          <w:sz w:val="28"/>
          <w:szCs w:val="28"/>
        </w:rPr>
        <w:t> </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4-5 фраз;</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классы – не менее 5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Style w:val="apple-converted-space"/>
          <w:rFonts w:asciiTheme="majorBidi" w:hAnsiTheme="majorBidi" w:cstheme="majorBidi"/>
          <w:b/>
          <w:bCs/>
          <w:i/>
          <w:sz w:val="28"/>
          <w:szCs w:val="28"/>
        </w:rPr>
        <w:t>3</w:t>
      </w:r>
      <w:r>
        <w:rPr>
          <w:rStyle w:val="apple-converted-space"/>
          <w:rFonts w:asciiTheme="majorBidi" w:hAnsiTheme="majorBidi" w:cstheme="majorBidi"/>
          <w:b/>
          <w:bCs/>
          <w:i/>
          <w:sz w:val="28"/>
          <w:szCs w:val="28"/>
        </w:rPr>
        <w:t xml:space="preserve"> – </w:t>
      </w:r>
      <w:r w:rsidRPr="00353C42">
        <w:rPr>
          <w:rFonts w:asciiTheme="majorBidi" w:hAnsiTheme="majorBidi" w:cstheme="majorBidi"/>
          <w:sz w:val="28"/>
          <w:szCs w:val="28"/>
        </w:rPr>
        <w:t>Высказывание построено в соответствии с коммуникативной задачей, которая сформулирована в задании. В речи присутствуют повторы, а также многочисленные нарушения лексико-грамматического и фонетического оформления высказывания, которые существенно затрудняют понимание речи. Речь не всегда понятна или малопонятна, аграмматична. Объем высказывания оценивается согласно году обучения:</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Fonts w:asciiTheme="majorBidi" w:hAnsiTheme="majorBidi" w:cstheme="majorBidi"/>
          <w:sz w:val="28"/>
          <w:szCs w:val="28"/>
        </w:rPr>
        <w:t>5, 6 классы – 1 фраза.</w:t>
      </w:r>
      <w:r w:rsidRPr="00353C42">
        <w:rPr>
          <w:rStyle w:val="apple-converted-space"/>
          <w:rFonts w:asciiTheme="majorBidi" w:hAnsiTheme="majorBidi" w:cstheme="majorBidi"/>
          <w:sz w:val="28"/>
          <w:szCs w:val="28"/>
        </w:rPr>
        <w:t> </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7, 8 классы – 2-3 фразы;</w:t>
      </w:r>
    </w:p>
    <w:p w:rsidR="00811335" w:rsidRPr="00353C42" w:rsidRDefault="00811335" w:rsidP="00811335">
      <w:pPr>
        <w:pStyle w:val="a6"/>
        <w:spacing w:before="0" w:beforeAutospacing="0" w:after="0" w:afterAutospacing="0" w:line="360" w:lineRule="auto"/>
        <w:jc w:val="both"/>
        <w:rPr>
          <w:rStyle w:val="apple-converted-space"/>
          <w:rFonts w:asciiTheme="majorBidi" w:hAnsiTheme="majorBidi" w:cstheme="majorBidi"/>
          <w:sz w:val="28"/>
          <w:szCs w:val="28"/>
        </w:rPr>
      </w:pPr>
      <w:r w:rsidRPr="00353C42">
        <w:rPr>
          <w:rStyle w:val="apple-converted-space"/>
          <w:rFonts w:asciiTheme="majorBidi" w:hAnsiTheme="majorBidi" w:cstheme="majorBidi"/>
          <w:sz w:val="28"/>
          <w:szCs w:val="28"/>
        </w:rPr>
        <w:t>9 класс – не менее 3-х фраз.</w:t>
      </w:r>
    </w:p>
    <w:p w:rsidR="00811335" w:rsidRPr="00353C42" w:rsidRDefault="00811335" w:rsidP="00811335">
      <w:pPr>
        <w:pStyle w:val="a6"/>
        <w:spacing w:before="0" w:beforeAutospacing="0" w:after="0" w:afterAutospacing="0" w:line="360" w:lineRule="auto"/>
        <w:jc w:val="both"/>
        <w:rPr>
          <w:rFonts w:asciiTheme="majorBidi" w:hAnsiTheme="majorBidi" w:cstheme="majorBidi"/>
          <w:sz w:val="28"/>
          <w:szCs w:val="28"/>
        </w:rPr>
      </w:pPr>
      <w:r w:rsidRPr="00353C42">
        <w:rPr>
          <w:rFonts w:asciiTheme="majorBidi" w:hAnsiTheme="majorBidi" w:cstheme="majorBidi"/>
          <w:b/>
          <w:bCs/>
          <w:i/>
          <w:sz w:val="28"/>
          <w:szCs w:val="28"/>
        </w:rPr>
        <w:t>2</w:t>
      </w:r>
      <w:r>
        <w:rPr>
          <w:rFonts w:asciiTheme="majorBidi" w:hAnsiTheme="majorBidi" w:cstheme="majorBidi"/>
          <w:b/>
          <w:bCs/>
          <w:i/>
          <w:sz w:val="28"/>
          <w:szCs w:val="28"/>
        </w:rPr>
        <w:t xml:space="preserve"> – </w:t>
      </w:r>
      <w:r w:rsidRPr="00353C42">
        <w:rPr>
          <w:rStyle w:val="apple-converted-space"/>
          <w:rFonts w:asciiTheme="majorBidi" w:hAnsiTheme="majorBidi" w:cstheme="majorBidi"/>
          <w:sz w:val="28"/>
          <w:szCs w:val="28"/>
        </w:rPr>
        <w:t>Коммуникативная задача не решена.</w:t>
      </w:r>
    </w:p>
    <w:p w:rsidR="00811335" w:rsidRDefault="00811335" w:rsidP="00811335">
      <w:pPr>
        <w:spacing w:after="0" w:line="360" w:lineRule="auto"/>
        <w:rPr>
          <w:rFonts w:asciiTheme="majorBidi" w:hAnsiTheme="majorBidi" w:cstheme="majorBidi"/>
          <w:b/>
          <w:bCs/>
          <w:sz w:val="28"/>
          <w:szCs w:val="28"/>
        </w:rPr>
      </w:pPr>
      <w:r w:rsidRPr="00D21332">
        <w:rPr>
          <w:rFonts w:asciiTheme="majorBidi" w:hAnsiTheme="majorBidi" w:cstheme="majorBidi"/>
          <w:b/>
          <w:bCs/>
          <w:sz w:val="28"/>
          <w:szCs w:val="28"/>
        </w:rPr>
        <w:t xml:space="preserve">Диалогическая форма </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5</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демонстрирует умение строить элементарные диалогические единства в соответствии с коммуникативной задачей, демонстрирует навыки речевого взаимодействия с партнером: способен начать, поддержать и закончить разговор. Лексико-грамматическое оформление речи соответствует поставленной коммуникативной задаче, допускаются 1-2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не менее 2-х реплик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sz w:val="28"/>
          <w:szCs w:val="28"/>
        </w:rPr>
        <w:t xml:space="preserve">4 – </w:t>
      </w:r>
      <w:r w:rsidRPr="008C6B1D">
        <w:rPr>
          <w:rFonts w:asciiTheme="majorBidi" w:hAnsiTheme="majorBidi" w:cstheme="majorBidi"/>
          <w:sz w:val="28"/>
          <w:szCs w:val="28"/>
        </w:rPr>
        <w:t xml:space="preserve">Обучающийся демонстрирует умение строить элементарные диалогические единства в соответствии с коммуникативной задачей, в целом демонстрирует навыки речевого взаимодействия с партнером: способен </w:t>
      </w:r>
      <w:r w:rsidRPr="008C6B1D">
        <w:rPr>
          <w:rFonts w:asciiTheme="majorBidi" w:hAnsiTheme="majorBidi" w:cstheme="majorBidi"/>
          <w:sz w:val="28"/>
          <w:szCs w:val="28"/>
        </w:rPr>
        <w:lastRenderedPageBreak/>
        <w:t>начать, поддержать и закончить разговор. Лексико-грамматическое оформление речи соответствует поставленной коммуникативной задаче, допускаются 3 ошибки. Речь понятна, речь оформлена в соответствии с особенностями фонетического членения англоязычной речи.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не менее 2 -х реплик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b/>
          <w:bCs/>
          <w:i/>
          <w:sz w:val="28"/>
          <w:szCs w:val="28"/>
        </w:rPr>
        <w:t>3</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Обучающийся строит элементарное диалогическое единство в соответствии с коммуникативной задачей, но не стремится поддержать беседу. Присутствуют многочисленные нарушения лексико-грамматического оформления речи (более 3-х ошибок). Речь в целом понятна. Объем высказывания оценивается согласно году обучения: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5, 6 классы – 1-2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jc w:val="both"/>
        <w:rPr>
          <w:rFonts w:asciiTheme="majorBidi" w:hAnsiTheme="majorBidi" w:cstheme="majorBidi"/>
          <w:sz w:val="28"/>
          <w:szCs w:val="28"/>
        </w:rPr>
      </w:pPr>
      <w:r w:rsidRPr="008C6B1D">
        <w:rPr>
          <w:rFonts w:asciiTheme="majorBidi" w:hAnsiTheme="majorBidi" w:cstheme="majorBidi"/>
          <w:sz w:val="28"/>
          <w:szCs w:val="28"/>
        </w:rPr>
        <w:t>7, 8, 9 классы – 2 реплики с каждой стороны, не включая формулы приветствия и прощания.</w:t>
      </w:r>
    </w:p>
    <w:p w:rsidR="00811335" w:rsidRPr="008C6B1D" w:rsidRDefault="00811335" w:rsidP="00811335">
      <w:pPr>
        <w:pStyle w:val="a6"/>
        <w:spacing w:before="0" w:beforeAutospacing="0" w:after="0" w:afterAutospacing="0" w:line="360" w:lineRule="auto"/>
        <w:rPr>
          <w:rFonts w:asciiTheme="majorBidi" w:hAnsiTheme="majorBidi" w:cstheme="majorBidi"/>
          <w:sz w:val="28"/>
          <w:szCs w:val="28"/>
        </w:rPr>
      </w:pPr>
      <w:r w:rsidRPr="008C6B1D">
        <w:rPr>
          <w:rFonts w:asciiTheme="majorBidi" w:hAnsiTheme="majorBidi" w:cstheme="majorBidi"/>
          <w:b/>
          <w:bCs/>
          <w:i/>
          <w:sz w:val="28"/>
          <w:szCs w:val="28"/>
        </w:rPr>
        <w:t>2</w:t>
      </w:r>
      <w:r w:rsidRPr="008C6B1D">
        <w:rPr>
          <w:rFonts w:asciiTheme="majorBidi" w:hAnsiTheme="majorBidi" w:cstheme="majorBidi"/>
          <w:b/>
          <w:bCs/>
          <w:sz w:val="28"/>
          <w:szCs w:val="28"/>
        </w:rPr>
        <w:t xml:space="preserve">  – </w:t>
      </w:r>
      <w:r w:rsidRPr="008C6B1D">
        <w:rPr>
          <w:rFonts w:asciiTheme="majorBidi" w:hAnsiTheme="majorBidi" w:cstheme="majorBidi"/>
          <w:sz w:val="28"/>
          <w:szCs w:val="28"/>
        </w:rPr>
        <w:t xml:space="preserve">Коммуникативная задача не решена. </w:t>
      </w:r>
    </w:p>
    <w:p w:rsidR="00811335" w:rsidRPr="008C6B1D" w:rsidRDefault="00811335" w:rsidP="00811335">
      <w:pPr>
        <w:pStyle w:val="a6"/>
        <w:spacing w:before="0" w:beforeAutospacing="0" w:after="0" w:afterAutospacing="0" w:line="360" w:lineRule="auto"/>
        <w:jc w:val="center"/>
        <w:rPr>
          <w:rFonts w:asciiTheme="majorBidi" w:hAnsiTheme="majorBidi" w:cstheme="majorBidi"/>
          <w:b/>
          <w:bCs/>
          <w:sz w:val="28"/>
          <w:szCs w:val="28"/>
        </w:rPr>
      </w:pPr>
    </w:p>
    <w:p w:rsidR="00811335" w:rsidRPr="00A36A60" w:rsidRDefault="00811335" w:rsidP="00811335">
      <w:pPr>
        <w:pStyle w:val="a6"/>
        <w:spacing w:before="0" w:beforeAutospacing="0" w:after="0" w:afterAutospacing="0" w:line="360" w:lineRule="auto"/>
        <w:jc w:val="center"/>
        <w:rPr>
          <w:rFonts w:asciiTheme="majorBidi" w:hAnsiTheme="majorBidi" w:cstheme="majorBidi"/>
          <w:b/>
          <w:bCs/>
          <w:sz w:val="28"/>
          <w:szCs w:val="28"/>
        </w:rPr>
      </w:pPr>
      <w:r w:rsidRPr="00A36A60">
        <w:rPr>
          <w:rFonts w:asciiTheme="majorBidi" w:hAnsiTheme="majorBidi" w:cstheme="majorBidi"/>
          <w:b/>
          <w:bCs/>
          <w:sz w:val="28"/>
          <w:szCs w:val="28"/>
        </w:rPr>
        <w:t>Критерии оценивания письменных работ</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 xml:space="preserve">Письменные работы включают: </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самостоятельные работы  для проведения текущего  контроля;</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Wingdings" w:hAnsi="Wingdings"/>
          <w:sz w:val="28"/>
          <w:szCs w:val="28"/>
        </w:rPr>
        <w:t></w:t>
      </w:r>
      <w:r w:rsidRPr="00A36A60">
        <w:rPr>
          <w:rFonts w:ascii="Wingdings" w:hAnsi="Wingdings"/>
          <w:sz w:val="28"/>
          <w:szCs w:val="28"/>
        </w:rPr>
        <w:t></w:t>
      </w:r>
      <w:r w:rsidRPr="00A36A60">
        <w:rPr>
          <w:rFonts w:asciiTheme="majorBidi" w:hAnsiTheme="majorBidi" w:cstheme="majorBidi"/>
          <w:bCs/>
          <w:sz w:val="28"/>
          <w:szCs w:val="28"/>
        </w:rPr>
        <w:t>промежуточные и  итоговые контрольные работы.</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и контрольные работы направлены на проверку рецептивных навыков (аудирование, чтение) и лексико-грамматических умений.</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bCs/>
          <w:sz w:val="28"/>
          <w:szCs w:val="28"/>
        </w:rPr>
      </w:pPr>
      <w:r w:rsidRPr="00A36A60">
        <w:rPr>
          <w:rFonts w:asciiTheme="majorBidi" w:hAnsiTheme="majorBidi" w:cstheme="majorBidi"/>
          <w:bCs/>
          <w:sz w:val="28"/>
          <w:szCs w:val="28"/>
        </w:rPr>
        <w:t>Самостоятельные работы оцениваются исходя из процента правильно выполненных заданий.</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lastRenderedPageBreak/>
        <w:t xml:space="preserve">5   </w:t>
      </w:r>
      <w:r w:rsidRPr="00A36A60">
        <w:rPr>
          <w:rFonts w:asciiTheme="majorBidi" w:hAnsiTheme="majorBidi" w:cstheme="majorBidi"/>
          <w:bCs/>
          <w:sz w:val="28"/>
          <w:szCs w:val="28"/>
          <w:shd w:val="clear" w:color="auto" w:fill="FFFFFF"/>
        </w:rPr>
        <w:t>90-100%</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75-89%</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60-74%</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0-59%</w:t>
      </w:r>
    </w:p>
    <w:p w:rsidR="00811335" w:rsidRPr="00A36A60" w:rsidRDefault="00811335" w:rsidP="00811335">
      <w:pPr>
        <w:pStyle w:val="a6"/>
        <w:spacing w:before="0" w:beforeAutospacing="0" w:after="0" w:afterAutospacing="0" w:line="360" w:lineRule="auto"/>
        <w:ind w:firstLine="709"/>
        <w:jc w:val="both"/>
        <w:rPr>
          <w:rFonts w:asciiTheme="majorBidi" w:hAnsiTheme="majorBidi" w:cstheme="majorBidi"/>
          <w:sz w:val="28"/>
          <w:szCs w:val="28"/>
        </w:rPr>
      </w:pPr>
      <w:r w:rsidRPr="00A36A60">
        <w:rPr>
          <w:rFonts w:asciiTheme="majorBidi" w:hAnsiTheme="majorBidi" w:cstheme="majorBidi"/>
          <w:sz w:val="28"/>
          <w:szCs w:val="28"/>
        </w:rPr>
        <w:t>Промежуточные и итоговые контрольные работы оцениваются по следующей шкале.</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5   </w:t>
      </w:r>
      <w:r w:rsidRPr="00A36A60">
        <w:rPr>
          <w:rFonts w:asciiTheme="majorBidi" w:hAnsiTheme="majorBidi" w:cstheme="majorBidi"/>
          <w:bCs/>
          <w:sz w:val="28"/>
          <w:szCs w:val="28"/>
          <w:shd w:val="clear" w:color="auto" w:fill="FFFFFF"/>
        </w:rPr>
        <w:t>85-100%</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4   </w:t>
      </w:r>
      <w:r w:rsidRPr="00A36A60">
        <w:rPr>
          <w:rFonts w:asciiTheme="majorBidi" w:hAnsiTheme="majorBidi" w:cstheme="majorBidi"/>
          <w:bCs/>
          <w:sz w:val="28"/>
          <w:szCs w:val="28"/>
          <w:shd w:val="clear" w:color="auto" w:fill="FFFFFF"/>
        </w:rPr>
        <w:t>70-84%</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3   </w:t>
      </w:r>
      <w:r w:rsidRPr="00A36A60">
        <w:rPr>
          <w:rFonts w:asciiTheme="majorBidi" w:hAnsiTheme="majorBidi" w:cstheme="majorBidi"/>
          <w:bCs/>
          <w:sz w:val="28"/>
          <w:szCs w:val="28"/>
          <w:shd w:val="clear" w:color="auto" w:fill="FFFFFF"/>
        </w:rPr>
        <w:t>50-69%</w:t>
      </w:r>
    </w:p>
    <w:p w:rsidR="00811335" w:rsidRPr="00A36A60" w:rsidRDefault="00811335" w:rsidP="00811335">
      <w:pPr>
        <w:spacing w:after="0" w:line="360" w:lineRule="auto"/>
        <w:rPr>
          <w:rFonts w:asciiTheme="majorBidi" w:hAnsiTheme="majorBidi" w:cstheme="majorBidi"/>
          <w:bCs/>
          <w:sz w:val="28"/>
          <w:szCs w:val="28"/>
          <w:shd w:val="clear" w:color="auto" w:fill="FFFFFF"/>
        </w:rPr>
      </w:pPr>
      <w:r w:rsidRPr="00A36A60">
        <w:rPr>
          <w:rFonts w:asciiTheme="majorBidi" w:hAnsiTheme="majorBidi" w:cstheme="majorBidi"/>
          <w:b/>
          <w:bCs/>
          <w:sz w:val="28"/>
          <w:szCs w:val="28"/>
          <w:shd w:val="clear" w:color="auto" w:fill="FFFFFF"/>
        </w:rPr>
        <w:t xml:space="preserve">2   </w:t>
      </w:r>
      <w:r w:rsidRPr="00A36A60">
        <w:rPr>
          <w:rFonts w:asciiTheme="majorBidi" w:hAnsiTheme="majorBidi" w:cstheme="majorBidi"/>
          <w:bCs/>
          <w:sz w:val="28"/>
          <w:szCs w:val="28"/>
          <w:shd w:val="clear" w:color="auto" w:fill="FFFFFF"/>
        </w:rPr>
        <w:t>0-49%</w:t>
      </w:r>
    </w:p>
    <w:p w:rsidR="00811335" w:rsidRPr="00A36A60" w:rsidRDefault="00811335" w:rsidP="00811335">
      <w:pPr>
        <w:spacing w:after="0" w:line="360" w:lineRule="auto"/>
        <w:ind w:firstLine="709"/>
        <w:jc w:val="both"/>
        <w:rPr>
          <w:rFonts w:ascii="Times New Roman" w:hAnsi="Times New Roman" w:cs="Times New Roman"/>
          <w:sz w:val="28"/>
          <w:szCs w:val="28"/>
        </w:rPr>
      </w:pPr>
      <w:r w:rsidRPr="00A36A60">
        <w:rPr>
          <w:rFonts w:ascii="Times New Roman" w:hAnsi="Times New Roman" w:cs="Times New Roman"/>
          <w:sz w:val="28"/>
          <w:szCs w:val="28"/>
        </w:rPr>
        <w:t>Творческие письменные работы (письма, записки, открытки и другие предусмотренные разделами программы) оцениваются по следующим критериям:</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содержание работы, решение коммуникативной задачи;</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организация и оформление работы;</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лексико-грамматическое оформление работы;</w:t>
      </w:r>
    </w:p>
    <w:p w:rsidR="00811335" w:rsidRPr="00A36A60" w:rsidRDefault="00811335" w:rsidP="00811335">
      <w:pPr>
        <w:spacing w:after="0" w:line="360" w:lineRule="auto"/>
        <w:ind w:left="284" w:hanging="284"/>
        <w:jc w:val="both"/>
        <w:rPr>
          <w:rFonts w:ascii="Times New Roman" w:hAnsi="Times New Roman" w:cs="Times New Roman"/>
          <w:sz w:val="28"/>
          <w:szCs w:val="28"/>
        </w:rPr>
      </w:pPr>
      <w:r w:rsidRPr="00A36A60">
        <w:rPr>
          <w:rFonts w:ascii="Wingdings" w:hAnsi="Wingdings"/>
          <w:sz w:val="28"/>
          <w:szCs w:val="28"/>
        </w:rPr>
        <w:t></w:t>
      </w:r>
      <w:r w:rsidRPr="00A36A60">
        <w:rPr>
          <w:rFonts w:ascii="Wingdings" w:hAnsi="Wingdings"/>
          <w:sz w:val="28"/>
          <w:szCs w:val="28"/>
        </w:rPr>
        <w:t></w:t>
      </w:r>
      <w:r w:rsidRPr="00A36A60">
        <w:rPr>
          <w:rFonts w:ascii="Times New Roman" w:hAnsi="Times New Roman" w:cs="Times New Roman"/>
          <w:sz w:val="28"/>
          <w:szCs w:val="28"/>
        </w:rPr>
        <w:t>пунктуационное оформление предложения (заглавная буква, точка, вопросительный знак в конце предложения).</w:t>
      </w:r>
    </w:p>
    <w:p w:rsidR="00811335" w:rsidRPr="000E7CA7" w:rsidRDefault="00811335" w:rsidP="00811335">
      <w:pPr>
        <w:pStyle w:val="a6"/>
        <w:spacing w:before="0" w:beforeAutospacing="0" w:after="0" w:afterAutospacing="0" w:line="360" w:lineRule="auto"/>
        <w:jc w:val="both"/>
        <w:rPr>
          <w:rFonts w:asciiTheme="majorBidi" w:hAnsiTheme="majorBidi" w:cstheme="majorBidi"/>
          <w:bCs/>
          <w:i/>
          <w:sz w:val="28"/>
          <w:szCs w:val="28"/>
        </w:rPr>
      </w:pPr>
      <w:r w:rsidRPr="000E7CA7">
        <w:rPr>
          <w:rFonts w:asciiTheme="majorBidi" w:hAnsiTheme="majorBidi" w:cstheme="majorBidi"/>
          <w:bCs/>
          <w:i/>
          <w:sz w:val="28"/>
          <w:szCs w:val="28"/>
        </w:rPr>
        <w:t>Оценка</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5</w:t>
      </w:r>
      <w:r w:rsidRPr="000E7CA7">
        <w:rPr>
          <w:rFonts w:asciiTheme="majorBidi" w:hAnsiTheme="majorBidi" w:cstheme="majorBidi"/>
          <w:b/>
          <w:bCs/>
          <w:sz w:val="28"/>
          <w:szCs w:val="28"/>
          <w:shd w:val="clear" w:color="auto" w:fill="FFFFFF"/>
        </w:rPr>
        <w:t xml:space="preserve"> – </w:t>
      </w:r>
      <w:r w:rsidRPr="000E7CA7">
        <w:rPr>
          <w:rFonts w:asciiTheme="majorBidi" w:hAnsiTheme="majorBidi" w:cstheme="majorBidi"/>
          <w:bCs/>
          <w:sz w:val="28"/>
          <w:szCs w:val="28"/>
          <w:shd w:val="clear" w:color="auto" w:fill="FFFFFF"/>
        </w:rPr>
        <w:t>Коммуникативная задача решена. Текст написан в соответствии с заданием. Работа оформлена с  учетом ранее изученного образца. Отбор лексико-грамматических средств осуществлен корректно.  Соблюдается заглавная буква в начале предложения, в именах собственных. Текст корректно разделен на предложения с постановкой точки в конце повествовательного предложения или вопросительного знака в конце вопросительного предложения. Правильно соблюдается порядок слов.  Допускается до 3-х ошибок, которые не затрудняют понимание текста. Объем высказывания оценивается согласно году обучения:</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не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lastRenderedPageBreak/>
        <w:t>7, 8 классы – не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4</w:t>
      </w:r>
      <w:r w:rsidRPr="000E7CA7">
        <w:rPr>
          <w:rFonts w:asciiTheme="majorBidi" w:hAnsiTheme="majorBidi" w:cstheme="majorBidi"/>
          <w:b/>
          <w:bCs/>
          <w:sz w:val="28"/>
          <w:szCs w:val="28"/>
          <w:shd w:val="clear" w:color="auto" w:fill="FFFFFF"/>
        </w:rPr>
        <w:t xml:space="preserve"> – </w:t>
      </w:r>
      <w:r w:rsidRPr="000E7CA7">
        <w:rPr>
          <w:rFonts w:asciiTheme="majorBidi" w:hAnsiTheme="majorBidi" w:cstheme="majorBidi"/>
          <w:bCs/>
          <w:sz w:val="28"/>
          <w:szCs w:val="28"/>
          <w:shd w:val="clear" w:color="auto" w:fill="FFFFFF"/>
        </w:rPr>
        <w:t xml:space="preserve">Коммуникативная задача решена. Текст написан в соответствии с заданием. Работа оформлена в соответствии с ранее изученным образцом. Присутствуют отдельные неточности в лексико-грамматическом оформлении речи. Допущено  не более 4-х  ошибок. </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оценивается согласно году обучения:</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не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не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не менее 40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
          <w:bCs/>
          <w:i/>
          <w:sz w:val="28"/>
          <w:szCs w:val="28"/>
          <w:shd w:val="clear" w:color="auto" w:fill="FFFFFF"/>
        </w:rPr>
        <w:t>3 –</w:t>
      </w:r>
      <w:r w:rsidRPr="000E7CA7">
        <w:rPr>
          <w:rFonts w:asciiTheme="majorBidi" w:hAnsiTheme="majorBidi" w:cstheme="majorBidi"/>
          <w:b/>
          <w:bCs/>
          <w:sz w:val="28"/>
          <w:szCs w:val="28"/>
          <w:shd w:val="clear" w:color="auto" w:fill="FFFFFF"/>
        </w:rPr>
        <w:t xml:space="preserve"> </w:t>
      </w:r>
      <w:r w:rsidRPr="000E7CA7">
        <w:rPr>
          <w:rFonts w:asciiTheme="majorBidi" w:hAnsiTheme="majorBidi" w:cstheme="majorBidi"/>
          <w:bCs/>
          <w:sz w:val="28"/>
          <w:szCs w:val="28"/>
          <w:shd w:val="clear" w:color="auto" w:fill="FFFFFF"/>
        </w:rPr>
        <w:t>Коммуникативная задача решена частично. Составленный текст частично соответствует изученному образцу. При отборе лексико-грамматических средств допущены многочисленные ошибки (5 и более). Присутствуют нарушения пунктуационного и орфографического оформления текста.</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Объем высказывания ограничен:</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5, 6 классы – менее 20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7, 8 классы – менее 30 слов;</w:t>
      </w:r>
    </w:p>
    <w:p w:rsidR="00811335" w:rsidRPr="000E7CA7" w:rsidRDefault="00811335" w:rsidP="00811335">
      <w:pPr>
        <w:spacing w:after="0" w:line="360" w:lineRule="auto"/>
        <w:jc w:val="both"/>
        <w:rPr>
          <w:rFonts w:asciiTheme="majorBidi" w:hAnsiTheme="majorBidi" w:cstheme="majorBidi"/>
          <w:bCs/>
          <w:sz w:val="28"/>
          <w:szCs w:val="28"/>
          <w:shd w:val="clear" w:color="auto" w:fill="FFFFFF"/>
        </w:rPr>
      </w:pPr>
      <w:r w:rsidRPr="000E7CA7">
        <w:rPr>
          <w:rFonts w:asciiTheme="majorBidi" w:hAnsiTheme="majorBidi" w:cstheme="majorBidi"/>
          <w:bCs/>
          <w:sz w:val="28"/>
          <w:szCs w:val="28"/>
          <w:shd w:val="clear" w:color="auto" w:fill="FFFFFF"/>
        </w:rPr>
        <w:t>9 класс – менее 40 слов.</w:t>
      </w:r>
    </w:p>
    <w:p w:rsidR="00811335" w:rsidRPr="000E7CA7" w:rsidRDefault="00811335" w:rsidP="00811335">
      <w:pPr>
        <w:spacing w:after="0" w:line="360" w:lineRule="auto"/>
        <w:rPr>
          <w:rFonts w:ascii="Times New Roman" w:hAnsi="Times New Roman" w:cs="Times New Roman"/>
          <w:sz w:val="28"/>
          <w:szCs w:val="28"/>
        </w:rPr>
      </w:pPr>
      <w:r w:rsidRPr="000E7CA7">
        <w:rPr>
          <w:rFonts w:asciiTheme="majorBidi" w:hAnsiTheme="majorBidi" w:cstheme="majorBidi"/>
          <w:b/>
          <w:bCs/>
          <w:i/>
          <w:sz w:val="28"/>
          <w:szCs w:val="28"/>
          <w:shd w:val="clear" w:color="auto" w:fill="FFFFFF"/>
        </w:rPr>
        <w:t>2</w:t>
      </w:r>
      <w:r w:rsidRPr="000E7CA7">
        <w:rPr>
          <w:rFonts w:asciiTheme="majorBidi" w:hAnsiTheme="majorBidi" w:cstheme="majorBidi"/>
          <w:b/>
          <w:bCs/>
          <w:sz w:val="28"/>
          <w:szCs w:val="28"/>
          <w:shd w:val="clear" w:color="auto" w:fill="FFFFFF"/>
        </w:rPr>
        <w:t xml:space="preserve"> – </w:t>
      </w:r>
      <w:r w:rsidRPr="000E7CA7">
        <w:rPr>
          <w:rStyle w:val="apple-converted-space"/>
          <w:rFonts w:asciiTheme="majorBidi" w:hAnsiTheme="majorBidi" w:cstheme="majorBidi"/>
          <w:sz w:val="28"/>
          <w:szCs w:val="28"/>
        </w:rPr>
        <w:t>Коммуникативная задача не решена</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center"/>
        <w:rPr>
          <w:rFonts w:ascii="Times New Roman" w:hAnsi="Times New Roman" w:cs="Times New Roman"/>
          <w:b/>
          <w:sz w:val="28"/>
          <w:szCs w:val="28"/>
        </w:rPr>
      </w:pPr>
      <w:r w:rsidRPr="00CE6DFE">
        <w:rPr>
          <w:rFonts w:ascii="Times New Roman" w:hAnsi="Times New Roman" w:cs="Times New Roman"/>
          <w:b/>
          <w:sz w:val="28"/>
          <w:szCs w:val="28"/>
        </w:rPr>
        <w:t>2.2.2.4. История России. 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учебного предмета «История России. Всеобщая история» составлена с учетом особых образовательных потребностей обучающихся с ЗПР, получающих образование на основе АООП ООО обучающихся с ЗПР.</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Учебный предмет «История России. Всеобщая история» входит в предметную область «Общественно-научные предметы» и</w:t>
      </w:r>
      <w:r w:rsidRPr="00CE6DFE">
        <w:rPr>
          <w:rFonts w:ascii="Times New Roman" w:eastAsia="Times New Roman" w:hAnsi="Times New Roman" w:cs="Times New Roman"/>
          <w:sz w:val="28"/>
          <w:szCs w:val="28"/>
        </w:rPr>
        <w:t xml:space="preserve"> изучается на уровне основного общего образования в качестве обязательного предмета в 5–9 классах. Он опирается на межпредметные связи, в основе которых лежит обращение к таким учебным предметам, как «Обществознание», </w:t>
      </w:r>
      <w:r w:rsidRPr="00CE6DFE">
        <w:rPr>
          <w:rFonts w:ascii="Times New Roman" w:eastAsia="Times New Roman" w:hAnsi="Times New Roman" w:cs="Times New Roman"/>
          <w:sz w:val="28"/>
          <w:szCs w:val="28"/>
        </w:rPr>
        <w:lastRenderedPageBreak/>
        <w:t>«Литература», «Основы духовно-нравственной культуры народов России», «Мировая художественная культура», «География» и другие.</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Историческое образование на ступени основного общего образования способствует формированию систематизированных знаний об историческом прошлом, обогащению социального опыта обучающихся при изучении и обсуждении исторически возникших форм человеческого взаимодействия. Ключевую роль играет развитие способности обучающихся к пониманию исторической логики общественных процессов, специфики возникновения и развития различных мировоззренческих, ценностно-мотивационных, социальных систем.</w:t>
      </w:r>
    </w:p>
    <w:p w:rsidR="00811335" w:rsidRPr="00CE6DFE" w:rsidRDefault="00811335" w:rsidP="00811335">
      <w:pPr>
        <w:tabs>
          <w:tab w:val="left" w:pos="640"/>
        </w:tabs>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Учебный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w:t>
      </w:r>
      <w:r w:rsidRPr="00CE6DFE">
        <w:rPr>
          <w:rFonts w:ascii="Times New Roman" w:hAnsi="Times New Roman" w:cs="Times New Roman"/>
          <w:sz w:val="28"/>
          <w:szCs w:val="28"/>
        </w:rPr>
        <w:t xml:space="preserve">имеет интегративный характер, его изучение направлено на образование, воспитание и развитие обучающихся. Предмет </w:t>
      </w:r>
      <w:r w:rsidRPr="00CE6DFE">
        <w:rPr>
          <w:rFonts w:ascii="Times New Roman" w:eastAsia="Times New Roman" w:hAnsi="Times New Roman" w:cs="Times New Roman"/>
          <w:sz w:val="28"/>
          <w:szCs w:val="28"/>
        </w:rPr>
        <w:t xml:space="preserve">играет большую роль в формировании сферы жизненной компетенции обучающихся с ЗПР, обеспечивая воспитание патриотизма, гражданственности, уважения к истории и традициям, к правам и свободам человека, освоение исторического опыта, норм ценностей, которые необходимы для жизни в современном обществе. </w:t>
      </w:r>
      <w:r w:rsidRPr="00CE6DFE">
        <w:rPr>
          <w:rFonts w:ascii="Times New Roman" w:hAnsi="Times New Roman" w:cs="Times New Roman"/>
          <w:sz w:val="28"/>
          <w:szCs w:val="28"/>
        </w:rPr>
        <w:t xml:space="preserve">Расширение исторических знаний обучающихся с ЗПР сочетается с воспитанием ценностных ориентиров: внутренней установки личности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истории и традициям народов других государств.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Структурно предмет «История </w:t>
      </w:r>
      <w:r w:rsidRPr="00CE6DFE">
        <w:rPr>
          <w:rFonts w:ascii="Times New Roman" w:hAnsi="Times New Roman" w:cs="Times New Roman"/>
          <w:sz w:val="28"/>
          <w:szCs w:val="28"/>
        </w:rPr>
        <w:t>России. Всеобщая история</w:t>
      </w:r>
      <w:r w:rsidRPr="00CE6DFE">
        <w:rPr>
          <w:rFonts w:ascii="Times New Roman" w:eastAsia="Times New Roman" w:hAnsi="Times New Roman" w:cs="Times New Roman"/>
          <w:sz w:val="28"/>
          <w:szCs w:val="28"/>
        </w:rPr>
        <w:t xml:space="preserve">» включает учебные курсы по всеобщей истории и истории России. Знакомство обучающихся с ЗПР при получении основного общего образования с данным предметом начинается с курса всеобщей истории. Изучение всеобщей истории способствует формированию общей картины исторического пути человечества, разных народов и государств, преемственности исторических эпох и непрерывности исторических процессов. Преподавание курса должно </w:t>
      </w:r>
      <w:r w:rsidRPr="00CE6DFE">
        <w:rPr>
          <w:rFonts w:ascii="Times New Roman" w:eastAsia="Times New Roman" w:hAnsi="Times New Roman" w:cs="Times New Roman"/>
          <w:sz w:val="28"/>
          <w:szCs w:val="28"/>
        </w:rPr>
        <w:lastRenderedPageBreak/>
        <w:t>давать обучающимся с ЗПР представление о процессах, явлениях и понятиях мировой истории, формировать знания о месте и роли России в мировом историческом процессе и значение малой родины в контексте мировой истории.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Курс всеобщей истории призван сформировать у обучающихся с ЗПР познавательный интерес, базовые навыки определения места исторических событий во времени, умения соотносить исторические события и процессы, происходившие в разных социальных, национально-культурных, политических, территориальных и иных условиях.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 рамках курса всеобщей истории обучающиеся знакомятся с исторической картой как источником информации о расселении человеческих общностей, расположении цивилизаций и государств, местах важнейших событий, динамики развития социокультурных, экономических и геополитических процессов в мире. Курс имеет определяющее значение в осознании обучающимися с ЗПР культурного многообразия мира, социально-нравственного опыта предшествующих поколений; в формировании толерантного отношения к культурно-историческому наследию народов мира, усвоении назначения и художественных достоинств памятников истории и культуры, письменных, изобразительных и вещественных исторических источников. Курс дает возможность обучающимся с ЗПР научиться сопоставлять развитие России и других стран в различные исторические периоды, сравнивать исторические ситуации и события, давать оценку наиболее значительным событиям и личностям мировой истории, оценивать различные исторические версии событий и процессов.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Курс отечественной истории должен сочетать историю Российского государства и населяющих его народов, историю регионов и локальную историю (прошлое родного города, села). Такой подход будет способствовать осознанию обучающимися с ЗПР своей социальной идентичности в широком спектре – как граждан своей страны, жителей своего края, города, </w:t>
      </w:r>
      <w:r w:rsidRPr="00CE6DFE">
        <w:rPr>
          <w:rFonts w:ascii="Times New Roman" w:eastAsia="Times New Roman" w:hAnsi="Times New Roman" w:cs="Times New Roman"/>
          <w:sz w:val="28"/>
          <w:szCs w:val="28"/>
        </w:rPr>
        <w:lastRenderedPageBreak/>
        <w:t>представителей определенной этнонациональной и религиозной общности, хранителей традиций рода и семьи.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Важная мировоззренческая задача курса заключается в раскрытии как своеобразия и неповторимости российской истории, так и ее связи с ведущими процессами мировой истории. Это достигается с помощью синхронизации курсов истории России и всеобщей истории, сопоставления ключевых событий и процессов российской и мировой истории, введения в содержание образования элементов региональной истории и компаративных (сравнительно-исторических) характеристик.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 xml:space="preserve">изучения учебного предмета «История России. Всеобщая история» </w:t>
      </w:r>
      <w:r w:rsidRPr="00CE6DFE">
        <w:rPr>
          <w:rFonts w:ascii="Times New Roman" w:hAnsi="Times New Roman" w:cs="Times New Roman"/>
          <w:i/>
          <w:sz w:val="28"/>
          <w:szCs w:val="28"/>
        </w:rPr>
        <w:t xml:space="preserve">– </w:t>
      </w:r>
      <w:r w:rsidRPr="00CE6DFE">
        <w:rPr>
          <w:rFonts w:ascii="Times New Roman" w:hAnsi="Times New Roman" w:cs="Times New Roman"/>
          <w:sz w:val="28"/>
          <w:szCs w:val="28"/>
        </w:rPr>
        <w:t>формирование у обучающихся с ЗПР исторического мышления как основы гражданской идентичности ценностно ориентированной личности.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«История России. Всеобщая история» являются: </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у обучающихся с ЗПР исторических ориентиров самоидентификации в современном мире;</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обучающимися знаниями об основных этапах развития человеческого общества с древности до наших дней в социальной, экономической, политической, духовной и нравственной сферах; выработка в доступной для обучающихся форме на основе обобщения фактического материала проблемного, диалектического понимания истории человечества при особом внимании к месту и роли России во всемирно-историческом процессе;</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способностей обучающихся на основе исторического анализа и проблемного подхода осмысливать процессы, события и явления в их динамике, взаимосвязи и взаимообусловленности с учетом принципов научной объективности и историзма;</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общественной системы ценностей на основе осмысления закономерности и прогрессивности общественного </w:t>
      </w:r>
      <w:r w:rsidRPr="00CE6DFE">
        <w:rPr>
          <w:rFonts w:ascii="Times New Roman" w:hAnsi="Times New Roman" w:cs="Times New Roman"/>
          <w:sz w:val="28"/>
          <w:szCs w:val="28"/>
        </w:rPr>
        <w:lastRenderedPageBreak/>
        <w:t>развития и осознания приоритета общественного интереса над личным и уникальности каждой личности, раскрывающейся полностью только в обществе и через общество;</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-выработка современного понимания истории в контексте гуманитарного знания и общественной жизни;</w:t>
      </w:r>
    </w:p>
    <w:p w:rsidR="00811335" w:rsidRPr="00CE6DFE" w:rsidRDefault="00811335" w:rsidP="00811335">
      <w:pPr>
        <w:pStyle w:val="a4"/>
        <w:numPr>
          <w:ilvl w:val="0"/>
          <w:numId w:val="66"/>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навыков исторического анализа и синтеза, формирование понимания взаимовлияния исторических событий и процессов.</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«История России. Всеобщая история», направленные на развитие мыслительной и речевой деятельности, стимулирование познавательной активности и самостоятельности суждений, создание условий для осмысленного выполнения учебной работы, формирование умения работать с текстом учебника и самостоятельно пополнять свои знания, в том числе из источников внеурочной информации.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испытывают серьезные трудности при изучении данного учебного предмета, это прежде всего </w:t>
      </w:r>
      <w:r w:rsidRPr="00CE6DFE">
        <w:rPr>
          <w:rFonts w:ascii="Times New Roman" w:eastAsia="Times New Roman" w:hAnsi="Times New Roman" w:cs="Times New Roman"/>
          <w:sz w:val="28"/>
          <w:szCs w:val="28"/>
        </w:rPr>
        <w:t>связано</w:t>
      </w:r>
      <w:r w:rsidRPr="00CE6DFE">
        <w:rPr>
          <w:rFonts w:ascii="Times New Roman" w:hAnsi="Times New Roman" w:cs="Times New Roman"/>
          <w:sz w:val="28"/>
          <w:szCs w:val="28"/>
        </w:rPr>
        <w:t xml:space="preserve"> с особенностями их познавательной деятельности. Для школьников характерны недостаточный уровень развития логического мышления, затруднения в установлении причинно-следственных связей, сниженная память, отставания в развитии речи, слабость саморегуляции. В связи с этим обучающиеся замедленно овладевают необходимыми обобщенными историческими представлениями и понятиями, плохо запоминают историческую периодизацию и хронологию, затрудняются в анализе и обобщении конкретных исторических фактов, в понимании закономерностей общественного развития; испытывают трудности при анализе текста учебника.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На уроках истории обучающиеся с ЗПР нуждаются в специально организованной помощи, направленной на то, чтобы облегчить им усвоение учебного материала. Для преодоления этих трудностей основное внимание должно быть уделено отбору учебного материала в соответствии с </w:t>
      </w:r>
      <w:r w:rsidRPr="00CE6DFE">
        <w:rPr>
          <w:rFonts w:ascii="Times New Roman" w:hAnsi="Times New Roman" w:cs="Times New Roman"/>
          <w:sz w:val="28"/>
          <w:szCs w:val="28"/>
        </w:rPr>
        <w:lastRenderedPageBreak/>
        <w:t xml:space="preserve">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использования приемов актуализации (визуальная опора, памятка, алгоритм, схема, карта).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исключение излишней детализации, включение отдельных тем или целых разделов в материалы для обзорного, ознакомительного изучения. Темы для ознакомительного изучения в программе выделены курсивом.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рекомендуется дать следующие темы: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5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w:t>
      </w:r>
      <w:r w:rsidRPr="00CE6DFE">
        <w:rPr>
          <w:rFonts w:ascii="Times New Roman" w:eastAsia="Times New Roman" w:hAnsi="Times New Roman" w:cs="Times New Roman"/>
          <w:i/>
          <w:iCs/>
          <w:sz w:val="28"/>
          <w:szCs w:val="28"/>
        </w:rPr>
        <w:t>Фараон-реформатор Эхнатон»,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i/>
          <w:iCs/>
          <w:sz w:val="28"/>
          <w:szCs w:val="28"/>
        </w:rPr>
        <w:t>», «Государства ахейской Греции (Микены,Тиринф и др.)», реформы Клисфена, Реформы Гракхов. Рабство в Древнем Риме.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6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i/>
          <w:sz w:val="28"/>
          <w:szCs w:val="28"/>
        </w:rPr>
        <w:t xml:space="preserve"> Арабы в VI—ХI вв.: расселение, занятия.</w:t>
      </w:r>
      <w:r w:rsidRPr="00CE6DFE">
        <w:rPr>
          <w:rFonts w:ascii="Times New Roman" w:eastAsia="Times New Roman" w:hAnsi="Times New Roman" w:cs="Times New Roman"/>
          <w:i/>
          <w:iCs/>
          <w:sz w:val="28"/>
          <w:szCs w:val="28"/>
        </w:rPr>
        <w:t xml:space="preserve"> Ереси: причины возникновения и распространения. Преследование еретиков. Делийский султанат.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Cs/>
          <w:i/>
          <w:sz w:val="28"/>
          <w:szCs w:val="28"/>
        </w:rPr>
        <w:t>«Народы и государства на территории нашей страны в древности»</w:t>
      </w:r>
      <w:r w:rsidRPr="00CE6DFE">
        <w:rPr>
          <w:rFonts w:ascii="Times New Roman" w:eastAsia="Times New Roman" w:hAnsi="Times New Roman" w:cs="Times New Roman"/>
          <w:i/>
          <w:iCs/>
          <w:sz w:val="28"/>
          <w:szCs w:val="28"/>
        </w:rPr>
        <w:t xml:space="preserve"> Северо-западные земли: Новгородская и Псковская. Новгород в системе балтийских связей. Повседневная жизнь горожан и сельских жителей в древнерусский и раннемосковский периоды.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7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Сосуществование религий в Российском государстве. Финно-угорские народы</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i/>
          <w:iCs/>
          <w:sz w:val="28"/>
          <w:szCs w:val="28"/>
        </w:rPr>
        <w:lastRenderedPageBreak/>
        <w:t>Отношения России со странами Западной Европы. Военные столкновения с манчжурами и империей Цин.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8 классе</w:t>
      </w:r>
      <w:r w:rsidRPr="00CE6DFE">
        <w:rPr>
          <w:rFonts w:ascii="Times New Roman" w:hAnsi="Times New Roman" w:cs="Times New Roman"/>
          <w:sz w:val="28"/>
          <w:szCs w:val="28"/>
        </w:rPr>
        <w:t>:</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Восстания в Астрахани, Башкирии, на Дону. Переход Младшего жуза в Казахстане под суверенитет Российской империи. Война с Османской империей. </w:t>
      </w:r>
      <w:r w:rsidRPr="00CE6DFE">
        <w:rPr>
          <w:rFonts w:ascii="Times New Roman" w:eastAsia="Times New Roman" w:hAnsi="Times New Roman" w:cs="Times New Roman"/>
          <w:bCs/>
          <w:i/>
          <w:sz w:val="28"/>
          <w:szCs w:val="28"/>
        </w:rPr>
        <w:t>Народы России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 </w:t>
      </w:r>
      <w:r w:rsidRPr="00CE6DFE">
        <w:rPr>
          <w:rFonts w:ascii="Times New Roman" w:hAnsi="Times New Roman" w:cs="Times New Roman"/>
          <w:b/>
          <w:sz w:val="28"/>
          <w:szCs w:val="28"/>
        </w:rPr>
        <w:t>9 классе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567"/>
        <w:rPr>
          <w:rFonts w:ascii="Times New Roman" w:eastAsia="Times New Roman" w:hAnsi="Times New Roman" w:cs="Times New Roman"/>
          <w:bCs/>
          <w:i/>
          <w:sz w:val="28"/>
          <w:szCs w:val="28"/>
        </w:rPr>
      </w:pPr>
      <w:r w:rsidRPr="00CE6DFE">
        <w:rPr>
          <w:rFonts w:ascii="Times New Roman" w:eastAsia="Times New Roman" w:hAnsi="Times New Roman" w:cs="Times New Roman"/>
          <w:bCs/>
          <w:i/>
          <w:sz w:val="28"/>
          <w:szCs w:val="28"/>
        </w:rPr>
        <w:t>Страны Азии в ХIХ в.</w:t>
      </w:r>
      <w:r w:rsidRPr="00CE6DFE">
        <w:rPr>
          <w:rFonts w:ascii="Times New Roman" w:eastAsia="Times New Roman" w:hAnsi="Times New Roman" w:cs="Times New Roman"/>
          <w:b/>
          <w:bCs/>
          <w:i/>
          <w:sz w:val="28"/>
          <w:szCs w:val="28"/>
        </w:rPr>
        <w:t xml:space="preserve"> </w:t>
      </w:r>
      <w:r w:rsidRPr="00CE6DFE">
        <w:rPr>
          <w:rFonts w:ascii="Times New Roman" w:eastAsia="Times New Roman" w:hAnsi="Times New Roman" w:cs="Times New Roman"/>
          <w:bCs/>
          <w:i/>
          <w:sz w:val="28"/>
          <w:szCs w:val="28"/>
        </w:rPr>
        <w:t>Война за независимость в Латинской Америке. Народы Африки в Новое время.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Польское восстание1830–1831гг 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w:t>
      </w:r>
    </w:p>
    <w:p w:rsidR="00811335" w:rsidRPr="00CE6DFE" w:rsidRDefault="00811335" w:rsidP="00811335">
      <w:pPr>
        <w:spacing w:after="0" w:line="360" w:lineRule="auto"/>
        <w:ind w:firstLine="567"/>
        <w:jc w:val="both"/>
        <w:rPr>
          <w:rFonts w:ascii="Times New Roman" w:eastAsia="Times New Roman" w:hAnsi="Times New Roman" w:cs="Times New Roman"/>
          <w:bCs/>
          <w:sz w:val="28"/>
          <w:szCs w:val="28"/>
        </w:rPr>
      </w:pPr>
      <w:r w:rsidRPr="00CE6DFE">
        <w:rPr>
          <w:rFonts w:ascii="Times New Roman" w:eastAsia="Times New Roman" w:hAnsi="Times New Roman" w:cs="Times New Roman"/>
          <w:bCs/>
          <w:sz w:val="28"/>
          <w:szCs w:val="28"/>
        </w:rPr>
        <w:t>Высвобождающееся время рекомендуется использовать для изучения и разбора особо значимых исторических фактов, для группировки материала по историко-региональному признаку, его систематизации, а также для привлечения краеведческого материала и сведений о современных событиях в жизни своего города, области, края.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5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Что изучает история. Историческая хронология (счет лет «до н. э.» и «н. э.»). Историческая карта.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Источники исторических знаний. Вспомогательные исторические науки.</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lastRenderedPageBreak/>
        <w:t xml:space="preserve">Первобытность. </w:t>
      </w:r>
      <w:r w:rsidRPr="00CE6DFE">
        <w:rPr>
          <w:rFonts w:ascii="Times New Roman" w:eastAsia="Times New Roman" w:hAnsi="Times New Roman" w:cs="Times New Roman"/>
          <w:sz w:val="28"/>
          <w:szCs w:val="28"/>
        </w:rPr>
        <w:t>Расселение древнейшего человека. Человек разумный. Условия жизни и занятия первобытных людей. Представления об окружающем мире, верования первобытных людей. Древнейшие земледельцы и скотоводы: трудовая деятельность, изобретения. От родовой общины к соседской. Появление ремесел и торговли. Возникновение древнейших цивилизаций.</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 xml:space="preserve">Древний мир: </w:t>
      </w:r>
      <w:r w:rsidRPr="00CE6DFE">
        <w:rPr>
          <w:rFonts w:ascii="Times New Roman" w:eastAsia="Times New Roman" w:hAnsi="Times New Roman" w:cs="Times New Roman"/>
          <w:sz w:val="28"/>
          <w:szCs w:val="28"/>
        </w:rPr>
        <w:t>понятие и хронология. Карта Древнего мира.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Восток</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Древние цивилизации Месопотамии. Условия жизни и занятия населения. Города-государства. Мифы и сказания. Письменность. Древний Вавилон. Законы Хаммурапи. Нововавилонское царство: завоевания, легендарные памятники города Вавилона.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Древний Египет. Условия жизни и занятия населения. Управление государством (фараон, чиновники). Религиозные верования египтян. Жрецы.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Фараон-реформатор Эхнатон. </w:t>
      </w:r>
      <w:r w:rsidRPr="00CE6DFE">
        <w:rPr>
          <w:rFonts w:ascii="Times New Roman" w:eastAsia="Times New Roman" w:hAnsi="Times New Roman" w:cs="Times New Roman"/>
          <w:sz w:val="28"/>
          <w:szCs w:val="28"/>
        </w:rPr>
        <w:t>Военные походы. Рабы. Познания древних египтян. Письменность. Храмы и пирамиды.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Восточное Средиземноморье в древности. Финикия: природные условия, занятия жителей. Развитие ремесел и торговли. Финикийский алфавит. Палестина: расселение евреев, Израильское царство. Занятия населения. Религиозные верования. Ветхозаветные сказания.</w:t>
      </w:r>
    </w:p>
    <w:p w:rsidR="00811335" w:rsidRPr="00CE6DFE" w:rsidRDefault="00811335" w:rsidP="00811335">
      <w:pPr>
        <w:tabs>
          <w:tab w:val="left" w:pos="2400"/>
          <w:tab w:val="left" w:pos="3940"/>
          <w:tab w:val="left" w:pos="5600"/>
          <w:tab w:val="left" w:pos="7220"/>
          <w:tab w:val="left" w:pos="8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Ассирия: завоевания ассирийцев, культурные сокровища Ниневии, гибель империи. Персидская держава: военные походы, управление империей.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Древняя Индия. Природные условия, занятия населения. Древние города-государства. Общественное устройство, варны. Религиозные верования, легенды и сказания. Возникновение буддизма. Культурное наследие Древней Индии.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Древний Китай. Условия жизни и хозяйственная деятельность населения. Создание объединенного государства. </w:t>
      </w:r>
      <w:r w:rsidRPr="00CE6DFE">
        <w:rPr>
          <w:rFonts w:ascii="Times New Roman" w:eastAsia="Times New Roman" w:hAnsi="Times New Roman" w:cs="Times New Roman"/>
          <w:i/>
          <w:sz w:val="28"/>
          <w:szCs w:val="28"/>
        </w:rPr>
        <w:t>Империи Цинь и Хань.</w:t>
      </w:r>
      <w:r w:rsidRPr="00CE6DFE">
        <w:rPr>
          <w:rFonts w:ascii="Times New Roman" w:eastAsia="Times New Roman" w:hAnsi="Times New Roman" w:cs="Times New Roman"/>
          <w:sz w:val="28"/>
          <w:szCs w:val="28"/>
        </w:rPr>
        <w:t xml:space="preserve"> Жизнь в империи: правители и подданные, положение различных групп </w:t>
      </w:r>
      <w:r w:rsidRPr="00CE6DFE">
        <w:rPr>
          <w:rFonts w:ascii="Times New Roman" w:eastAsia="Times New Roman" w:hAnsi="Times New Roman" w:cs="Times New Roman"/>
          <w:sz w:val="28"/>
          <w:szCs w:val="28"/>
        </w:rPr>
        <w:lastRenderedPageBreak/>
        <w:t>населения. Развитие ремесел и торговли. Великий шелковый путь. Религиозно-философские учения (конфуцианство). Научные знания и изобретения. Храмы. Великая Китайская стена.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Античный мир: </w:t>
      </w:r>
      <w:r w:rsidRPr="00CE6DFE">
        <w:rPr>
          <w:rFonts w:ascii="Times New Roman" w:eastAsia="Times New Roman" w:hAnsi="Times New Roman" w:cs="Times New Roman"/>
          <w:sz w:val="28"/>
          <w:szCs w:val="28"/>
        </w:rPr>
        <w:t>понятие. Карта античного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Древняя Греция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Население Древней Греции: условия жизни и занятия. Древнейшие государства на Крите. </w:t>
      </w:r>
      <w:r w:rsidRPr="00CE6DFE">
        <w:rPr>
          <w:rFonts w:ascii="Times New Roman" w:eastAsia="Times New Roman" w:hAnsi="Times New Roman" w:cs="Times New Roman"/>
          <w:i/>
          <w:iCs/>
          <w:sz w:val="28"/>
          <w:szCs w:val="28"/>
        </w:rPr>
        <w:t>Государства ахейской Греции (Микены, Тиринф и др.).</w:t>
      </w:r>
      <w:r w:rsidRPr="00CE6DFE">
        <w:rPr>
          <w:rFonts w:ascii="Times New Roman" w:eastAsia="Times New Roman" w:hAnsi="Times New Roman" w:cs="Times New Roman"/>
          <w:sz w:val="28"/>
          <w:szCs w:val="28"/>
        </w:rPr>
        <w:t xml:space="preserve"> Троянская война. «Илиада» и «Одиссея». Верования древних греков. Сказания о богах и героях.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Греческие города-государства: политический строй, аристократия и демос. Развитие земледелия и ремесла. Великая греческая колонизация. Афины: утверждение демократии. Законы Солона, </w:t>
      </w:r>
      <w:r w:rsidRPr="00CE6DFE">
        <w:rPr>
          <w:rFonts w:ascii="Times New Roman" w:eastAsia="Times New Roman" w:hAnsi="Times New Roman" w:cs="Times New Roman"/>
          <w:i/>
          <w:iCs/>
          <w:sz w:val="28"/>
          <w:szCs w:val="28"/>
        </w:rPr>
        <w:t>реформы Клисфена.</w:t>
      </w:r>
      <w:r w:rsidRPr="00CE6DFE">
        <w:rPr>
          <w:rFonts w:ascii="Times New Roman" w:eastAsia="Times New Roman" w:hAnsi="Times New Roman" w:cs="Times New Roman"/>
          <w:sz w:val="28"/>
          <w:szCs w:val="28"/>
        </w:rPr>
        <w:t xml:space="preserve"> Спарта: основные группы населения, политическое устройство. Спартанское воспитание. Организация военного дела.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Классическая Греция. Греко-персидские войны: причины, участники, крупнейшие сражения, герои. Причины победы греков. Афинская демократия при Перикле. Хозяйственная жизнь в древнегреческом обществе. Рабство. Пелопоннесская война. Возвышение Македонии.</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Культура Древней Греции. Развитие наук. Греческая философия. Школа образование. Литература. Архитектура и скульптура. Быт и досуг древних греков. Театр. Спортивные состязания; Олимпийские игры.</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Период эллинизма. Македонские завоевания. Держава Александра Македонского и ее распад. Эллинистические государства Востока. Культура эллинистического мира.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Древний Рим</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Население Древней Италии: условия жизни и занятия. Этруски. Легенды об основании Рима. Рим эпохи царей. Римская республика. Патриции и плебеи. Управление и законы. Верования древних римлян.</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Завоевание Римом Италии. Войны с Карфагеном; Ганнибал. Римская армия. Установление господства Рима в Средиземноморье. </w:t>
      </w:r>
      <w:r w:rsidRPr="00CE6DFE">
        <w:rPr>
          <w:rFonts w:ascii="Times New Roman" w:eastAsia="Times New Roman" w:hAnsi="Times New Roman" w:cs="Times New Roman"/>
          <w:i/>
          <w:iCs/>
          <w:sz w:val="28"/>
          <w:szCs w:val="28"/>
        </w:rPr>
        <w:t>Реформы Гракхов.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Рабство в Древнем Риме.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 республики к империи. Гражданские войны в Риме. Гай Юлий Цезарь. Установление императорской власти; Октавиан Август. Римская империя: территория, управление. Возникновение и распространение христианства. Разделение Римской империи на Западную и Восточную части. Рим и варвары. Падение Западной Римской империи.</w:t>
      </w:r>
    </w:p>
    <w:p w:rsidR="00811335" w:rsidRPr="00CE6DFE" w:rsidRDefault="00811335" w:rsidP="00811335">
      <w:pPr>
        <w:tabs>
          <w:tab w:val="left" w:pos="2400"/>
          <w:tab w:val="left" w:pos="3680"/>
          <w:tab w:val="left" w:pos="4540"/>
          <w:tab w:val="left" w:pos="5720"/>
          <w:tab w:val="left" w:pos="7300"/>
          <w:tab w:val="left" w:pos="8420"/>
          <w:tab w:val="left" w:pos="89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Древнего Рима. Римская литература, золотой век поэзии.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Ораторское искусство; Цицерон. Развитие наук. Архитектура и скульптура.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Пантеон. Быт и досуг римлян.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древних цивилизаций.</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средних веков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Средние века: понятие и хронологические рамки.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Раннее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Средневековья. Великое переселение народов. Образование варварских королевств.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Европы в раннее Средневековье. Франки: расселение, занятия, общественное устройство. </w:t>
      </w:r>
      <w:r w:rsidRPr="00CE6DFE">
        <w:rPr>
          <w:rFonts w:ascii="Times New Roman" w:eastAsia="Times New Roman" w:hAnsi="Times New Roman" w:cs="Times New Roman"/>
          <w:i/>
          <w:iCs/>
          <w:sz w:val="28"/>
          <w:szCs w:val="28"/>
        </w:rPr>
        <w:t>Законы франков; «Салическая правда».</w:t>
      </w:r>
      <w:r w:rsidRPr="00CE6DFE">
        <w:rPr>
          <w:rFonts w:ascii="Times New Roman" w:eastAsia="Times New Roman" w:hAnsi="Times New Roman" w:cs="Times New Roman"/>
          <w:sz w:val="28"/>
          <w:szCs w:val="28"/>
        </w:rPr>
        <w:t xml:space="preserve"> Держава Каролингов: этапы формирования, короли и подданные. Карл Великий. Распад Каролингской империи. 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Складывание феодальных отношений в странах </w:t>
      </w:r>
      <w:r w:rsidRPr="00CE6DFE">
        <w:rPr>
          <w:rFonts w:ascii="Times New Roman" w:eastAsia="Times New Roman" w:hAnsi="Times New Roman" w:cs="Times New Roman"/>
          <w:sz w:val="28"/>
          <w:szCs w:val="28"/>
        </w:rPr>
        <w:lastRenderedPageBreak/>
        <w:t>Европы. Христианизация Европы. Светские правители и папы. Культура раннего Средневековья.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в IV–XI вв.: территория, хозяйство, управление. Византийские императоры; Юстиниан. Кодификация законов. Власть императора и церковь. Внешняя политика Византии: отношения с соседями, вторжения славян и арабов. Культура Византии.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sz w:val="28"/>
          <w:szCs w:val="28"/>
        </w:rPr>
        <w:t>Арабы в VI–ХI вв.: расселение, занятия.</w:t>
      </w:r>
      <w:r w:rsidRPr="00CE6DFE">
        <w:rPr>
          <w:rFonts w:ascii="Times New Roman" w:eastAsia="Times New Roman" w:hAnsi="Times New Roman" w:cs="Times New Roman"/>
          <w:sz w:val="28"/>
          <w:szCs w:val="28"/>
        </w:rPr>
        <w:t xml:space="preserve"> Возникновение и распространение ислама. Завоевания арабов. Арабский халифат, его расцвет и распад. Арабская культура.</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Зрелое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Средневековое европейское общество. Аграрное производство. Феодальное землевладение. Феодальная иерархия. Знать и рыцарство: социальный статус, образ жизни.</w:t>
      </w:r>
    </w:p>
    <w:p w:rsidR="00811335" w:rsidRPr="00CE6DFE" w:rsidRDefault="00811335" w:rsidP="00811335">
      <w:pPr>
        <w:tabs>
          <w:tab w:val="left" w:pos="2980"/>
          <w:tab w:val="left" w:pos="4540"/>
          <w:tab w:val="left" w:pos="6260"/>
          <w:tab w:val="left" w:pos="7920"/>
          <w:tab w:val="left" w:pos="90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Крестьянство: феодальная зависимость, повинности, условия жизни.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Крестьянская община.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Города – центры ремесла, торговли, культуры. Городские сословия. Цехи и гильдии. Городское управление. Борьба городов и сеньоров. Средневековые города-республики. Облик средневековых городов. Быт горожан.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Церковь и духовенство. Разделение христианства на католицизм и православие. Отношения светской власти и церкви. Крестовые походы: цели,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участники, результаты. Духовно-рыцарские ордены. </w:t>
      </w:r>
      <w:r w:rsidRPr="00CE6DFE">
        <w:rPr>
          <w:rFonts w:ascii="Times New Roman" w:eastAsia="Times New Roman" w:hAnsi="Times New Roman" w:cs="Times New Roman"/>
          <w:i/>
          <w:iCs/>
          <w:sz w:val="28"/>
          <w:szCs w:val="28"/>
        </w:rPr>
        <w:t>Ереси: причины возникновения и распространения. Преследование еретиков.</w:t>
      </w:r>
    </w:p>
    <w:p w:rsidR="00811335" w:rsidRPr="00CE6DFE" w:rsidRDefault="00811335" w:rsidP="00811335">
      <w:pPr>
        <w:tabs>
          <w:tab w:val="left" w:pos="2740"/>
          <w:tab w:val="left" w:pos="3840"/>
          <w:tab w:val="left" w:pos="4140"/>
          <w:tab w:val="left" w:pos="5780"/>
          <w:tab w:val="left" w:pos="8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Государства Европы в XII–ХV вв. Усиление королевской власти в странах Западной Европы. Сословно-представительная монархия. Образование централизованных государств в Англии, Франции. Столетняя война; Ж. д’Арк. Германские государства в XII–XV вв. Реконкиста и образование централизованных государств на Пиренейском полуострове. Итальянские республики в XII–XV вв. Экономическое и социальное развитие </w:t>
      </w:r>
      <w:r w:rsidRPr="00CE6DFE">
        <w:rPr>
          <w:rFonts w:ascii="Times New Roman" w:eastAsia="Times New Roman" w:hAnsi="Times New Roman" w:cs="Times New Roman"/>
          <w:sz w:val="28"/>
          <w:szCs w:val="28"/>
        </w:rPr>
        <w:lastRenderedPageBreak/>
        <w:t xml:space="preserve">европейских стран. Обострение социальных противоречий в XIV в. </w:t>
      </w:r>
      <w:r w:rsidRPr="00CE6DFE">
        <w:rPr>
          <w:rFonts w:ascii="Times New Roman" w:eastAsia="Times New Roman" w:hAnsi="Times New Roman" w:cs="Times New Roman"/>
          <w:i/>
          <w:iCs/>
          <w:sz w:val="28"/>
          <w:szCs w:val="28"/>
        </w:rPr>
        <w:t xml:space="preserve">(Жакерия, восстание Уота Тайлера). </w:t>
      </w:r>
      <w:r w:rsidRPr="00CE6DFE">
        <w:rPr>
          <w:rFonts w:ascii="Times New Roman" w:eastAsia="Times New Roman" w:hAnsi="Times New Roman" w:cs="Times New Roman"/>
          <w:sz w:val="28"/>
          <w:szCs w:val="28"/>
        </w:rPr>
        <w:t>Гуситское движение в Чехии.</w:t>
      </w:r>
    </w:p>
    <w:p w:rsidR="00811335" w:rsidRPr="00CE6DFE" w:rsidRDefault="00811335" w:rsidP="00811335">
      <w:pPr>
        <w:tabs>
          <w:tab w:val="left" w:pos="3020"/>
          <w:tab w:val="left" w:pos="4300"/>
          <w:tab w:val="left" w:pos="4720"/>
          <w:tab w:val="left" w:pos="6300"/>
          <w:tab w:val="left" w:pos="8000"/>
          <w:tab w:val="left" w:pos="84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Византийская империя и славянские государства в XII–XV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Экспансия турок-османов и падение Византии.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средневековой Европы. 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Страны Востока в Средние века. </w:t>
      </w:r>
      <w:r w:rsidRPr="00CE6DFE">
        <w:rPr>
          <w:rFonts w:ascii="Times New Roman" w:eastAsia="Times New Roman" w:hAnsi="Times New Roman" w:cs="Times New Roman"/>
          <w:sz w:val="28"/>
          <w:szCs w:val="28"/>
        </w:rPr>
        <w:t xml:space="preserve">Османская империя: завоевания турок-османов, управление империей, </w:t>
      </w:r>
      <w:r w:rsidRPr="00CE6DFE">
        <w:rPr>
          <w:rFonts w:ascii="Times New Roman" w:eastAsia="Times New Roman" w:hAnsi="Times New Roman" w:cs="Times New Roman"/>
          <w:i/>
          <w:iCs/>
          <w:sz w:val="28"/>
          <w:szCs w:val="28"/>
        </w:rPr>
        <w:t>положение покоренных народов</w:t>
      </w:r>
      <w:r w:rsidRPr="00CE6DFE">
        <w:rPr>
          <w:rFonts w:ascii="Times New Roman" w:eastAsia="Times New Roman" w:hAnsi="Times New Roman" w:cs="Times New Roman"/>
          <w:sz w:val="28"/>
          <w:szCs w:val="28"/>
        </w:rPr>
        <w:t xml:space="preserve">.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Индия: раздробленность индийских княжеств, вторжение мусульман, </w:t>
      </w:r>
      <w:r w:rsidRPr="00CE6DFE">
        <w:rPr>
          <w:rFonts w:ascii="Times New Roman" w:eastAsia="Times New Roman" w:hAnsi="Times New Roman" w:cs="Times New Roman"/>
          <w:i/>
          <w:iCs/>
          <w:sz w:val="28"/>
          <w:szCs w:val="28"/>
        </w:rPr>
        <w:t>Делийский султанат.</w:t>
      </w:r>
      <w:r w:rsidRPr="00CE6DFE">
        <w:rPr>
          <w:rFonts w:ascii="Times New Roman" w:eastAsia="Times New Roman" w:hAnsi="Times New Roman" w:cs="Times New Roman"/>
          <w:sz w:val="28"/>
          <w:szCs w:val="28"/>
        </w:rPr>
        <w:t xml:space="preserve"> Культура народов Востока. Литература. Архитектура. Традиционные искусства и ремесла.</w:t>
      </w:r>
    </w:p>
    <w:p w:rsidR="00811335" w:rsidRPr="00CE6DFE" w:rsidRDefault="00811335" w:rsidP="00811335">
      <w:pPr>
        <w:tabs>
          <w:tab w:val="left" w:pos="3060"/>
          <w:tab w:val="left" w:pos="5280"/>
          <w:tab w:val="left" w:pos="6900"/>
          <w:tab w:val="left" w:pos="91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Государства доколумбовой Америки. </w:t>
      </w:r>
      <w:r w:rsidRPr="00CE6DFE">
        <w:rPr>
          <w:rFonts w:ascii="Times New Roman" w:eastAsia="Times New Roman" w:hAnsi="Times New Roman" w:cs="Times New Roman"/>
          <w:sz w:val="28"/>
          <w:szCs w:val="28"/>
        </w:rPr>
        <w:t>Общественный строй. Религиозные верования населения. Культура. Историческое и культурное наследие Средневековья.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 Древней Руси к Российскому государству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Введение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Роль и место России в мировой истории. Проблемы периодизации российской истории. Источники по истории России. Основные этапы развития исторической мысли в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на территории нашей страны в древности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Заселение территории нашей страны человеком. Каменный век. </w:t>
      </w:r>
      <w:r w:rsidRPr="00CE6DFE">
        <w:rPr>
          <w:rFonts w:ascii="Times New Roman" w:eastAsia="Times New Roman" w:hAnsi="Times New Roman" w:cs="Times New Roman"/>
          <w:i/>
          <w:iCs/>
          <w:sz w:val="28"/>
          <w:szCs w:val="28"/>
        </w:rPr>
        <w:t xml:space="preserve">Особенности перехода от присваивающего хозяйства к производящему на территории Северной Евразии. Ареалы древнейшего земледелия и </w:t>
      </w:r>
      <w:r w:rsidRPr="00CE6DFE">
        <w:rPr>
          <w:rFonts w:ascii="Times New Roman" w:eastAsia="Times New Roman" w:hAnsi="Times New Roman" w:cs="Times New Roman"/>
          <w:i/>
          <w:iCs/>
          <w:sz w:val="28"/>
          <w:szCs w:val="28"/>
        </w:rPr>
        <w:lastRenderedPageBreak/>
        <w:t>скотоводства. Появление металлических орудий и их влияние на первобытное общество. Центры древнейшей металлургии в Северной Евразии. Кочевые общества евразийских степей в эпоху бронзы и раннем железном веке. Степь и ее роль в распространении культурных взаимовлияний.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проживавшие на этой территории до середины I тысячелетия до н. э. </w:t>
      </w:r>
      <w:r w:rsidRPr="00CE6DFE">
        <w:rPr>
          <w:rFonts w:ascii="Times New Roman" w:eastAsia="Times New Roman" w:hAnsi="Times New Roman" w:cs="Times New Roman"/>
          <w:i/>
          <w:iCs/>
          <w:sz w:val="28"/>
          <w:szCs w:val="28"/>
        </w:rPr>
        <w:t>Античные города-государства Северного Причерноморья. Боспорское царство. Скифское царство. Дербент.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Восточная Европа в середине I тыс. н. э.</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Великое переселение народов. </w:t>
      </w:r>
      <w:r w:rsidRPr="00CE6DFE">
        <w:rPr>
          <w:rFonts w:ascii="Times New Roman" w:eastAsia="Times New Roman" w:hAnsi="Times New Roman" w:cs="Times New Roman"/>
          <w:i/>
          <w:iCs/>
          <w:sz w:val="28"/>
          <w:szCs w:val="28"/>
        </w:rPr>
        <w:t>Миграция готов. Нашествие гуннов.</w:t>
      </w:r>
      <w:r w:rsidRPr="00CE6DFE">
        <w:rPr>
          <w:rFonts w:ascii="Times New Roman" w:eastAsia="Times New Roman" w:hAnsi="Times New Roman" w:cs="Times New Roman"/>
          <w:sz w:val="28"/>
          <w:szCs w:val="28"/>
        </w:rPr>
        <w:t xml:space="preserve"> Вопрос о славянской прародине и происхождении славян. Расселение славян, их разделение на три ветви – восточных, западных и южных. </w:t>
      </w:r>
      <w:r w:rsidRPr="00CE6DFE">
        <w:rPr>
          <w:rFonts w:ascii="Times New Roman" w:eastAsia="Times New Roman" w:hAnsi="Times New Roman" w:cs="Times New Roman"/>
          <w:i/>
          <w:iCs/>
          <w:sz w:val="28"/>
          <w:szCs w:val="28"/>
        </w:rPr>
        <w:t xml:space="preserve">Славянские общности Восточной Европы. </w:t>
      </w:r>
      <w:r w:rsidRPr="00CE6DFE">
        <w:rPr>
          <w:rFonts w:ascii="Times New Roman" w:eastAsia="Times New Roman" w:hAnsi="Times New Roman" w:cs="Times New Roman"/>
          <w:sz w:val="28"/>
          <w:szCs w:val="28"/>
        </w:rPr>
        <w:t>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 Страны и народы Восточной Европы, Сибири и Дальнего Востока</w:t>
      </w:r>
      <w:r w:rsidRPr="00CE6DFE">
        <w:rPr>
          <w:rFonts w:ascii="Times New Roman" w:eastAsia="Times New Roman" w:hAnsi="Times New Roman" w:cs="Times New Roman"/>
          <w:i/>
          <w:iCs/>
          <w:sz w:val="28"/>
          <w:szCs w:val="28"/>
        </w:rPr>
        <w:t>. Тюркский каганат. Хазарский каганат. Волжская Булгария.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Образование государства Русь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Государства Центральной и Западной Европы. Первые известия о Руси. </w:t>
      </w:r>
      <w:r w:rsidRPr="00CE6DFE">
        <w:rPr>
          <w:rFonts w:ascii="Times New Roman" w:eastAsia="Times New Roman" w:hAnsi="Times New Roman" w:cs="Times New Roman"/>
          <w:sz w:val="28"/>
          <w:szCs w:val="28"/>
        </w:rPr>
        <w:t>Проблема образования Древнерусского государства. Начало династии Рюриковичей.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Принятие христианства и его значение. Византийское наследие на Руси.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конце X – начале XII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Территория и население государства Русь/Русская земля. Крупнейшие города Руси. Новгород как центр освоения Севера Восточной Европы, колонизация Русской равнины. Территориально-политическая структура Руси: волости. Органы власти: князь, посадник, тысяцкий, вече.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Общественный строй Руси: дискуссии в исторической науке. Князья, дружина. Духовенство. Городское население. Купцы. Категории рядового и зависимого населения. Древнерусское право: Русская Правда, </w:t>
      </w:r>
      <w:r w:rsidRPr="00CE6DFE">
        <w:rPr>
          <w:rFonts w:ascii="Times New Roman" w:eastAsia="Times New Roman" w:hAnsi="Times New Roman" w:cs="Times New Roman"/>
          <w:i/>
          <w:iCs/>
          <w:sz w:val="28"/>
          <w:szCs w:val="28"/>
        </w:rPr>
        <w:t>церковные уставы.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Русь в социально-политическом контексте Евразии. Внешняя политика и международные связи: отношения с Византией, печенегами, половцами </w:t>
      </w:r>
      <w:r w:rsidRPr="00CE6DFE">
        <w:rPr>
          <w:rFonts w:ascii="Times New Roman" w:eastAsia="Times New Roman" w:hAnsi="Times New Roman" w:cs="Times New Roman"/>
          <w:i/>
          <w:iCs/>
          <w:sz w:val="28"/>
          <w:szCs w:val="28"/>
        </w:rPr>
        <w:t>(Дешт-и-Кипчак</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странами Центральной, Западной и Северной Европы.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Русь в культурном контексте Евразии.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Древнерусская культура. Формирование единого культурного пространства. Кирилло-мефодиевская традиция на Руси. Письменность. Распространение грамотности, берестяные грамоты. </w:t>
      </w:r>
      <w:r w:rsidRPr="00CE6DFE">
        <w:rPr>
          <w:rFonts w:ascii="Times New Roman" w:eastAsia="Times New Roman" w:hAnsi="Times New Roman" w:cs="Times New Roman"/>
          <w:i/>
          <w:iCs/>
          <w:sz w:val="28"/>
          <w:szCs w:val="28"/>
        </w:rPr>
        <w:t xml:space="preserve">«Новгородская псалтирь». «Остромирово Евангелие». </w:t>
      </w:r>
      <w:r w:rsidRPr="00CE6DFE">
        <w:rPr>
          <w:rFonts w:ascii="Times New Roman" w:eastAsia="Times New Roman" w:hAnsi="Times New Roman" w:cs="Times New Roman"/>
          <w:sz w:val="28"/>
          <w:szCs w:val="28"/>
        </w:rPr>
        <w:t>Появление древнерусской литературы.</w:t>
      </w:r>
      <w:r w:rsidRPr="00CE6DFE">
        <w:rPr>
          <w:rFonts w:ascii="Times New Roman" w:eastAsia="Times New Roman" w:hAnsi="Times New Roman" w:cs="Times New Roman"/>
          <w:i/>
          <w:iCs/>
          <w:sz w:val="28"/>
          <w:szCs w:val="28"/>
        </w:rPr>
        <w:t xml:space="preserve"> «Слово о Законе и Благодати». </w:t>
      </w:r>
      <w:r w:rsidRPr="00CE6DFE">
        <w:rPr>
          <w:rFonts w:ascii="Times New Roman" w:eastAsia="Times New Roman" w:hAnsi="Times New Roman" w:cs="Times New Roman"/>
          <w:sz w:val="28"/>
          <w:szCs w:val="28"/>
        </w:rPr>
        <w:t>Произведения летописного жанра. «Повесть временных лет». Первые русские жития. 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Русь в середине XII – начале XIII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w:t>
      </w:r>
      <w:r w:rsidRPr="00CE6DFE">
        <w:rPr>
          <w:rFonts w:ascii="Times New Roman" w:eastAsia="Times New Roman" w:hAnsi="Times New Roman" w:cs="Times New Roman"/>
          <w:i/>
          <w:iCs/>
          <w:sz w:val="28"/>
          <w:szCs w:val="28"/>
        </w:rPr>
        <w:t>Эволюция общественного строя и права. Внешняя политика русских земель в евразийском контексте.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Русские земли в середине XIII – XIV вв</w:t>
      </w:r>
      <w:r w:rsidRPr="00CE6DFE">
        <w:rPr>
          <w:rFonts w:ascii="Times New Roman" w:eastAsia="Times New Roman" w:hAnsi="Times New Roman" w:cs="Times New Roman"/>
          <w:sz w:val="28"/>
          <w:szCs w:val="28"/>
        </w:rPr>
        <w:t>.</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Возникновение Монгольской империи. Завоевания Чингисхана 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(т.н. «ордынское иго»).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Южные и западные русские земли. Возникновение Литовского государства и включение в его состав части русских земель. </w:t>
      </w:r>
      <w:r w:rsidRPr="00CE6DFE">
        <w:rPr>
          <w:rFonts w:ascii="Times New Roman" w:eastAsia="Times New Roman" w:hAnsi="Times New Roman" w:cs="Times New Roman"/>
          <w:i/>
          <w:iCs/>
          <w:sz w:val="28"/>
          <w:szCs w:val="28"/>
        </w:rPr>
        <w:t xml:space="preserve">Северо-западные земли: Новгородская и Псковская. </w:t>
      </w:r>
      <w:r w:rsidRPr="00CE6DFE">
        <w:rPr>
          <w:rFonts w:ascii="Times New Roman" w:eastAsia="Times New Roman" w:hAnsi="Times New Roman" w:cs="Times New Roman"/>
          <w:iCs/>
          <w:sz w:val="28"/>
          <w:szCs w:val="28"/>
        </w:rPr>
        <w:t>Политический строй Новгорода и Пскова. Роль вече и князя.</w:t>
      </w:r>
      <w:r w:rsidRPr="00CE6DFE">
        <w:rPr>
          <w:rFonts w:ascii="Times New Roman" w:eastAsia="Times New Roman" w:hAnsi="Times New Roman" w:cs="Times New Roman"/>
          <w:i/>
          <w:iCs/>
          <w:sz w:val="28"/>
          <w:szCs w:val="28"/>
        </w:rPr>
        <w:t xml:space="preserve"> Новгород в системе балтийских связей.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Ордена крестоносцев и борьба с их экспансией на западных границах Руси. Александр Невский: его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Перенос митрополичьей кафедры в Москву. Роль православной церкви в ордынский период русской истории. Сергий Радонежский. Расцвет раннемосковского искусства. Соборы Кремля.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и государства степной зоны Восточной Европы и Сибири в XIII–XV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Распад Золотой орды, образование татарских ханств. Казанское ханство. Сибирское ханство. Астраханское ханство. Ногайская орда. Крымское ханство. </w:t>
      </w:r>
      <w:r w:rsidRPr="00CE6DFE">
        <w:rPr>
          <w:rFonts w:ascii="Times New Roman" w:eastAsia="Times New Roman" w:hAnsi="Times New Roman" w:cs="Times New Roman"/>
          <w:i/>
          <w:iCs/>
          <w:sz w:val="28"/>
          <w:szCs w:val="28"/>
        </w:rPr>
        <w:t>Касимовское ханство.</w:t>
      </w:r>
      <w:r w:rsidRPr="00CE6DFE">
        <w:rPr>
          <w:rFonts w:ascii="Times New Roman" w:eastAsia="Times New Roman" w:hAnsi="Times New Roman" w:cs="Times New Roman"/>
          <w:sz w:val="28"/>
          <w:szCs w:val="28"/>
        </w:rPr>
        <w:t xml:space="preserve"> Дикое поле. Народы Северного Кавказа. </w:t>
      </w:r>
      <w:r w:rsidRPr="00CE6DFE">
        <w:rPr>
          <w:rFonts w:ascii="Times New Roman" w:eastAsia="Times New Roman" w:hAnsi="Times New Roman" w:cs="Times New Roman"/>
          <w:i/>
          <w:iCs/>
          <w:sz w:val="28"/>
          <w:szCs w:val="28"/>
        </w:rPr>
        <w:t>Итальянские фактории Причерноморья (Каффа, Тана, Солдайя и др.) и их роль в системе торговых и политических связей Руси с Западом и Востоком.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tabs>
          <w:tab w:val="left" w:pos="2560"/>
          <w:tab w:val="left" w:pos="2840"/>
          <w:tab w:val="left" w:pos="4940"/>
          <w:tab w:val="left" w:pos="5260"/>
          <w:tab w:val="left" w:pos="6440"/>
          <w:tab w:val="left" w:pos="7220"/>
          <w:tab w:val="left" w:pos="7520"/>
          <w:tab w:val="left" w:pos="8640"/>
          <w:tab w:val="left" w:pos="8940"/>
          <w:tab w:val="left" w:pos="97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представлениях о картине мира в Евразии в связи с завершением монгольских завоеваний. </w:t>
      </w:r>
      <w:r w:rsidRPr="00CE6DFE">
        <w:rPr>
          <w:rFonts w:ascii="Times New Roman" w:eastAsia="Times New Roman" w:hAnsi="Times New Roman" w:cs="Times New Roman"/>
          <w:sz w:val="28"/>
          <w:szCs w:val="28"/>
        </w:rPr>
        <w:t>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Памятники Куликовского цикла. Жития. Епифаний Премудрый. Архитектура. Изобразительное искусство. Феофан Грек. Андрей Рублев.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единого Русского государства в XV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w:t>
      </w:r>
      <w:r w:rsidRPr="00CE6DFE">
        <w:rPr>
          <w:rFonts w:ascii="Times New Roman" w:eastAsia="Times New Roman" w:hAnsi="Times New Roman" w:cs="Times New Roman"/>
          <w:i/>
          <w:iCs/>
          <w:sz w:val="28"/>
          <w:szCs w:val="28"/>
        </w:rPr>
        <w:t xml:space="preserve">Новгород и Псков в XV в.: политический строй, отношения с Москвой, Ливонским орденом, Ганзой, Великим княжеством Литовским. </w:t>
      </w:r>
      <w:r w:rsidRPr="00CE6DFE">
        <w:rPr>
          <w:rFonts w:ascii="Times New Roman" w:eastAsia="Times New Roman" w:hAnsi="Times New Roman" w:cs="Times New Roman"/>
          <w:sz w:val="28"/>
          <w:szCs w:val="28"/>
        </w:rPr>
        <w:t xml:space="preserve">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w:t>
      </w:r>
      <w:r w:rsidRPr="00CE6DFE">
        <w:rPr>
          <w:rFonts w:ascii="Times New Roman" w:eastAsia="Times New Roman" w:hAnsi="Times New Roman" w:cs="Times New Roman"/>
          <w:i/>
          <w:iCs/>
          <w:sz w:val="28"/>
          <w:szCs w:val="28"/>
        </w:rPr>
        <w:t xml:space="preserve">Формирование аппарата управления единого государства. Перемены в устройстве двора великого князя: </w:t>
      </w:r>
      <w:r w:rsidRPr="00CE6DFE">
        <w:rPr>
          <w:rFonts w:ascii="Times New Roman" w:eastAsia="Times New Roman" w:hAnsi="Times New Roman" w:cs="Times New Roman"/>
          <w:sz w:val="28"/>
          <w:szCs w:val="28"/>
        </w:rPr>
        <w:t>новая государственная символика; царский титул и регалии; дворцовое и церковное строительство. Московский Кремль.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Изменения восприятия мира. Сакрализация великокняжеской власти. Флорентийская уния. Установление автокефалии русской церкви. </w:t>
      </w:r>
      <w:r w:rsidRPr="00CE6DFE">
        <w:rPr>
          <w:rFonts w:ascii="Times New Roman" w:eastAsia="Times New Roman" w:hAnsi="Times New Roman" w:cs="Times New Roman"/>
          <w:i/>
          <w:iCs/>
          <w:sz w:val="28"/>
          <w:szCs w:val="28"/>
        </w:rPr>
        <w:t xml:space="preserve">Внутри церковная борьба (иосифляне и нестяжатели, ереси). </w:t>
      </w:r>
      <w:r w:rsidRPr="00CE6DFE">
        <w:rPr>
          <w:rFonts w:ascii="Times New Roman" w:eastAsia="Times New Roman" w:hAnsi="Times New Roman" w:cs="Times New Roman"/>
          <w:sz w:val="28"/>
          <w:szCs w:val="28"/>
        </w:rPr>
        <w:t xml:space="preserve">Развитие культуры единого Русского государства. Летописание: общерусское и региональное. Житийная литература. «Хождение за три моря» Афанасия Никитина. Архитектура. Изобразительное искусство. </w:t>
      </w:r>
      <w:r w:rsidRPr="00CE6DFE">
        <w:rPr>
          <w:rFonts w:ascii="Times New Roman" w:eastAsia="Times New Roman" w:hAnsi="Times New Roman" w:cs="Times New Roman"/>
          <w:i/>
          <w:iCs/>
          <w:sz w:val="28"/>
          <w:szCs w:val="28"/>
        </w:rPr>
        <w:t>Повседневная жизнь горожан и сельских жителей в древнерусский и раннемосковский периоды.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древности и средневековье.</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7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История Нового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Новое время: понятие и хронологические рамки.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Европа в конце ХV – начале XVII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Великие географические открытия: предпосылки, участники, результаты. Политические, экономические и культурные последствия географических открытий. Старый и Новый Свет. Экономическое и социальное развитие европейских стран в XVI – начале XVII в. Возникновение мануфактур. Развитие товарного производства. Расширение внутреннего и мирового рынка.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Абсолютные монархии. Англия, Франция, монархия Габсбургов в XVI – начале XVII в.: внутреннее развитие и внешняя политика. Образование национальных государств в Европе.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реформационного движения. Религиозные войны.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Нидерландская революция: цели, участники, формы борьбы. Итоги и значение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Международные отношения в раннее Новое время. Военные конфликты между европейскими державами. Османская экспансия. Тридцатилетняя война; Вестфальский мир.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Востока в XVI – XVIII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от могущества к упадку. Индия: держава Великих Моголов, начало проникновения англичан, британские завоевания. Империя Цин в Китае. </w:t>
      </w:r>
      <w:r w:rsidRPr="00CE6DFE">
        <w:rPr>
          <w:rFonts w:ascii="Times New Roman" w:eastAsia="Times New Roman" w:hAnsi="Times New Roman" w:cs="Times New Roman"/>
          <w:i/>
          <w:iCs/>
          <w:sz w:val="28"/>
          <w:szCs w:val="28"/>
        </w:rPr>
        <w:t>Образование централизованного государства и установление сегуната Токугава в Японии.</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 – XVII вв.: от великого княжества к царству. Россия в XVI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Органы государственной власти. Приказная система: формирование первых приказных учреждений. Боярская дума, ее роль в управлении государством. </w:t>
      </w:r>
      <w:r w:rsidRPr="00CE6DFE">
        <w:rPr>
          <w:rFonts w:ascii="Times New Roman" w:eastAsia="Times New Roman" w:hAnsi="Times New Roman" w:cs="Times New Roman"/>
          <w:i/>
          <w:iCs/>
          <w:sz w:val="28"/>
          <w:szCs w:val="28"/>
        </w:rPr>
        <w:t>«Малая дума».</w:t>
      </w:r>
      <w:r w:rsidRPr="00CE6DFE">
        <w:rPr>
          <w:rFonts w:ascii="Times New Roman" w:eastAsia="Times New Roman" w:hAnsi="Times New Roman" w:cs="Times New Roman"/>
          <w:sz w:val="28"/>
          <w:szCs w:val="28"/>
        </w:rPr>
        <w:t xml:space="preserve"> Местничество. Местное управление: наместники и волостели, система кормлений. Государство и церковь.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Регентство Елены Глинской. Сопротивление удельных князей великокняжеской власти. </w:t>
      </w:r>
      <w:r w:rsidRPr="00CE6DFE">
        <w:rPr>
          <w:rFonts w:ascii="Times New Roman" w:eastAsia="Times New Roman" w:hAnsi="Times New Roman" w:cs="Times New Roman"/>
          <w:i/>
          <w:iCs/>
          <w:sz w:val="28"/>
          <w:szCs w:val="28"/>
        </w:rPr>
        <w:t>Мятеж князя Андрея Старицкого.</w:t>
      </w:r>
      <w:r w:rsidRPr="00CE6DFE">
        <w:rPr>
          <w:rFonts w:ascii="Times New Roman" w:eastAsia="Times New Roman" w:hAnsi="Times New Roman" w:cs="Times New Roman"/>
          <w:sz w:val="28"/>
          <w:szCs w:val="28"/>
        </w:rPr>
        <w:t xml:space="preserve"> Унификация денежной системы. </w:t>
      </w:r>
      <w:r w:rsidRPr="00CE6DFE">
        <w:rPr>
          <w:rFonts w:ascii="Times New Roman" w:eastAsia="Times New Roman" w:hAnsi="Times New Roman" w:cs="Times New Roman"/>
          <w:i/>
          <w:iCs/>
          <w:sz w:val="28"/>
          <w:szCs w:val="28"/>
        </w:rPr>
        <w:t>Стародубская война с Польшей и Литвой.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Период боярского правления. Борьба за власть между боярскими кланами Шуйских, Бельских и Глинских. Губная реформа. Московское восстание 1547 г. </w:t>
      </w:r>
      <w:r w:rsidRPr="00CE6DFE">
        <w:rPr>
          <w:rFonts w:ascii="Times New Roman" w:eastAsia="Times New Roman" w:hAnsi="Times New Roman" w:cs="Times New Roman"/>
          <w:i/>
          <w:iCs/>
          <w:sz w:val="28"/>
          <w:szCs w:val="28"/>
        </w:rPr>
        <w:t>Ереси Матвея Башкина и Феодосия Косого.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Принятие Иваном IV царского титула. Реформы середины XVI в. «Избранная рада»: ее состав и значение. Появление Земских соборов: </w:t>
      </w:r>
      <w:r w:rsidRPr="00CE6DFE">
        <w:rPr>
          <w:rFonts w:ascii="Times New Roman" w:eastAsia="Times New Roman" w:hAnsi="Times New Roman" w:cs="Times New Roman"/>
          <w:i/>
          <w:iCs/>
          <w:sz w:val="28"/>
          <w:szCs w:val="28"/>
        </w:rPr>
        <w:t xml:space="preserve">дискуссии о характере народного представительства. </w:t>
      </w:r>
      <w:r w:rsidRPr="00CE6DFE">
        <w:rPr>
          <w:rFonts w:ascii="Times New Roman" w:eastAsia="Times New Roman" w:hAnsi="Times New Roman" w:cs="Times New Roman"/>
          <w:sz w:val="28"/>
          <w:szCs w:val="28"/>
        </w:rPr>
        <w:t>Отмена кормлений. Система налогообложения. Судебник 1550 г. Стоглавый собор. Земская реформа – формирование органов местного самоуправления.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Набег Девлет-Гирея 1571 г. и сожжение Москвы. Битва при Молодях.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Дворянство. </w:t>
      </w:r>
      <w:r w:rsidRPr="00CE6DFE">
        <w:rPr>
          <w:rFonts w:ascii="Times New Roman" w:eastAsia="Times New Roman" w:hAnsi="Times New Roman" w:cs="Times New Roman"/>
          <w:i/>
          <w:iCs/>
          <w:sz w:val="28"/>
          <w:szCs w:val="28"/>
        </w:rPr>
        <w:t xml:space="preserve">Служилые и неслужилые люди. Формирование Государева двора и «служилых городов». </w:t>
      </w:r>
      <w:r w:rsidRPr="00CE6DFE">
        <w:rPr>
          <w:rFonts w:ascii="Times New Roman" w:eastAsia="Times New Roman" w:hAnsi="Times New Roman" w:cs="Times New Roman"/>
          <w:sz w:val="28"/>
          <w:szCs w:val="28"/>
        </w:rPr>
        <w:t>Торгово-ремесленное население городов. Духовенство. Начало закрепощения крестьян: указ о «заповедных летах». Формирование вольного казачества.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Многонациональный состав населения Русского государства. </w:t>
      </w:r>
      <w:r w:rsidRPr="00CE6DFE">
        <w:rPr>
          <w:rFonts w:ascii="Times New Roman" w:eastAsia="Times New Roman" w:hAnsi="Times New Roman" w:cs="Times New Roman"/>
          <w:i/>
          <w:iCs/>
          <w:sz w:val="28"/>
          <w:szCs w:val="28"/>
        </w:rPr>
        <w:t>Финно-угорские народы</w:t>
      </w:r>
      <w:r w:rsidRPr="00CE6DFE">
        <w:rPr>
          <w:rFonts w:ascii="Times New Roman" w:eastAsia="Times New Roman" w:hAnsi="Times New Roman" w:cs="Times New Roman"/>
          <w:sz w:val="28"/>
          <w:szCs w:val="28"/>
        </w:rPr>
        <w:t>. Народы Поволжья после присоединения к России.</w:t>
      </w:r>
      <w:r w:rsidRPr="00CE6DFE">
        <w:rPr>
          <w:rFonts w:ascii="Times New Roman" w:eastAsia="Times New Roman" w:hAnsi="Times New Roman" w:cs="Times New Roman"/>
          <w:i/>
          <w:iCs/>
          <w:sz w:val="28"/>
          <w:szCs w:val="28"/>
        </w:rPr>
        <w:t xml:space="preserve"> Служилые татары. Выходцы из стран Европы на государевой службе. Сосуществование религий в Российском государстве. </w:t>
      </w:r>
      <w:r w:rsidRPr="00CE6DFE">
        <w:rPr>
          <w:rFonts w:ascii="Times New Roman" w:eastAsia="Times New Roman" w:hAnsi="Times New Roman" w:cs="Times New Roman"/>
          <w:sz w:val="28"/>
          <w:szCs w:val="28"/>
        </w:rPr>
        <w:t xml:space="preserve">Русская Православная церковь. </w:t>
      </w:r>
      <w:r w:rsidRPr="00CE6DFE">
        <w:rPr>
          <w:rFonts w:ascii="Times New Roman" w:eastAsia="Times New Roman" w:hAnsi="Times New Roman" w:cs="Times New Roman"/>
          <w:i/>
          <w:iCs/>
          <w:sz w:val="28"/>
          <w:szCs w:val="28"/>
        </w:rPr>
        <w:t>Мусульманское духовенство.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в конце XVI в. Опричнина, дискуссия о ее причинах и характере. Опричный террор. Разгром Новгорода и Пскова. </w:t>
      </w:r>
      <w:r w:rsidRPr="00CE6DFE">
        <w:rPr>
          <w:rFonts w:ascii="Times New Roman" w:eastAsia="Times New Roman" w:hAnsi="Times New Roman" w:cs="Times New Roman"/>
          <w:i/>
          <w:iCs/>
          <w:sz w:val="28"/>
          <w:szCs w:val="28"/>
        </w:rPr>
        <w:t>Московские казни1570г.</w:t>
      </w:r>
      <w:r w:rsidRPr="00CE6DFE">
        <w:rPr>
          <w:rFonts w:ascii="Times New Roman" w:eastAsia="Times New Roman" w:hAnsi="Times New Roman" w:cs="Times New Roman"/>
          <w:sz w:val="28"/>
          <w:szCs w:val="28"/>
        </w:rPr>
        <w:t xml:space="preserve"> Результаты и последствия опричнины. Противоречивость личности Ивана Грозного и проводимых им преобразований. Цена реформ.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Федор Иванович. Борьба за власть в боярском окружении. Правление Бориса Годунова. Учреждение патриаршества. </w:t>
      </w:r>
      <w:r w:rsidRPr="00CE6DFE">
        <w:rPr>
          <w:rFonts w:ascii="Times New Roman" w:eastAsia="Times New Roman" w:hAnsi="Times New Roman" w:cs="Times New Roman"/>
          <w:i/>
          <w:iCs/>
          <w:sz w:val="28"/>
          <w:szCs w:val="28"/>
        </w:rPr>
        <w:t xml:space="preserve">Тявзинский мирный договор со Швецией: восстановление позиций России в Прибалтике. </w:t>
      </w:r>
      <w:r w:rsidRPr="00CE6DFE">
        <w:rPr>
          <w:rFonts w:ascii="Times New Roman" w:eastAsia="Times New Roman" w:hAnsi="Times New Roman" w:cs="Times New Roman"/>
          <w:sz w:val="28"/>
          <w:szCs w:val="28"/>
        </w:rPr>
        <w:t xml:space="preserve">Противостояние с Крымским ханством. </w:t>
      </w:r>
      <w:r w:rsidRPr="00CE6DFE">
        <w:rPr>
          <w:rFonts w:ascii="Times New Roman" w:eastAsia="Times New Roman" w:hAnsi="Times New Roman" w:cs="Times New Roman"/>
          <w:i/>
          <w:iCs/>
          <w:sz w:val="28"/>
          <w:szCs w:val="28"/>
        </w:rPr>
        <w:t xml:space="preserve">Отражение набега Гази-Гирея в </w:t>
      </w:r>
      <w:r w:rsidRPr="00CE6DFE">
        <w:rPr>
          <w:rFonts w:ascii="Times New Roman" w:eastAsia="Times New Roman" w:hAnsi="Times New Roman" w:cs="Times New Roman"/>
          <w:i/>
          <w:iCs/>
          <w:sz w:val="28"/>
          <w:szCs w:val="28"/>
        </w:rPr>
        <w:lastRenderedPageBreak/>
        <w:t xml:space="preserve">1591г. </w:t>
      </w:r>
      <w:r w:rsidRPr="00CE6DFE">
        <w:rPr>
          <w:rFonts w:ascii="Times New Roman" w:eastAsia="Times New Roman" w:hAnsi="Times New Roman" w:cs="Times New Roman"/>
          <w:sz w:val="28"/>
          <w:szCs w:val="28"/>
        </w:rPr>
        <w:t>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Смута в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Династический кризис. Земский собор 1598 г. и избрание на царство Бориса Годунова. Политика Бориса Годунова, </w:t>
      </w:r>
      <w:r w:rsidRPr="00CE6DFE">
        <w:rPr>
          <w:rFonts w:ascii="Times New Roman" w:eastAsia="Times New Roman" w:hAnsi="Times New Roman" w:cs="Times New Roman"/>
          <w:i/>
          <w:iCs/>
          <w:sz w:val="28"/>
          <w:szCs w:val="28"/>
        </w:rPr>
        <w:t xml:space="preserve">в т.ч. в отношении боярства. Опала семейства Романовых. </w:t>
      </w:r>
      <w:r w:rsidRPr="00CE6DFE">
        <w:rPr>
          <w:rFonts w:ascii="Times New Roman" w:eastAsia="Times New Roman" w:hAnsi="Times New Roman" w:cs="Times New Roman"/>
          <w:sz w:val="28"/>
          <w:szCs w:val="28"/>
        </w:rPr>
        <w:t>Голод1601-1603гг. и обострение социально-экономического кризиса.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Царь Василий Шуйский. Восстание Ивана Болотникова. Перерастание внутреннего кризиса в гражданскую войну. Лжедмитрий II. Вторжение на территорию России польско-литовских отрядов. Тушинский лагерь самозванца под Москвой. Оборона Троице-Сергиева монастыря. </w:t>
      </w:r>
      <w:r w:rsidRPr="00CE6DFE">
        <w:rPr>
          <w:rFonts w:ascii="Times New Roman" w:eastAsia="Times New Roman" w:hAnsi="Times New Roman" w:cs="Times New Roman"/>
          <w:i/>
          <w:iCs/>
          <w:sz w:val="28"/>
          <w:szCs w:val="28"/>
        </w:rPr>
        <w:t xml:space="preserve">Выборгский договор между Россией и Швецией. </w:t>
      </w:r>
      <w:r w:rsidRPr="00CE6DFE">
        <w:rPr>
          <w:rFonts w:ascii="Times New Roman" w:eastAsia="Times New Roman" w:hAnsi="Times New Roman" w:cs="Times New Roman"/>
          <w:sz w:val="28"/>
          <w:szCs w:val="28"/>
        </w:rPr>
        <w:t>Поход войска М.В. Скопина-Шуйского и Я.-П. Делагарди и распад тушинского лагеря. Открытое вступление в войну против России Речи Посполитой. Оборона Смоленска.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Свержение Василия Шуйского и переход власти к «семибоярщине». Договор об избрании на престол польского принца Владислава и вступление</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польско-литовского гарнизона в Москву. Подъем национально-освободительного движения. Патриарх Гермоген. Московское восстание 1611</w:t>
      </w:r>
      <w:r>
        <w:rPr>
          <w:rFonts w:ascii="Times New Roman" w:eastAsia="Times New Roman" w:hAnsi="Times New Roman" w:cs="Times New Roman"/>
          <w:sz w:val="28"/>
          <w:szCs w:val="28"/>
        </w:rPr>
        <w:t> </w:t>
      </w:r>
      <w:r w:rsidRPr="00CE6DFE">
        <w:rPr>
          <w:rFonts w:ascii="Times New Roman" w:eastAsia="Times New Roman" w:hAnsi="Times New Roman" w:cs="Times New Roman"/>
          <w:sz w:val="28"/>
          <w:szCs w:val="28"/>
        </w:rPr>
        <w:t>г. и сожжение города оккупантами. Первое и второе ополчения. Захват Новгорода шведскими войсками. «Совет всей земли». Освобождение Москвы в 1612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Земский собор 1613 г. и его роль в укреплении государственности. Избрание на царство Михаила Федоровича Романова. </w:t>
      </w:r>
      <w:r w:rsidRPr="00CE6DFE">
        <w:rPr>
          <w:rFonts w:ascii="Times New Roman" w:eastAsia="Times New Roman" w:hAnsi="Times New Roman" w:cs="Times New Roman"/>
          <w:i/>
          <w:iCs/>
          <w:sz w:val="28"/>
          <w:szCs w:val="28"/>
        </w:rPr>
        <w:t xml:space="preserve">Борьба с казачьими выступлениями против центральной власти. </w:t>
      </w:r>
      <w:r w:rsidRPr="00CE6DFE">
        <w:rPr>
          <w:rFonts w:ascii="Times New Roman" w:eastAsia="Times New Roman" w:hAnsi="Times New Roman" w:cs="Times New Roman"/>
          <w:sz w:val="28"/>
          <w:szCs w:val="28"/>
        </w:rPr>
        <w:t xml:space="preserve">Столбовский мир со Швецией: утрата выхода к Балтийскому морю. </w:t>
      </w:r>
      <w:r w:rsidRPr="00CE6DFE">
        <w:rPr>
          <w:rFonts w:ascii="Times New Roman" w:eastAsia="Times New Roman" w:hAnsi="Times New Roman" w:cs="Times New Roman"/>
          <w:i/>
          <w:iCs/>
          <w:sz w:val="28"/>
          <w:szCs w:val="28"/>
        </w:rPr>
        <w:t xml:space="preserve">Продолжение войны с Речью </w:t>
      </w:r>
      <w:r w:rsidRPr="00CE6DFE">
        <w:rPr>
          <w:rFonts w:ascii="Times New Roman" w:eastAsia="Times New Roman" w:hAnsi="Times New Roman" w:cs="Times New Roman"/>
          <w:i/>
          <w:iCs/>
          <w:sz w:val="28"/>
          <w:szCs w:val="28"/>
        </w:rPr>
        <w:lastRenderedPageBreak/>
        <w:t xml:space="preserve">Посполитой. Поход принца Владислава на Москву. </w:t>
      </w:r>
      <w:r w:rsidRPr="00CE6DFE">
        <w:rPr>
          <w:rFonts w:ascii="Times New Roman" w:eastAsia="Times New Roman" w:hAnsi="Times New Roman" w:cs="Times New Roman"/>
          <w:sz w:val="28"/>
          <w:szCs w:val="28"/>
        </w:rPr>
        <w:t>Заключение Деулинского перемирия с Речью Посполитой. Итоги и последствия Смутного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XVII веке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Россия при первых Романовых. Царствование Михаила Федоровича. Восстановление экономического потенциала страны. </w:t>
      </w:r>
      <w:r w:rsidRPr="00CE6DFE">
        <w:rPr>
          <w:rFonts w:ascii="Times New Roman" w:eastAsia="Times New Roman" w:hAnsi="Times New Roman" w:cs="Times New Roman"/>
          <w:i/>
          <w:iCs/>
          <w:sz w:val="28"/>
          <w:szCs w:val="28"/>
        </w:rPr>
        <w:t xml:space="preserve">Продолжение закрепощения крестьян. </w:t>
      </w:r>
      <w:r w:rsidRPr="00CE6DFE">
        <w:rPr>
          <w:rFonts w:ascii="Times New Roman" w:eastAsia="Times New Roman" w:hAnsi="Times New Roman" w:cs="Times New Roman"/>
          <w:sz w:val="28"/>
          <w:szCs w:val="28"/>
        </w:rPr>
        <w:t>Земские соборы. Роль патриарха Филарета в управлении государством.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Алексей Михайлович. Укрепление самодержавия. Ослабление роли Боярской думы в управлении государством. Развитие приказного строя.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Приказ Тайных дел. </w:t>
      </w:r>
      <w:r w:rsidRPr="00CE6DFE">
        <w:rPr>
          <w:rFonts w:ascii="Times New Roman" w:eastAsia="Times New Roman" w:hAnsi="Times New Roman" w:cs="Times New Roman"/>
          <w:sz w:val="28"/>
          <w:szCs w:val="28"/>
        </w:rPr>
        <w:t xml:space="preserve">Усиление воеводской власти в уездах и постепенная ликвидация земского самоуправления. Затухание деятельности Земских соборов. </w:t>
      </w:r>
      <w:r w:rsidRPr="00CE6DFE">
        <w:rPr>
          <w:rFonts w:ascii="Times New Roman" w:eastAsia="Times New Roman" w:hAnsi="Times New Roman" w:cs="Times New Roman"/>
          <w:i/>
          <w:iCs/>
          <w:sz w:val="28"/>
          <w:szCs w:val="28"/>
        </w:rPr>
        <w:t xml:space="preserve">Правительство Б.И. Морозова и И.Д. Милославского: итоги его деятельности. </w:t>
      </w:r>
      <w:r w:rsidRPr="00CE6DFE">
        <w:rPr>
          <w:rFonts w:ascii="Times New Roman" w:eastAsia="Times New Roman" w:hAnsi="Times New Roman" w:cs="Times New Roman"/>
          <w:sz w:val="28"/>
          <w:szCs w:val="28"/>
        </w:rPr>
        <w:t>Патриарх Никон. Раскол в Церкви. Протопоп Аввакум, формирование религиозной традиции старообрядчества.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Царь Федор Алексеевич. Отмена местничества. Налоговая (податная) реформа.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w:t>
      </w:r>
      <w:r w:rsidRPr="00CE6DFE">
        <w:rPr>
          <w:rFonts w:ascii="Times New Roman" w:eastAsia="Times New Roman" w:hAnsi="Times New Roman" w:cs="Times New Roman"/>
          <w:i/>
          <w:iCs/>
          <w:sz w:val="28"/>
          <w:szCs w:val="28"/>
        </w:rPr>
        <w:t xml:space="preserve">Торговый и Новоторговый уставы. </w:t>
      </w:r>
      <w:r w:rsidRPr="00CE6DFE">
        <w:rPr>
          <w:rFonts w:ascii="Times New Roman" w:eastAsia="Times New Roman" w:hAnsi="Times New Roman" w:cs="Times New Roman"/>
          <w:sz w:val="28"/>
          <w:szCs w:val="28"/>
        </w:rPr>
        <w:t>Торговля с европейскими странами, Прибалтикой, Востоком.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Псковско-Новгородское восстание. Соборное уложение 1649 г. Юридическое оформление крепостного права и территория его распространения. Русский Север, Дон и Сибирь как регионы, свободные от крепостничества. </w:t>
      </w:r>
      <w:r w:rsidRPr="00CE6DFE">
        <w:rPr>
          <w:rFonts w:ascii="Times New Roman" w:eastAsia="Times New Roman" w:hAnsi="Times New Roman" w:cs="Times New Roman"/>
          <w:i/>
          <w:iCs/>
          <w:sz w:val="28"/>
          <w:szCs w:val="28"/>
        </w:rPr>
        <w:t xml:space="preserve">Денежная реформа 1654 г. </w:t>
      </w:r>
      <w:r w:rsidRPr="00CE6DFE">
        <w:rPr>
          <w:rFonts w:ascii="Times New Roman" w:eastAsia="Times New Roman" w:hAnsi="Times New Roman" w:cs="Times New Roman"/>
          <w:sz w:val="28"/>
          <w:szCs w:val="28"/>
        </w:rPr>
        <w:t>Медный бунт. Побеги крестьян на Дон и в Сибирь. Восстание Степана Разина.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Внешняя политика России в XVII в. Возобновление дипломатических контактов со странами Европы и Азии после Смуты. Смоленская война. Поляновский мир. </w:t>
      </w:r>
      <w:r w:rsidRPr="00CE6DFE">
        <w:rPr>
          <w:rFonts w:ascii="Times New Roman" w:eastAsia="Times New Roman" w:hAnsi="Times New Roman" w:cs="Times New Roman"/>
          <w:i/>
          <w:iCs/>
          <w:sz w:val="28"/>
          <w:szCs w:val="28"/>
        </w:rPr>
        <w:t xml:space="preserve">Контакты с православным населением Речи Посполитой: противодействие полонизации, распространению католичества. </w:t>
      </w:r>
      <w:r w:rsidRPr="00CE6DFE">
        <w:rPr>
          <w:rFonts w:ascii="Times New Roman" w:eastAsia="Times New Roman" w:hAnsi="Times New Roman" w:cs="Times New Roman"/>
          <w:sz w:val="28"/>
          <w:szCs w:val="28"/>
        </w:rPr>
        <w:t>Контакты с Запорожской Сечью. Восстание Богдана Хмельницкого. Переяславская рада. Вхождение Украины в состав России. Война между Россией и Речью Посполитой 1654-1667 гг. Андрусовское перемирие. Русско-шведская война 1656-1658 гг. и ее результаты. Конфликты с Османской империей. «Азовское осадное сидение». «Чигиринская война» и Бахчисарайский мирный договор.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Отношения России со странами Западной Европы. Военные столкновения с манчжурами и империей Цин.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Великих географических открытий и русские географические открытия. Плавание Семена Дежнева. Выход к Тихому океану. Походы Ерофея Хабарова и Василия Пояркова и исследование бассейна реки Амур.</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 xml:space="preserve">Освоение Поволжья, Урала и Сибири. Ясачное налогообложение. Переселение русских на новые земли. </w:t>
      </w:r>
      <w:r w:rsidRPr="00CE6DFE">
        <w:rPr>
          <w:rFonts w:ascii="Times New Roman" w:eastAsia="Times New Roman" w:hAnsi="Times New Roman" w:cs="Times New Roman"/>
          <w:i/>
          <w:iCs/>
          <w:sz w:val="28"/>
          <w:szCs w:val="28"/>
        </w:rPr>
        <w:t>Миссионерство и христианизация. Межэтнические отношения.</w:t>
      </w:r>
      <w:r w:rsidRPr="00CE6DFE">
        <w:rPr>
          <w:rFonts w:ascii="Times New Roman" w:eastAsia="Times New Roman" w:hAnsi="Times New Roman" w:cs="Times New Roman"/>
          <w:sz w:val="28"/>
          <w:szCs w:val="28"/>
        </w:rPr>
        <w:t xml:space="preserve"> Формирование многонациональной элиты.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Изменения в картине мира человека в XVI–XVII вв. и повседневная жизнь. </w:t>
      </w:r>
      <w:r w:rsidRPr="00CE6DFE">
        <w:rPr>
          <w:rFonts w:ascii="Times New Roman" w:eastAsia="Times New Roman" w:hAnsi="Times New Roman" w:cs="Times New Roman"/>
          <w:sz w:val="28"/>
          <w:szCs w:val="28"/>
        </w:rPr>
        <w:t>Жилище и предметы быта. Семья и семейные отношения. Религия и суеверия. Синтез европейской и восточной культур в быту высших слоев населения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Архитектура. Дворцово-храмовый ансамбль Соборной площади в Москве. Шатровый стиль в архитектуре. </w:t>
      </w:r>
      <w:r w:rsidRPr="00CE6DFE">
        <w:rPr>
          <w:rFonts w:ascii="Times New Roman" w:eastAsia="Times New Roman" w:hAnsi="Times New Roman" w:cs="Times New Roman"/>
          <w:i/>
          <w:iCs/>
          <w:sz w:val="28"/>
          <w:szCs w:val="28"/>
        </w:rPr>
        <w:t xml:space="preserve">Антонио Солари, Алевиз Фрязин. </w:t>
      </w:r>
      <w:r w:rsidRPr="00CE6DFE">
        <w:rPr>
          <w:rFonts w:ascii="Times New Roman" w:eastAsia="Times New Roman" w:hAnsi="Times New Roman" w:cs="Times New Roman"/>
          <w:sz w:val="28"/>
          <w:szCs w:val="28"/>
        </w:rPr>
        <w:t xml:space="preserve">Собор Покрова на Рву. Монастырские ансамбли (Кирилло-Белозерский, Соловецкий, Новый Иерусалим). Крепости (Китай-город, Смоленский, Казанский, Тобольский Астраханский, Ростовский кремли). Федор Конь. </w:t>
      </w:r>
      <w:r w:rsidRPr="00CE6DFE">
        <w:rPr>
          <w:rFonts w:ascii="Times New Roman" w:eastAsia="Times New Roman" w:hAnsi="Times New Roman" w:cs="Times New Roman"/>
          <w:i/>
          <w:iCs/>
          <w:sz w:val="28"/>
          <w:szCs w:val="28"/>
        </w:rPr>
        <w:t>Приказ каменных дел.</w:t>
      </w:r>
      <w:r w:rsidRPr="00CE6DFE">
        <w:rPr>
          <w:rFonts w:ascii="Times New Roman" w:eastAsia="Times New Roman" w:hAnsi="Times New Roman" w:cs="Times New Roman"/>
          <w:sz w:val="28"/>
          <w:szCs w:val="28"/>
        </w:rPr>
        <w:t xml:space="preserve"> Деревянное зодчество.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Изобразительное искусство. Симон Ушаков. Ярославская школа иконописи. Парсунная живопись.</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Летописание и начало книгопечатания. Лицевой свод. Домострой. </w:t>
      </w:r>
      <w:r w:rsidRPr="00CE6DFE">
        <w:rPr>
          <w:rFonts w:ascii="Times New Roman" w:eastAsia="Times New Roman" w:hAnsi="Times New Roman" w:cs="Times New Roman"/>
          <w:i/>
          <w:iCs/>
          <w:sz w:val="28"/>
          <w:szCs w:val="28"/>
        </w:rPr>
        <w:t xml:space="preserve">Переписка Ивана Грозного с князем Андреем Курбским. Публицистика Смутного времени. </w:t>
      </w:r>
      <w:r w:rsidRPr="00CE6DFE">
        <w:rPr>
          <w:rFonts w:ascii="Times New Roman" w:eastAsia="Times New Roman" w:hAnsi="Times New Roman" w:cs="Times New Roman"/>
          <w:sz w:val="28"/>
          <w:szCs w:val="28"/>
        </w:rPr>
        <w:t xml:space="preserve">Усиление светского начала в российской культуре. Симеон Полоцкий. Немецкая слобода как проводник европейского культурного влияния. </w:t>
      </w:r>
      <w:r w:rsidRPr="00CE6DFE">
        <w:rPr>
          <w:rFonts w:ascii="Times New Roman" w:eastAsia="Times New Roman" w:hAnsi="Times New Roman" w:cs="Times New Roman"/>
          <w:i/>
          <w:iCs/>
          <w:sz w:val="28"/>
          <w:szCs w:val="28"/>
        </w:rPr>
        <w:t>Посадская сатира XVII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 – XVII вв.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8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Всеобщая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середине XVII–ХVIII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Английская революция XVII в.: причины, участники, этапы. О. Кромвель. Итоги и значение революции. Экономическое и социальное развитие Европы в XVII–ХVIII вв.: начало промышленного переворота, развитие мануфактурного производства, положение сословий. Абсолютизм: «старый порядок» и новые веяния. Век Просвещения: развитие естественных наук, французские просветители XVIII в. Война североамериканских колоний за независимость. Образование Соединенных Штатов Америки; «отцы-основатели».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Французская революция XVIII в.: причины, участники. Начало и основные этапы революции. Политические течения и деятели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Программные и государственные документы. Революционные войны. </w:t>
      </w:r>
      <w:r w:rsidRPr="00CE6DFE">
        <w:rPr>
          <w:rFonts w:ascii="Times New Roman" w:eastAsia="Times New Roman" w:hAnsi="Times New Roman" w:cs="Times New Roman"/>
          <w:sz w:val="28"/>
          <w:szCs w:val="28"/>
        </w:rPr>
        <w:t>Итоги и значение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Европейская культура XVI–XVIII вв. Развитие науки: переворот в естествознании, возникновение новой картины мира; выдающиеся ученые и изобретатели. Высокое Возрождение: художники и их произведения. Мир </w:t>
      </w:r>
      <w:r w:rsidRPr="00CE6DFE">
        <w:rPr>
          <w:rFonts w:ascii="Times New Roman" w:eastAsia="Times New Roman" w:hAnsi="Times New Roman" w:cs="Times New Roman"/>
          <w:sz w:val="28"/>
          <w:szCs w:val="28"/>
        </w:rPr>
        <w:lastRenderedPageBreak/>
        <w:t>человека в литературе раннего Нового времени. Стили художественной культуры XVII–XVIII вв. (барокко, классицизм). Становление театра. Международные отношения середины XVII–XVIII в. Европейские конфликты и дипломатия. Семилетняя война. Разделы Речи Посполитой. Колониальные захваты европейских держав.</w:t>
      </w: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История России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конце XVII – XVIII в: от царства к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преобразований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Причины и предпосылки преобразований (дискуссии по этому вопросу). Россия и Европа в конце XVII века. Модернизация как жизненно важная национальная задача.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Экономическая политика. </w:t>
      </w:r>
      <w:r w:rsidRPr="00CE6DFE">
        <w:rPr>
          <w:rFonts w:ascii="Times New Roman" w:eastAsia="Times New Roman" w:hAnsi="Times New Roman" w:cs="Times New Roman"/>
          <w:sz w:val="28"/>
          <w:szCs w:val="28"/>
        </w:rPr>
        <w:t>Строительство заводов и мануфактур, верфей. Создание базы металлургической индустрии на Урале. Оружейные заводы и корабельные верфи. Роль государства в создании промышленности. Основание Екатеринбурга. Преобладание крепостного и подневольного труда. Принципы меркантилизма и протекционизма. Таможенный тариф 1724 г. Введение подушной подати.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Социальная политика. </w:t>
      </w:r>
      <w:r w:rsidRPr="00CE6DFE">
        <w:rPr>
          <w:rFonts w:ascii="Times New Roman" w:eastAsia="Times New Roman" w:hAnsi="Times New Roman" w:cs="Times New Roman"/>
          <w:sz w:val="28"/>
          <w:szCs w:val="28"/>
        </w:rPr>
        <w:t>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Реформы управления. </w:t>
      </w:r>
      <w:r w:rsidRPr="00CE6DFE">
        <w:rPr>
          <w:rFonts w:ascii="Times New Roman" w:eastAsia="Times New Roman" w:hAnsi="Times New Roman" w:cs="Times New Roman"/>
          <w:sz w:val="28"/>
          <w:szCs w:val="28"/>
        </w:rPr>
        <w:t>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Первые гвардейские полки. Создание регулярной армии, военного флота. Рекрутские наборы.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Церковная реформа. </w:t>
      </w:r>
      <w:r w:rsidRPr="00CE6DFE">
        <w:rPr>
          <w:rFonts w:ascii="Times New Roman" w:eastAsia="Times New Roman" w:hAnsi="Times New Roman" w:cs="Times New Roman"/>
          <w:sz w:val="28"/>
          <w:szCs w:val="28"/>
        </w:rPr>
        <w:t>Упразднение патриаршества, учреждение Синода.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Положение конфессий.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Оппозиция реформам Петра I. </w:t>
      </w:r>
      <w:r w:rsidRPr="00CE6DFE">
        <w:rPr>
          <w:rFonts w:ascii="Times New Roman" w:eastAsia="Times New Roman" w:hAnsi="Times New Roman" w:cs="Times New Roman"/>
          <w:sz w:val="28"/>
          <w:szCs w:val="28"/>
        </w:rPr>
        <w:t xml:space="preserve">Социальные движения в первой четверти XVIII в. </w:t>
      </w:r>
      <w:r w:rsidRPr="00CE6DFE">
        <w:rPr>
          <w:rFonts w:ascii="Times New Roman" w:eastAsia="Times New Roman" w:hAnsi="Times New Roman" w:cs="Times New Roman"/>
          <w:i/>
          <w:iCs/>
          <w:sz w:val="28"/>
          <w:szCs w:val="28"/>
        </w:rPr>
        <w:t>Восстания в Астрахани, Башкирии, на Дону.</w:t>
      </w:r>
      <w:r w:rsidRPr="00CE6DFE">
        <w:rPr>
          <w:rFonts w:ascii="Times New Roman" w:eastAsia="Times New Roman" w:hAnsi="Times New Roman" w:cs="Times New Roman"/>
          <w:sz w:val="28"/>
          <w:szCs w:val="28"/>
        </w:rPr>
        <w:t xml:space="preserve"> Дело царевича Алексея.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Внешняя политика. </w:t>
      </w:r>
      <w:r w:rsidRPr="00CE6DFE">
        <w:rPr>
          <w:rFonts w:ascii="Times New Roman" w:eastAsia="Times New Roman" w:hAnsi="Times New Roman" w:cs="Times New Roman"/>
          <w:sz w:val="28"/>
          <w:szCs w:val="28"/>
        </w:rPr>
        <w:t>Северная война. Причины и цели войны. Неудачи в начале войны и их преодоление. Битва при д. Лесной и победа под Полтавой. Прутский поход. Борьба за гегемонию на Балтике. Сражения у м. Гангут и о. Гренгам. Ништадтский мир и его последствия.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Закрепление России на берегах Балтики. Провозглашение России империей. Каспийский поход Петра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 xml:space="preserve">Преобразования Петра I в области культуры. </w:t>
      </w:r>
      <w:r w:rsidRPr="00CE6DFE">
        <w:rPr>
          <w:rFonts w:ascii="Times New Roman" w:eastAsia="Times New Roman" w:hAnsi="Times New Roman" w:cs="Times New Roman"/>
          <w:sz w:val="28"/>
          <w:szCs w:val="28"/>
        </w:rPr>
        <w:t>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Повседневная жизнь и быт правящей элиты и основной массы населения. Перемены в образе жизни российского дворянства. </w:t>
      </w:r>
      <w:r w:rsidRPr="00CE6DFE">
        <w:rPr>
          <w:rFonts w:ascii="Times New Roman" w:eastAsia="Times New Roman" w:hAnsi="Times New Roman" w:cs="Times New Roman"/>
          <w:i/>
          <w:iCs/>
          <w:sz w:val="28"/>
          <w:szCs w:val="28"/>
        </w:rPr>
        <w:t xml:space="preserve">Новые формы социальной коммуникации в дворянской среде. </w:t>
      </w:r>
      <w:r w:rsidRPr="00CE6DFE">
        <w:rPr>
          <w:rFonts w:ascii="Times New Roman" w:eastAsia="Times New Roman" w:hAnsi="Times New Roman" w:cs="Times New Roman"/>
          <w:sz w:val="28"/>
          <w:szCs w:val="28"/>
        </w:rPr>
        <w:t>Ассамблеи, балы, фейерверки, светские государственные праздники. «Европейский» стиль в одежде, развлечениях, питании. Изменения в положении женщин.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Итоги, последствия и значение петровских преобразований. Образ Петра I в русской культуре.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После Петра Великого: эпоха «дворцовых переворотов»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границ империи на Украине и на юго-восточной окраине.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Переход Младшего жуза в Казахстане под суверенитет Российской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Война с Османской империей.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при Елизавете Петровне. Экономическая и финансовая политика.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Деятельность П.И. Шувалова. Создание Дворянского и Купеческого банков.</w:t>
      </w:r>
    </w:p>
    <w:p w:rsidR="00811335" w:rsidRPr="00CE6DFE" w:rsidRDefault="00811335" w:rsidP="00811335">
      <w:pPr>
        <w:tabs>
          <w:tab w:val="left" w:pos="1800"/>
          <w:tab w:val="left" w:pos="2620"/>
          <w:tab w:val="left" w:pos="4160"/>
          <w:tab w:val="left" w:pos="5420"/>
          <w:tab w:val="left" w:pos="7120"/>
          <w:tab w:val="left" w:pos="878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Усиление роли косвенных налогов. Ликвидация внутренних таможен.</w:t>
      </w:r>
    </w:p>
    <w:p w:rsidR="00811335" w:rsidRPr="00CE6DFE" w:rsidRDefault="00811335" w:rsidP="00811335">
      <w:pPr>
        <w:tabs>
          <w:tab w:val="left" w:pos="2680"/>
          <w:tab w:val="left" w:pos="4280"/>
          <w:tab w:val="left" w:pos="4660"/>
          <w:tab w:val="left" w:pos="7040"/>
          <w:tab w:val="left" w:pos="7440"/>
          <w:tab w:val="left" w:pos="8760"/>
        </w:tabs>
        <w:spacing w:after="0" w:line="360" w:lineRule="auto"/>
        <w:ind w:right="-1"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Распространение монополий в промышленности и внешней торговле.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Основание Московского университета. М.В. Ломоносов и И.И. Шувалов.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Россия в международных конфликтах 1740-х – 1750-х гг. Участие в Семилетней войне.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Петр III. Манифест «о вольности дворянской». Переворот 28 июня 1762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1760-х – 1790-</w:t>
      </w:r>
      <w:r>
        <w:rPr>
          <w:rFonts w:ascii="Times New Roman" w:eastAsia="Times New Roman" w:hAnsi="Times New Roman" w:cs="Times New Roman"/>
          <w:b/>
          <w:bCs/>
          <w:sz w:val="28"/>
          <w:szCs w:val="28"/>
        </w:rPr>
        <w:t>х</w:t>
      </w:r>
      <w:r w:rsidRPr="00CE6DFE">
        <w:rPr>
          <w:rFonts w:ascii="Times New Roman" w:eastAsia="Times New Roman" w:hAnsi="Times New Roman" w:cs="Times New Roman"/>
          <w:b/>
          <w:bCs/>
          <w:sz w:val="28"/>
          <w:szCs w:val="28"/>
        </w:rPr>
        <w:t xml:space="preserve"> гг. Правление Екатерины II и Павла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политика Екатерины II. Личность императрицы. Идеи Просвещения. «Просвещенный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w:t>
      </w:r>
      <w:r w:rsidRPr="00CE6DFE">
        <w:rPr>
          <w:rFonts w:ascii="Times New Roman" w:eastAsia="Times New Roman" w:hAnsi="Times New Roman" w:cs="Times New Roman"/>
          <w:i/>
          <w:iCs/>
          <w:sz w:val="28"/>
          <w:szCs w:val="28"/>
        </w:rPr>
        <w:t xml:space="preserve">Привлечение представителей сословий к местному управлению. Создание дворянских обществ в губерниях </w:t>
      </w:r>
      <w:r w:rsidRPr="00CE6DFE">
        <w:rPr>
          <w:rFonts w:ascii="Times New Roman" w:eastAsia="Times New Roman" w:hAnsi="Times New Roman" w:cs="Times New Roman"/>
          <w:i/>
          <w:iCs/>
          <w:sz w:val="28"/>
          <w:szCs w:val="28"/>
        </w:rPr>
        <w:lastRenderedPageBreak/>
        <w:t>и уездах. Расширение привилегий гильдейского купечества в налоговой сфере и городском управлении.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Национальная политика. </w:t>
      </w:r>
      <w:r w:rsidRPr="00CE6DFE">
        <w:rPr>
          <w:rFonts w:ascii="Times New Roman" w:eastAsia="Times New Roman" w:hAnsi="Times New Roman" w:cs="Times New Roman"/>
          <w:i/>
          <w:iCs/>
          <w:sz w:val="28"/>
          <w:szCs w:val="28"/>
        </w:rPr>
        <w:t>Унификация управления на окраинах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Ликвидация украинского гетманства. Формирование Кубанского Оренбургского и Сибирского казачества. Основание Ростова-на-Дону. Активизация деятельности по привлечению иностранцев в Россию. </w:t>
      </w:r>
      <w:r w:rsidRPr="00CE6DFE">
        <w:rPr>
          <w:rFonts w:ascii="Times New Roman" w:eastAsia="Times New Roman" w:hAnsi="Times New Roman" w:cs="Times New Roman"/>
          <w:sz w:val="28"/>
          <w:szCs w:val="28"/>
        </w:rPr>
        <w:t>Расселение колонистов в Новороссии, Поволжье, других регионах.</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Укрепление начал толерантности и веротерпимости по отношению к неправославным и нехристианским конфессиям.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Экономическое развитие России во второй половине XVIII века.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w:t>
      </w:r>
      <w:r w:rsidRPr="00CE6DFE">
        <w:rPr>
          <w:rFonts w:ascii="Times New Roman" w:eastAsia="Times New Roman" w:hAnsi="Times New Roman" w:cs="Times New Roman"/>
          <w:i/>
          <w:iCs/>
          <w:sz w:val="28"/>
          <w:szCs w:val="28"/>
        </w:rPr>
        <w:t>Дворовые люди.</w:t>
      </w:r>
      <w:r w:rsidRPr="00CE6DFE">
        <w:rPr>
          <w:rFonts w:ascii="Times New Roman" w:eastAsia="Times New Roman" w:hAnsi="Times New Roman" w:cs="Times New Roman"/>
          <w:sz w:val="28"/>
          <w:szCs w:val="28"/>
        </w:rPr>
        <w:t xml:space="preserve"> Роль крепостного строя в экономике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Промышленность в городе и деревне. Роль государства, купечества, помещиков в развитии промышленности. </w:t>
      </w:r>
      <w:r w:rsidRPr="00CE6DFE">
        <w:rPr>
          <w:rFonts w:ascii="Times New Roman" w:eastAsia="Times New Roman" w:hAnsi="Times New Roman" w:cs="Times New Roman"/>
          <w:i/>
          <w:iCs/>
          <w:sz w:val="28"/>
          <w:szCs w:val="28"/>
        </w:rPr>
        <w:t xml:space="preserve">Крепостной и вольнонаемный труд. Привлечение крепостных оброчных крестьян к работе на мануфактурах. </w:t>
      </w:r>
      <w:r w:rsidRPr="00CE6DFE">
        <w:rPr>
          <w:rFonts w:ascii="Times New Roman" w:eastAsia="Times New Roman" w:hAnsi="Times New Roman" w:cs="Times New Roman"/>
          <w:sz w:val="28"/>
          <w:szCs w:val="28"/>
        </w:rPr>
        <w:t>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 Морозовы, Рябушинские, Гарелины, Прохоровы, Демидовы и др.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Внутренняя и внешняя торговля. Торговые пути внутри страны. </w:t>
      </w:r>
      <w:r w:rsidRPr="00CE6DFE">
        <w:rPr>
          <w:rFonts w:ascii="Times New Roman" w:eastAsia="Times New Roman" w:hAnsi="Times New Roman" w:cs="Times New Roman"/>
          <w:i/>
          <w:iCs/>
          <w:sz w:val="28"/>
          <w:szCs w:val="28"/>
        </w:rPr>
        <w:t xml:space="preserve">Водно-транспортные системы: Вышневолоцкая, Тихвинская, Мариинская и др. </w:t>
      </w:r>
      <w:r w:rsidRPr="00CE6DFE">
        <w:rPr>
          <w:rFonts w:ascii="Times New Roman" w:eastAsia="Times New Roman" w:hAnsi="Times New Roman" w:cs="Times New Roman"/>
          <w:sz w:val="28"/>
          <w:szCs w:val="28"/>
        </w:rPr>
        <w:t xml:space="preserve">Ярмарки и их роль во внутренней торговле. Макарьевская, Ирбитская, Свенская, Коренная ярмарки. Ярмарки на Украине. </w:t>
      </w:r>
      <w:r w:rsidRPr="00CE6DFE">
        <w:rPr>
          <w:rFonts w:ascii="Times New Roman" w:eastAsia="Times New Roman" w:hAnsi="Times New Roman" w:cs="Times New Roman"/>
          <w:i/>
          <w:iCs/>
          <w:sz w:val="28"/>
          <w:szCs w:val="28"/>
        </w:rPr>
        <w:t>Партнеры России во внешней торговле в Европе и в мире. Обеспечение активного внешнеторгового баланса.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Обострение социальных противоречий. </w:t>
      </w:r>
      <w:r w:rsidRPr="00CE6DFE">
        <w:rPr>
          <w:rFonts w:ascii="Times New Roman" w:eastAsia="Times New Roman" w:hAnsi="Times New Roman" w:cs="Times New Roman"/>
          <w:i/>
          <w:iCs/>
          <w:sz w:val="28"/>
          <w:szCs w:val="28"/>
        </w:rPr>
        <w:t>Чумной бунт в Москве.</w:t>
      </w:r>
      <w:r w:rsidRPr="00CE6DFE">
        <w:rPr>
          <w:rFonts w:ascii="Times New Roman" w:eastAsia="Times New Roman" w:hAnsi="Times New Roman" w:cs="Times New Roman"/>
          <w:sz w:val="28"/>
          <w:szCs w:val="28"/>
        </w:rPr>
        <w:t xml:space="preserve"> Восстание под предводительством Емельяна Пугачева. </w:t>
      </w:r>
      <w:r w:rsidRPr="00CE6DFE">
        <w:rPr>
          <w:rFonts w:ascii="Times New Roman" w:eastAsia="Times New Roman" w:hAnsi="Times New Roman" w:cs="Times New Roman"/>
          <w:i/>
          <w:iCs/>
          <w:sz w:val="28"/>
          <w:szCs w:val="28"/>
        </w:rPr>
        <w:t xml:space="preserve">Антидворянский и антикрепостнический характер движения. Роль казачества, народов Урала </w:t>
      </w:r>
      <w:r w:rsidRPr="00CE6DFE">
        <w:rPr>
          <w:rFonts w:ascii="Times New Roman" w:eastAsia="Times New Roman" w:hAnsi="Times New Roman" w:cs="Times New Roman"/>
          <w:i/>
          <w:iCs/>
          <w:sz w:val="28"/>
          <w:szCs w:val="28"/>
        </w:rPr>
        <w:lastRenderedPageBreak/>
        <w:t xml:space="preserve">и Поволжья в восстании. </w:t>
      </w:r>
      <w:r w:rsidRPr="00CE6DFE">
        <w:rPr>
          <w:rFonts w:ascii="Times New Roman" w:eastAsia="Times New Roman" w:hAnsi="Times New Roman" w:cs="Times New Roman"/>
          <w:sz w:val="28"/>
          <w:szCs w:val="28"/>
        </w:rPr>
        <w:t>Влияние восстания на внутреннюю политику и развитие общественной мысли.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Внешняя политика России второй половины XVIII в., ее основные задачи. Н.И. Панин и А.А. Безбородко.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Организация управления Новороссией. Строительство новых городов и портов. Основание Пятигорска, Севастополя, Одессы, Херсона. Г.А. Потемкин. Путешествие Екатерины II на юг в 1787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Участие России в разделах Речи Посполитой. </w:t>
      </w:r>
      <w:r w:rsidRPr="00CE6DFE">
        <w:rPr>
          <w:rFonts w:ascii="Times New Roman" w:eastAsia="Times New Roman" w:hAnsi="Times New Roman" w:cs="Times New Roman"/>
          <w:i/>
          <w:iCs/>
          <w:sz w:val="28"/>
          <w:szCs w:val="28"/>
        </w:rPr>
        <w:t xml:space="preserve">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w:t>
      </w:r>
      <w:r w:rsidRPr="00CE6DFE">
        <w:rPr>
          <w:rFonts w:ascii="Times New Roman" w:eastAsia="Times New Roman" w:hAnsi="Times New Roman" w:cs="Times New Roman"/>
          <w:sz w:val="28"/>
          <w:szCs w:val="28"/>
        </w:rPr>
        <w:t xml:space="preserve">Вхождение в состав России украинских и белорусских земель. Присоединение Литвы и Курляндии. Борьба Польши за национальную независимость. </w:t>
      </w:r>
      <w:r w:rsidRPr="00CE6DFE">
        <w:rPr>
          <w:rFonts w:ascii="Times New Roman" w:eastAsia="Times New Roman" w:hAnsi="Times New Roman" w:cs="Times New Roman"/>
          <w:i/>
          <w:iCs/>
          <w:sz w:val="28"/>
          <w:szCs w:val="28"/>
        </w:rPr>
        <w:t>Восстание под предводительством Тадеуша Костюшко.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Российской империи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Определяющее влияние идей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w:t>
      </w:r>
      <w:r w:rsidRPr="00CE6DFE">
        <w:rPr>
          <w:rFonts w:ascii="Times New Roman" w:eastAsia="Times New Roman" w:hAnsi="Times New Roman" w:cs="Times New Roman"/>
          <w:i/>
          <w:iCs/>
          <w:sz w:val="28"/>
          <w:szCs w:val="28"/>
        </w:rPr>
        <w:t xml:space="preserve">Н.И. Новиков, материалы о положении крепостных крестьян в его журналах. </w:t>
      </w:r>
      <w:r w:rsidRPr="00CE6DFE">
        <w:rPr>
          <w:rFonts w:ascii="Times New Roman" w:eastAsia="Times New Roman" w:hAnsi="Times New Roman" w:cs="Times New Roman"/>
          <w:sz w:val="28"/>
          <w:szCs w:val="28"/>
        </w:rPr>
        <w:t>А.Н. Радищев и его «Путешествие из Петербурга в Москву».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культура и культура народов России в XVIII веке. Развитие новой светской культуры после преобразований Петра I. Укрепление </w:t>
      </w:r>
      <w:r w:rsidRPr="00CE6DFE">
        <w:rPr>
          <w:rFonts w:ascii="Times New Roman" w:eastAsia="Times New Roman" w:hAnsi="Times New Roman" w:cs="Times New Roman"/>
          <w:sz w:val="28"/>
          <w:szCs w:val="28"/>
        </w:rPr>
        <w:lastRenderedPageBreak/>
        <w:t xml:space="preserve">взаимосвязей с культурой стран зарубежной Европы. Масонство в России. Распространение в России основных стилей и жанров европейской художественной культуры (барокко, классицизм, рококо и т. п.). </w:t>
      </w:r>
      <w:r w:rsidRPr="00CE6DFE">
        <w:rPr>
          <w:rFonts w:ascii="Times New Roman" w:eastAsia="Times New Roman" w:hAnsi="Times New Roman" w:cs="Times New Roman"/>
          <w:i/>
          <w:iCs/>
          <w:sz w:val="28"/>
          <w:szCs w:val="28"/>
        </w:rPr>
        <w:t xml:space="preserve">Вклад в развитие русской культуры ученых, художников, мастеров, прибывших из-за рубежа. </w:t>
      </w:r>
      <w:r w:rsidRPr="00CE6DFE">
        <w:rPr>
          <w:rFonts w:ascii="Times New Roman" w:eastAsia="Times New Roman" w:hAnsi="Times New Roman" w:cs="Times New Roman"/>
          <w:sz w:val="28"/>
          <w:szCs w:val="28"/>
        </w:rPr>
        <w:t>Усиление внимания к жизни и культуре русского народа и историческому прошлому России к концу столетия.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Культура и быт российских сословий. Дворянство: жизнь и быт дворянской усадьбы. Духовенство. Купечество. Крестьянство.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Российская наука в XVIII веке. Академия наук в Петербурге. Изучение страны – главная задача российской науки. Географические экспедиции. Вторая Камчатская экспедиция. Освоение Аляски и Западного побережья Северной Америки. Российско-американская компания. </w:t>
      </w:r>
      <w:r w:rsidRPr="00CE6DFE">
        <w:rPr>
          <w:rFonts w:ascii="Times New Roman" w:eastAsia="Times New Roman" w:hAnsi="Times New Roman" w:cs="Times New Roman"/>
          <w:i/>
          <w:iCs/>
          <w:sz w:val="28"/>
          <w:szCs w:val="28"/>
        </w:rPr>
        <w:t>Исследования в области отечественной истории. Изучение российской словесности и развитие литературного языка. Российская академия. Е.Р. Дашкова.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М.В. Ломоносов и его выдающаяся роль в становлении российской науки и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Образование в России в XVIII в. </w:t>
      </w:r>
      <w:r w:rsidRPr="00CE6DFE">
        <w:rPr>
          <w:rFonts w:ascii="Times New Roman" w:eastAsia="Times New Roman" w:hAnsi="Times New Roman" w:cs="Times New Roman"/>
          <w:i/>
          <w:iCs/>
          <w:sz w:val="28"/>
          <w:szCs w:val="28"/>
        </w:rPr>
        <w:t xml:space="preserve">Основные педагогические идеи. Воспитание «новой породы» людей. Основание воспитательных домов в Санкт-Петербурге и Москве, Института «благородных девиц» в Смольном монастыре. Сословные учебные заведения для юношества из дворянства. </w:t>
      </w:r>
      <w:r w:rsidRPr="00CE6DFE">
        <w:rPr>
          <w:rFonts w:ascii="Times New Roman" w:eastAsia="Times New Roman" w:hAnsi="Times New Roman" w:cs="Times New Roman"/>
          <w:sz w:val="28"/>
          <w:szCs w:val="28"/>
        </w:rPr>
        <w:t>Московский университет – первый российский университет.</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Русская архитектура XVIII в. Строительство Петербурга, формирование его городского плана. </w:t>
      </w:r>
      <w:r w:rsidRPr="00CE6DFE">
        <w:rPr>
          <w:rFonts w:ascii="Times New Roman" w:eastAsia="Times New Roman" w:hAnsi="Times New Roman" w:cs="Times New Roman"/>
          <w:i/>
          <w:iCs/>
          <w:sz w:val="28"/>
          <w:szCs w:val="28"/>
        </w:rPr>
        <w:t xml:space="preserve">Регулярный характер застройки Петербурга и других городов. Барокко в архитектуре Москвы и Петербурга. </w:t>
      </w:r>
      <w:r w:rsidRPr="00CE6DFE">
        <w:rPr>
          <w:rFonts w:ascii="Times New Roman" w:eastAsia="Times New Roman" w:hAnsi="Times New Roman" w:cs="Times New Roman"/>
          <w:sz w:val="28"/>
          <w:szCs w:val="28"/>
        </w:rPr>
        <w:t xml:space="preserve">Переход к классицизму, </w:t>
      </w:r>
      <w:r w:rsidRPr="00CE6DFE">
        <w:rPr>
          <w:rFonts w:ascii="Times New Roman" w:eastAsia="Times New Roman" w:hAnsi="Times New Roman" w:cs="Times New Roman"/>
          <w:i/>
          <w:iCs/>
          <w:sz w:val="28"/>
          <w:szCs w:val="28"/>
        </w:rPr>
        <w:t xml:space="preserve">создание архитектурных ассамблей в стиле классицизма в обеих столицах. </w:t>
      </w:r>
      <w:r w:rsidRPr="00CE6DFE">
        <w:rPr>
          <w:rFonts w:ascii="Times New Roman" w:eastAsia="Times New Roman" w:hAnsi="Times New Roman" w:cs="Times New Roman"/>
          <w:sz w:val="28"/>
          <w:szCs w:val="28"/>
        </w:rPr>
        <w:t>В.И. Баженов, М.Ф. Казаков.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Изобразительное искусство в России, его выдающиеся мастера и произведения. Академия художеств в Петербурге. Расцвет жанра парадного портрета в середине XVIII в. </w:t>
      </w:r>
      <w:r w:rsidRPr="00CE6DFE">
        <w:rPr>
          <w:rFonts w:ascii="Times New Roman" w:eastAsia="Times New Roman" w:hAnsi="Times New Roman" w:cs="Times New Roman"/>
          <w:i/>
          <w:iCs/>
          <w:sz w:val="28"/>
          <w:szCs w:val="28"/>
        </w:rPr>
        <w:t>Новые веяния в изобразительном искусстве в конце столетия.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Народы России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Управление окраинами империи. Башкирские восстания. Политика по отношению к исламу. Освоение Новороссии, Поволжья и Южного Урала. Немецкие переселенцы. Формирование черты оседлости.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при Павле 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Основные принципы внутренней политики Павла I. Укрепление абсолютизма </w:t>
      </w:r>
      <w:r w:rsidRPr="00CE6DFE">
        <w:rPr>
          <w:rFonts w:ascii="Times New Roman" w:eastAsia="Times New Roman" w:hAnsi="Times New Roman" w:cs="Times New Roman"/>
          <w:i/>
          <w:iCs/>
          <w:sz w:val="28"/>
          <w:szCs w:val="28"/>
        </w:rPr>
        <w:t>через отказ от принципов «просвещенного абсолютизма» и</w:t>
      </w:r>
      <w:r w:rsidRPr="00CE6DFE">
        <w:rPr>
          <w:rFonts w:ascii="Times New Roman" w:eastAsia="Times New Roman" w:hAnsi="Times New Roman" w:cs="Times New Roman"/>
          <w:sz w:val="28"/>
          <w:szCs w:val="28"/>
        </w:rPr>
        <w:t xml:space="preserve"> усиление бюрократического и полицейского характера государства и личной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власти императора. Личность Павла I и ее влияние на политику страны. Указы о престолонаследии, и о «трехдневной барщине».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Политика Павла I по отношению к дворянству, взаимоотношение со столичной знатью, меры в области внешней политики и причины дворцового переворота 11 марта 1801 года.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Внутренняя политика. Ограничение дворянских привилегий.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Наш регион в XVIII в.</w:t>
      </w:r>
    </w:p>
    <w:p w:rsidR="00811335" w:rsidRPr="00CE6DFE" w:rsidRDefault="00811335" w:rsidP="00811335">
      <w:pPr>
        <w:spacing w:after="0" w:line="360" w:lineRule="auto"/>
        <w:ind w:firstLine="567"/>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«История России. Всеобщая история» 9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Всеобщая история (Новая история </w:t>
      </w:r>
      <w:r w:rsidRPr="00CE6DFE">
        <w:rPr>
          <w:rFonts w:ascii="Times New Roman" w:hAnsi="Times New Roman" w:cs="Times New Roman"/>
          <w:sz w:val="28"/>
          <w:szCs w:val="28"/>
          <w:lang w:val="en-US"/>
        </w:rPr>
        <w:t>XIX</w:t>
      </w:r>
      <w:r w:rsidRPr="00CE6DFE">
        <w:rPr>
          <w:rFonts w:ascii="Times New Roman" w:hAnsi="Times New Roman" w:cs="Times New Roman"/>
          <w:sz w:val="28"/>
          <w:szCs w:val="28"/>
        </w:rPr>
        <w:t xml:space="preserve">-начала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 первой половине ХIХ в.</w:t>
      </w:r>
    </w:p>
    <w:p w:rsidR="00811335" w:rsidRPr="00CE6DFE" w:rsidRDefault="00811335" w:rsidP="00811335">
      <w:pPr>
        <w:tabs>
          <w:tab w:val="left" w:pos="2340"/>
          <w:tab w:val="left" w:pos="3820"/>
          <w:tab w:val="left" w:pos="4260"/>
          <w:tab w:val="left" w:pos="5620"/>
          <w:tab w:val="left" w:pos="7160"/>
          <w:tab w:val="left" w:pos="7480"/>
          <w:tab w:val="left" w:pos="870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Империя Наполеона во Франции: внутренняя и внешняя политика.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Наполеоновские войны. Падение империи. Венский конгресс; Ш.М. Талейран. Священный союз.</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Развитие индустриального общества. 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Политическое развитие европейских стран в 1815–1849 гг.: социальные и национальные движения, реформы и революции. </w:t>
      </w:r>
      <w:r w:rsidRPr="00CE6DFE">
        <w:rPr>
          <w:rFonts w:ascii="Times New Roman" w:eastAsia="Times New Roman" w:hAnsi="Times New Roman" w:cs="Times New Roman"/>
          <w:sz w:val="28"/>
          <w:szCs w:val="28"/>
        </w:rPr>
        <w:lastRenderedPageBreak/>
        <w:t>Оформление консервативных, либеральных, радикальных политических течений и партий; возникновение марксизма.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Европы и Северной Америки во второй половине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Великобритания в Викторианскую эпоху: «мастерская мира», рабочее движение, внутренняя и внешняя политика, расширение колониальной империи. Франция – от Второй империи к Третьей республике: </w:t>
      </w:r>
      <w:r w:rsidRPr="00CE6DFE">
        <w:rPr>
          <w:rFonts w:ascii="Times New Roman" w:eastAsia="Times New Roman" w:hAnsi="Times New Roman" w:cs="Times New Roman"/>
          <w:i/>
          <w:iCs/>
          <w:sz w:val="28"/>
          <w:szCs w:val="28"/>
        </w:rPr>
        <w:t xml:space="preserve">внутренняя и внешняя политика, франко-германская война, колониальные войны. </w:t>
      </w:r>
      <w:r w:rsidRPr="00CE6DFE">
        <w:rPr>
          <w:rFonts w:ascii="Times New Roman" w:eastAsia="Times New Roman" w:hAnsi="Times New Roman" w:cs="Times New Roman"/>
          <w:sz w:val="28"/>
          <w:szCs w:val="28"/>
        </w:rPr>
        <w:t xml:space="preserve">Образование единого государства в Италии; </w:t>
      </w:r>
      <w:r w:rsidRPr="00CE6DFE">
        <w:rPr>
          <w:rFonts w:ascii="Times New Roman" w:eastAsia="Times New Roman" w:hAnsi="Times New Roman" w:cs="Times New Roman"/>
          <w:i/>
          <w:iCs/>
          <w:sz w:val="28"/>
          <w:szCs w:val="28"/>
        </w:rPr>
        <w:t>К. Кавур, Дж. Гарибальди.</w:t>
      </w:r>
      <w:r w:rsidRPr="00CE6DFE">
        <w:rPr>
          <w:rFonts w:ascii="Times New Roman" w:eastAsia="Times New Roman" w:hAnsi="Times New Roman" w:cs="Times New Roman"/>
          <w:sz w:val="28"/>
          <w:szCs w:val="28"/>
        </w:rPr>
        <w:t xml:space="preserve"> Объединение германских государств, провозглашение Германской империи; О. Бисмарк. </w:t>
      </w:r>
      <w:r w:rsidRPr="00CE6DFE">
        <w:rPr>
          <w:rFonts w:ascii="Times New Roman" w:eastAsia="Times New Roman" w:hAnsi="Times New Roman" w:cs="Times New Roman"/>
          <w:i/>
          <w:iCs/>
          <w:sz w:val="28"/>
          <w:szCs w:val="28"/>
        </w:rPr>
        <w:t>Габсбургская монархия: австро-венгерский дуализм.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Соединенные Штаты Америки во второй половине ХIХ в.: экономика, социальные отношения, политическая жизнь. Север и Юг. Гражданская война (1861–1865). А. Линкольн.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Экономическое и социально-политическое развитие стран Европы и США в конце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Завершение промышленного переворота.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w:t>
      </w:r>
      <w:r w:rsidRPr="00CE6DFE">
        <w:rPr>
          <w:rFonts w:ascii="Times New Roman" w:eastAsia="Times New Roman" w:hAnsi="Times New Roman" w:cs="Times New Roman"/>
          <w:i/>
          <w:iCs/>
          <w:sz w:val="28"/>
          <w:szCs w:val="28"/>
        </w:rPr>
        <w:t xml:space="preserve">Расширение спектра общественных движений. </w:t>
      </w:r>
      <w:r w:rsidRPr="00CE6DFE">
        <w:rPr>
          <w:rFonts w:ascii="Times New Roman" w:eastAsia="Times New Roman" w:hAnsi="Times New Roman" w:cs="Times New Roman"/>
          <w:sz w:val="28"/>
          <w:szCs w:val="28"/>
        </w:rPr>
        <w:t>Рабочее движение и профсоюзы. Образование социалистических партий; идеологи и руководители социалистического движения.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Страны Азии в ХIХ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Османская империя: традиционные устои и попытки проведения реформ. Индия: распад державы Великих Моголов, установление британского колониального господства, освободительные восстания. Китай: империя Цин, «закрытие» страны, «опиумные войны», движение тайпинов. </w:t>
      </w:r>
      <w:r w:rsidRPr="00CE6DFE">
        <w:rPr>
          <w:rFonts w:ascii="Times New Roman" w:eastAsia="Times New Roman" w:hAnsi="Times New Roman" w:cs="Times New Roman"/>
          <w:i/>
          <w:iCs/>
          <w:sz w:val="28"/>
          <w:szCs w:val="28"/>
        </w:rPr>
        <w:t>Япония: внутренняя и внешняя политика сегуната Токугава, преобразования эпохи Мэйдзи.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Война за независимость в Латинской Америке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Колониальное общество. Освободительная борьба: задачи, участники, формы выступлений. </w:t>
      </w:r>
      <w:r w:rsidRPr="00CE6DFE">
        <w:rPr>
          <w:rFonts w:ascii="Times New Roman" w:eastAsia="Times New Roman" w:hAnsi="Times New Roman" w:cs="Times New Roman"/>
          <w:i/>
          <w:iCs/>
          <w:sz w:val="28"/>
          <w:szCs w:val="28"/>
        </w:rPr>
        <w:t>П.Д. Туссен-Лувертюр, С. Боливар.</w:t>
      </w:r>
      <w:r w:rsidRPr="00CE6DFE">
        <w:rPr>
          <w:rFonts w:ascii="Times New Roman" w:eastAsia="Times New Roman" w:hAnsi="Times New Roman" w:cs="Times New Roman"/>
          <w:sz w:val="28"/>
          <w:szCs w:val="28"/>
        </w:rPr>
        <w:t xml:space="preserve"> Провозглашение независимых государств.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Народы Африки в Новое время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Колониальные империи. Колониальные порядки и традиционные общественные отношения. Выступления против колонизаторов.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Развитие культуры в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Научные открытия и технические изобретения. Распространение образования. Секуляризация и демократизация культуры. Изменения в условиях жизни людей. Стили художественной культуры: классицизм, романтизм, реализм, импрессионизм. Театр. Рождение кинематографа. Деятели культуры: жизнь и творчество.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Международные отношения в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Историческое и культурное наследие Нового времени.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Новейшая история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Мир к началу XX в. Новейшая история: понятие, периодизация.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Мир в 1900–1914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Европы и США в 1900–1914 гг.: технический прогресс, экономическое развитие. Урбанизация, миграция. Положение основных групп населения. Социальные движения. </w:t>
      </w:r>
      <w:r w:rsidRPr="00CE6DFE">
        <w:rPr>
          <w:rFonts w:ascii="Times New Roman" w:eastAsia="Times New Roman" w:hAnsi="Times New Roman" w:cs="Times New Roman"/>
          <w:i/>
          <w:iCs/>
          <w:sz w:val="28"/>
          <w:szCs w:val="28"/>
        </w:rPr>
        <w:t>Социальные и политические реформы; Д. Ллойд Джордж.</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Страны Азии и Латинской Америки в 1900–1917 гг.: традиционные общественные отношения и проблемы модернизации. Подъем освободительных движений в колониальных и зависимых странах. Революции первых десятилетий ХХ в. в странах Азии (Турция, Иран, Китай). </w:t>
      </w:r>
      <w:r w:rsidRPr="00CE6DFE">
        <w:rPr>
          <w:rFonts w:ascii="Times New Roman" w:eastAsia="Times New Roman" w:hAnsi="Times New Roman" w:cs="Times New Roman"/>
          <w:sz w:val="28"/>
          <w:szCs w:val="28"/>
        </w:rPr>
        <w:lastRenderedPageBreak/>
        <w:t xml:space="preserve">Мексиканская революция 1910–1917 гг. </w:t>
      </w:r>
      <w:r w:rsidRPr="00CE6DFE">
        <w:rPr>
          <w:rFonts w:ascii="Times New Roman" w:eastAsia="Times New Roman" w:hAnsi="Times New Roman" w:cs="Times New Roman"/>
          <w:i/>
          <w:iCs/>
          <w:sz w:val="28"/>
          <w:szCs w:val="28"/>
        </w:rPr>
        <w:t>Руководители освободительной борьбы (Сунь Ятсен, Э. Сапата, Ф. Вилья).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Российская империя в XIX – начале XX вв.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на пути к реформам (1801–1861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Александровская эпоха: государственный либерализм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Проекты либеральных реформ Александра I. Внешние и внутренние факторы. Негласный комитет и «молодые друзья» императора. Реформы государственного управления. М.М. Сперанский.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Отечественная война 1812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Эпоха 1812 года. Война России с Францией 1805–1807 гг. Тильзитский мир. Война со Швецией 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после победы над Наполеоном и Венского конгресса.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Либеральные и охранительные тенденции во внутренней политике. Польская конституция 1815 г. </w:t>
      </w:r>
      <w:r w:rsidRPr="00CE6DFE">
        <w:rPr>
          <w:rFonts w:ascii="Times New Roman" w:eastAsia="Times New Roman" w:hAnsi="Times New Roman" w:cs="Times New Roman"/>
          <w:i/>
          <w:iCs/>
          <w:sz w:val="28"/>
          <w:szCs w:val="28"/>
        </w:rPr>
        <w:t xml:space="preserve">Военные поселения. Дворянская оппозиция самодержавию. </w:t>
      </w:r>
      <w:r w:rsidRPr="00CE6DFE">
        <w:rPr>
          <w:rFonts w:ascii="Times New Roman" w:eastAsia="Times New Roman" w:hAnsi="Times New Roman" w:cs="Times New Roman"/>
          <w:sz w:val="28"/>
          <w:szCs w:val="28"/>
        </w:rPr>
        <w:t>Тайные организации: Союз спасения, Союз благоденствия, Северное и Южное общества. Восстание декабристов 14 декабря 1825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Николаевское самодержавие: государственный консерватизм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Реформаторские и консервативные тенденции в политике Николая I. Экономическая политика в условиях политической консервации. Государственная регламентация общественной жизни: </w:t>
      </w:r>
      <w:r w:rsidRPr="00CE6DFE">
        <w:rPr>
          <w:rFonts w:ascii="Times New Roman" w:eastAsia="Times New Roman" w:hAnsi="Times New Roman" w:cs="Times New Roman"/>
          <w:i/>
          <w:iCs/>
          <w:sz w:val="28"/>
          <w:szCs w:val="28"/>
        </w:rPr>
        <w:t xml:space="preserve">централизация управления, политическая полиция, кодификация законов, цензура, попечительство об образовании. </w:t>
      </w:r>
      <w:r w:rsidRPr="00CE6DFE">
        <w:rPr>
          <w:rFonts w:ascii="Times New Roman" w:eastAsia="Times New Roman" w:hAnsi="Times New Roman" w:cs="Times New Roman"/>
          <w:sz w:val="28"/>
          <w:szCs w:val="28"/>
        </w:rPr>
        <w:t xml:space="preserve">Крестьянский вопрос. Реформа государственных крестьян П.Д. Киселева 1837–1841 гг. Официальная идеология: «православие, самодержавие, народность». </w:t>
      </w:r>
      <w:r w:rsidRPr="00CE6DFE">
        <w:rPr>
          <w:rFonts w:ascii="Times New Roman" w:eastAsia="Times New Roman" w:hAnsi="Times New Roman" w:cs="Times New Roman"/>
          <w:i/>
          <w:iCs/>
          <w:sz w:val="28"/>
          <w:szCs w:val="28"/>
        </w:rPr>
        <w:t>Формирование профессиональной бюрократии. Прогрессивное чиновничество: у истоков либерального реформаторства.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в Европе. Крымская война. Героическая оборона Севастополя. Парижский мир 1856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Крепостнический социум. Деревня и город</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Сословная структура российского общества. Крепостное хозяйство. </w:t>
      </w:r>
      <w:r w:rsidRPr="00CE6DFE">
        <w:rPr>
          <w:rFonts w:ascii="Times New Roman" w:eastAsia="Times New Roman" w:hAnsi="Times New Roman" w:cs="Times New Roman"/>
          <w:i/>
          <w:iCs/>
          <w:sz w:val="28"/>
          <w:szCs w:val="28"/>
        </w:rPr>
        <w:t xml:space="preserve">Помещик и крестьянин, конфликты и сотрудничество. </w:t>
      </w:r>
      <w:r w:rsidRPr="00CE6DFE">
        <w:rPr>
          <w:rFonts w:ascii="Times New Roman" w:eastAsia="Times New Roman" w:hAnsi="Times New Roman" w:cs="Times New Roman"/>
          <w:sz w:val="28"/>
          <w:szCs w:val="28"/>
        </w:rPr>
        <w:t>Промышленный переворот и его особенности в России. Начало железнодорожного строительства. Города как административные, торговые и промышленные центры. Городское самоуправление.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 первой половине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Национальные корни отечественной культуры и западные влияния. 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w:t>
      </w:r>
      <w:r w:rsidRPr="00CE6DFE">
        <w:rPr>
          <w:rFonts w:ascii="Times New Roman" w:eastAsia="Times New Roman" w:hAnsi="Times New Roman" w:cs="Times New Roman"/>
          <w:i/>
          <w:iCs/>
          <w:sz w:val="28"/>
          <w:szCs w:val="28"/>
        </w:rPr>
        <w:t xml:space="preserve">Культура повседневности: обретение комфорта. Жизнь в городе и в усадьбе. </w:t>
      </w:r>
      <w:r w:rsidRPr="00CE6DFE">
        <w:rPr>
          <w:rFonts w:ascii="Times New Roman" w:eastAsia="Times New Roman" w:hAnsi="Times New Roman" w:cs="Times New Roman"/>
          <w:sz w:val="28"/>
          <w:szCs w:val="28"/>
        </w:rPr>
        <w:t>Российская культура как часть европейской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Пространство империи: этнокультурный облик страны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Народы России в первой половине XIX в. Многообразие культур и религий Российской империи. Православная церковь и основные конфессии (католичество, протестантство, ислам, иудаизм, буддизм). Взаимодействие народов. Особенности административного управления на окраинах империи. Царство Польское. </w:t>
      </w:r>
      <w:r w:rsidRPr="00CE6DFE">
        <w:rPr>
          <w:rFonts w:ascii="Times New Roman" w:eastAsia="Times New Roman" w:hAnsi="Times New Roman" w:cs="Times New Roman"/>
          <w:i/>
          <w:iCs/>
          <w:sz w:val="28"/>
          <w:szCs w:val="28"/>
        </w:rPr>
        <w:t>Польское восстание1830–1831 гг.</w:t>
      </w:r>
      <w:r w:rsidRPr="00CE6DFE">
        <w:rPr>
          <w:rFonts w:ascii="Times New Roman" w:eastAsia="Times New Roman" w:hAnsi="Times New Roman" w:cs="Times New Roman"/>
          <w:sz w:val="28"/>
          <w:szCs w:val="28"/>
        </w:rPr>
        <w:t xml:space="preserve"> Присоединение Грузии и Закавказья. Кавказская война. Движение Шамиля.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Формирование гражданского правосознания. Основные течения общественной мысли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Западное просвещение и образованное меньшинство: кризис традиционного мировосприятия. «Золотой век» дворянской культуры. Идея служения как основа дворянской идентичности. </w:t>
      </w:r>
      <w:r w:rsidRPr="00CE6DFE">
        <w:rPr>
          <w:rFonts w:ascii="Times New Roman" w:eastAsia="Times New Roman" w:hAnsi="Times New Roman" w:cs="Times New Roman"/>
          <w:i/>
          <w:iCs/>
          <w:sz w:val="28"/>
          <w:szCs w:val="28"/>
        </w:rPr>
        <w:t>Эволюция дворянской оппозиционности. Формирование генерации просвещенных людей: от свободы для немногих к свободе для всех. Появление научных и литературных обществ, тайных политических организаций. Распространение либеральных идей. Декабристы – дворянские революционеры. Культура и этика декабристов.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1830 – 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w:t>
      </w:r>
      <w:r w:rsidRPr="00CE6DFE">
        <w:rPr>
          <w:rFonts w:ascii="Times New Roman" w:eastAsia="Times New Roman" w:hAnsi="Times New Roman" w:cs="Times New Roman"/>
          <w:i/>
          <w:iCs/>
          <w:sz w:val="28"/>
          <w:szCs w:val="28"/>
        </w:rPr>
        <w:t>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Россия в эпоху реформ</w:t>
      </w:r>
    </w:p>
    <w:p w:rsidR="00811335" w:rsidRPr="00CE6DFE" w:rsidRDefault="00811335" w:rsidP="00811335">
      <w:pPr>
        <w:tabs>
          <w:tab w:val="left" w:pos="3580"/>
          <w:tab w:val="left" w:pos="5500"/>
          <w:tab w:val="left" w:pos="6220"/>
          <w:tab w:val="left" w:pos="8120"/>
          <w:tab w:val="left" w:pos="868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Преобразования Александра II: социальная правовая модернизация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Реформы 1860–1870-х гг. – движение к правовому государству и гражданскому обществу. Крестьянская реформа 1861 г. и ее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w:t>
      </w:r>
      <w:r w:rsidRPr="00CE6DFE">
        <w:rPr>
          <w:rFonts w:ascii="Times New Roman" w:eastAsia="Times New Roman" w:hAnsi="Times New Roman" w:cs="Times New Roman"/>
          <w:i/>
          <w:iCs/>
          <w:sz w:val="28"/>
          <w:szCs w:val="28"/>
        </w:rPr>
        <w:t xml:space="preserve"> </w:t>
      </w:r>
      <w:r w:rsidRPr="00CE6DFE">
        <w:rPr>
          <w:rFonts w:ascii="Times New Roman" w:eastAsia="Times New Roman" w:hAnsi="Times New Roman" w:cs="Times New Roman"/>
          <w:sz w:val="28"/>
          <w:szCs w:val="28"/>
        </w:rPr>
        <w:t>Конституционный вопрос.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 Основание Хабаровска.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«Народное самодержавие» Александра III</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Идеология самобытного развития России. Государственный национализм. Реформы и «контрреформы». </w:t>
      </w:r>
      <w:r w:rsidRPr="00CE6DFE">
        <w:rPr>
          <w:rFonts w:ascii="Times New Roman" w:eastAsia="Times New Roman" w:hAnsi="Times New Roman" w:cs="Times New Roman"/>
          <w:i/>
          <w:iCs/>
          <w:sz w:val="28"/>
          <w:szCs w:val="28"/>
        </w:rPr>
        <w:t xml:space="preserve">Политика консервативной </w:t>
      </w:r>
      <w:r w:rsidRPr="00CE6DFE">
        <w:rPr>
          <w:rFonts w:ascii="Times New Roman" w:eastAsia="Times New Roman" w:hAnsi="Times New Roman" w:cs="Times New Roman"/>
          <w:i/>
          <w:iCs/>
          <w:sz w:val="28"/>
          <w:szCs w:val="28"/>
        </w:rPr>
        <w:lastRenderedPageBreak/>
        <w:t xml:space="preserve">стабилизации. Ограничение общественной самодеятельности. </w:t>
      </w:r>
      <w:r w:rsidRPr="00CE6DFE">
        <w:rPr>
          <w:rFonts w:ascii="Times New Roman" w:eastAsia="Times New Roman" w:hAnsi="Times New Roman" w:cs="Times New Roman"/>
          <w:sz w:val="28"/>
          <w:szCs w:val="28"/>
        </w:rPr>
        <w:t xml:space="preserve">Местное самоуправление и самодержавие. Независимость суда и администрация. </w:t>
      </w:r>
      <w:r w:rsidRPr="00CE6DFE">
        <w:rPr>
          <w:rFonts w:ascii="Times New Roman" w:eastAsia="Times New Roman" w:hAnsi="Times New Roman" w:cs="Times New Roman"/>
          <w:i/>
          <w:iCs/>
          <w:sz w:val="28"/>
          <w:szCs w:val="28"/>
        </w:rPr>
        <w:t xml:space="preserve">Права университетов и власть попечителей. </w:t>
      </w:r>
      <w:r w:rsidRPr="00CE6DFE">
        <w:rPr>
          <w:rFonts w:ascii="Times New Roman" w:eastAsia="Times New Roman" w:hAnsi="Times New Roman" w:cs="Times New Roman"/>
          <w:sz w:val="28"/>
          <w:szCs w:val="28"/>
        </w:rPr>
        <w:t xml:space="preserve">Печать и цензура. Экономическая модернизация через государственное вмешательство в экономику. Форсированное развитие промышленности. </w:t>
      </w:r>
      <w:r w:rsidRPr="00CE6DFE">
        <w:rPr>
          <w:rFonts w:ascii="Times New Roman" w:eastAsia="Times New Roman" w:hAnsi="Times New Roman" w:cs="Times New Roman"/>
          <w:i/>
          <w:iCs/>
          <w:sz w:val="28"/>
          <w:szCs w:val="28"/>
        </w:rPr>
        <w:t>Финансовая политика</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iCs/>
          <w:sz w:val="28"/>
          <w:szCs w:val="28"/>
        </w:rPr>
        <w:t>Консервация аграрных отношений.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Пространство империи. Основные сферы и направления внешнеполитических интересов. Упрочение статуса великой державы. </w:t>
      </w:r>
      <w:r w:rsidRPr="00CE6DFE">
        <w:rPr>
          <w:rFonts w:ascii="Times New Roman" w:eastAsia="Times New Roman" w:hAnsi="Times New Roman" w:cs="Times New Roman"/>
          <w:i/>
          <w:iCs/>
          <w:sz w:val="28"/>
          <w:szCs w:val="28"/>
        </w:rPr>
        <w:t>Освоение государственной территории.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Пореформенный социум. Сельское хозяйство и промышленность</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sz w:val="28"/>
          <w:szCs w:val="28"/>
        </w:rPr>
        <w:t xml:space="preserve">Традиции и новации в жизни пореформенной деревни. Общинное землевладение и крестьянское хозяйство. Взаимозависимость помещичьего и крестьянского хозяйств. </w:t>
      </w:r>
      <w:r w:rsidRPr="00CE6DFE">
        <w:rPr>
          <w:rFonts w:ascii="Times New Roman" w:eastAsia="Times New Roman" w:hAnsi="Times New Roman" w:cs="Times New Roman"/>
          <w:i/>
          <w:iCs/>
          <w:sz w:val="28"/>
          <w:szCs w:val="28"/>
        </w:rPr>
        <w:t xml:space="preserve">Помещичье «оскудение». Социальные типы крестьян и помещиков. </w:t>
      </w:r>
      <w:r w:rsidRPr="00CE6DFE">
        <w:rPr>
          <w:rFonts w:ascii="Times New Roman" w:eastAsia="Times New Roman" w:hAnsi="Times New Roman" w:cs="Times New Roman"/>
          <w:sz w:val="28"/>
          <w:szCs w:val="28"/>
        </w:rPr>
        <w:t>Дворяне-предприниматели.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w:t>
      </w:r>
      <w:r w:rsidRPr="00CE6DFE">
        <w:rPr>
          <w:rFonts w:ascii="Times New Roman" w:eastAsia="Times New Roman" w:hAnsi="Times New Roman" w:cs="Times New Roman"/>
          <w:i/>
          <w:iCs/>
          <w:sz w:val="28"/>
          <w:szCs w:val="28"/>
        </w:rPr>
        <w:t>Государственные, общественные и частнопредпринимательские способы его решения.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Культурное пространство империи во второй половине XIX 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и быт народов России во второй половине XIX в. Развитие 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w:t>
      </w:r>
      <w:r w:rsidRPr="00CE6DFE">
        <w:rPr>
          <w:rFonts w:ascii="Times New Roman" w:eastAsia="Times New Roman" w:hAnsi="Times New Roman" w:cs="Times New Roman"/>
          <w:i/>
          <w:iCs/>
          <w:sz w:val="28"/>
          <w:szCs w:val="28"/>
        </w:rPr>
        <w:t xml:space="preserve">Роль печатного слова в формировании общественного мнения. Народная, элитарная и массовая культура. </w:t>
      </w:r>
      <w:r w:rsidRPr="00CE6DFE">
        <w:rPr>
          <w:rFonts w:ascii="Times New Roman" w:eastAsia="Times New Roman" w:hAnsi="Times New Roman" w:cs="Times New Roman"/>
          <w:sz w:val="28"/>
          <w:szCs w:val="28"/>
        </w:rPr>
        <w:t>Российская культура XIX в. как часть мировой культуры. Становление национальной научной школы и ее вклад в мировое научное знание. Достижения российской науки. Создание Российского исторического общества. Общественная значимость художественной культуры. Литература, живопись, музыка, театр. Архитектура и градостроительство.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Этнокультурный облик империи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Основные регионы Российской империи и их роль в жизни страны. Поляки. Евреи. Армяне. Татары и другие народы Волго-Уралья. Кавказские народы. Народы Средней Азии. Народы Сибири и Дальнего Востока. Народы Российской империи во второй половине XIX в. </w:t>
      </w:r>
      <w:r w:rsidRPr="00CE6DFE">
        <w:rPr>
          <w:rFonts w:ascii="Times New Roman" w:eastAsia="Times New Roman" w:hAnsi="Times New Roman" w:cs="Times New Roman"/>
          <w:i/>
          <w:iCs/>
          <w:sz w:val="28"/>
          <w:szCs w:val="28"/>
        </w:rPr>
        <w:t xml:space="preserve">Правовое положение различных этносов и конфессий. Процессы национального и религиозного возрождения у народов Российской империи. Национальная политика самодержавия: между учетом своеобразия и стремлением к унификации. Укрепление автономии Финляндии. Польское восстание 1863 г. Еврейский вопрос. </w:t>
      </w:r>
      <w:r w:rsidRPr="00CE6DFE">
        <w:rPr>
          <w:rFonts w:ascii="Times New Roman" w:eastAsia="Times New Roman" w:hAnsi="Times New Roman" w:cs="Times New Roman"/>
          <w:sz w:val="28"/>
          <w:szCs w:val="28"/>
        </w:rPr>
        <w:t>Национальные движения народов России. Взаимодействие национальных культур и народов.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Формирование гражданского общества и основные направления общественных движений</w:t>
      </w:r>
    </w:p>
    <w:p w:rsidR="00811335" w:rsidRPr="00CE6DFE" w:rsidRDefault="00811335" w:rsidP="00811335">
      <w:pPr>
        <w:tabs>
          <w:tab w:val="left" w:pos="3100"/>
          <w:tab w:val="left" w:pos="4100"/>
          <w:tab w:val="left" w:pos="4500"/>
          <w:tab w:val="left" w:pos="5320"/>
          <w:tab w:val="left" w:pos="5720"/>
          <w:tab w:val="left" w:pos="6780"/>
          <w:tab w:val="left" w:pos="7360"/>
          <w:tab w:val="left" w:pos="816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Общественная жизнь в 1860 – 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w:t>
      </w:r>
      <w:r w:rsidRPr="00CE6DFE">
        <w:rPr>
          <w:rFonts w:ascii="Times New Roman" w:eastAsia="Times New Roman" w:hAnsi="Times New Roman" w:cs="Times New Roman"/>
          <w:i/>
          <w:iCs/>
          <w:sz w:val="28"/>
          <w:szCs w:val="28"/>
        </w:rPr>
        <w:t>Студенческое движение. Рабочее движение. Женское движение.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Идейные течения и общественное движение. </w:t>
      </w:r>
      <w:r w:rsidRPr="00CE6DFE">
        <w:rPr>
          <w:rFonts w:ascii="Times New Roman" w:eastAsia="Times New Roman" w:hAnsi="Times New Roman" w:cs="Times New Roman"/>
          <w:i/>
          <w:iCs/>
          <w:sz w:val="28"/>
          <w:szCs w:val="28"/>
        </w:rPr>
        <w:t xml:space="preserve">Влияние позитивизма, дарвинизма, марксизма и других направлений европейской общественной мысли. </w:t>
      </w:r>
      <w:r w:rsidRPr="00CE6DFE">
        <w:rPr>
          <w:rFonts w:ascii="Times New Roman" w:eastAsia="Times New Roman" w:hAnsi="Times New Roman" w:cs="Times New Roman"/>
          <w:sz w:val="28"/>
          <w:szCs w:val="28"/>
        </w:rPr>
        <w:t>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Народничество и его эволюция. </w:t>
      </w:r>
      <w:r w:rsidRPr="00CE6DFE">
        <w:rPr>
          <w:rFonts w:ascii="Times New Roman" w:eastAsia="Times New Roman" w:hAnsi="Times New Roman" w:cs="Times New Roman"/>
          <w:i/>
          <w:iCs/>
          <w:sz w:val="28"/>
          <w:szCs w:val="28"/>
        </w:rPr>
        <w:t xml:space="preserve">Народнические кружки: идеология и практика. Большое общество пропаганды. «Хождение в народ». «Земля и воля» и ее раскол. «Черный передел» и «Народная воля». </w:t>
      </w:r>
      <w:r w:rsidRPr="00CE6DFE">
        <w:rPr>
          <w:rFonts w:ascii="Times New Roman" w:eastAsia="Times New Roman" w:hAnsi="Times New Roman" w:cs="Times New Roman"/>
          <w:sz w:val="28"/>
          <w:szCs w:val="28"/>
        </w:rPr>
        <w:t xml:space="preserve">Политический терроризм. Распространение марксизма и формирование социал-демократии. </w:t>
      </w:r>
      <w:r w:rsidRPr="00CE6DFE">
        <w:rPr>
          <w:rFonts w:ascii="Times New Roman" w:eastAsia="Times New Roman" w:hAnsi="Times New Roman" w:cs="Times New Roman"/>
          <w:i/>
          <w:iCs/>
          <w:sz w:val="28"/>
          <w:szCs w:val="28"/>
        </w:rPr>
        <w:t>Группа «Освобождение труда». «Союз борьбы за освобождение рабочего класса». I съезд РСДРП.</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Кризис империи в начале ХХ века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lastRenderedPageBreak/>
        <w:t xml:space="preserve">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Новониколаевск (Новосибирск) – пример нового транспортного и промышленного центра. </w:t>
      </w:r>
      <w:r w:rsidRPr="00CE6DFE">
        <w:rPr>
          <w:rFonts w:ascii="Times New Roman" w:eastAsia="Times New Roman" w:hAnsi="Times New Roman" w:cs="Times New Roman"/>
          <w:i/>
          <w:iCs/>
          <w:sz w:val="28"/>
          <w:szCs w:val="28"/>
        </w:rPr>
        <w:t xml:space="preserve">Отечественный и иностранный капитал, его роль в индустриализации страны. </w:t>
      </w:r>
      <w:r w:rsidRPr="00CE6DFE">
        <w:rPr>
          <w:rFonts w:ascii="Times New Roman" w:eastAsia="Times New Roman" w:hAnsi="Times New Roman" w:cs="Times New Roman"/>
          <w:sz w:val="28"/>
          <w:szCs w:val="28"/>
        </w:rPr>
        <w:t>Россия –мировой экспортер хлеба. Аграрный вопрос.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w:t>
      </w:r>
      <w:r w:rsidRPr="00CE6DFE">
        <w:rPr>
          <w:rFonts w:ascii="Times New Roman" w:eastAsia="Times New Roman" w:hAnsi="Times New Roman" w:cs="Times New Roman"/>
          <w:i/>
          <w:iCs/>
          <w:sz w:val="28"/>
          <w:szCs w:val="28"/>
        </w:rPr>
        <w:t>Положение женщины в обществе. Церковь в условиях кризиса имперской идеологии. Распространение светской этики и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Имперский центр и регионы. Национальная политика, этнические элиты и национально-культурные движения. Россия в системе международных отношений. Политика на Дальнем Востоке. Русско-японская война 1904–1905 гг. Оборона Порт-Артура. Цусимское сражение.</w:t>
      </w:r>
    </w:p>
    <w:p w:rsidR="00811335" w:rsidRPr="00CE6DFE" w:rsidRDefault="00811335" w:rsidP="00811335">
      <w:pPr>
        <w:tabs>
          <w:tab w:val="left" w:pos="2540"/>
          <w:tab w:val="left" w:pos="4480"/>
          <w:tab w:val="left" w:pos="6380"/>
          <w:tab w:val="left" w:pos="8100"/>
          <w:tab w:val="left" w:pos="892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Первая российская революция 1905–1907 гг. Начало парламентаризма</w:t>
      </w:r>
    </w:p>
    <w:p w:rsidR="00811335" w:rsidRPr="00CE6DFE" w:rsidRDefault="00811335" w:rsidP="00811335">
      <w:pPr>
        <w:tabs>
          <w:tab w:val="left" w:pos="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Николай II и его окружение. Деятельность В.К. Плеве на посту министра внутренних</w:t>
      </w:r>
      <w:r w:rsidRPr="00CE6DFE">
        <w:rPr>
          <w:rFonts w:ascii="Times New Roman" w:hAnsi="Times New Roman" w:cs="Times New Roman"/>
          <w:sz w:val="28"/>
          <w:szCs w:val="28"/>
        </w:rPr>
        <w:tab/>
        <w:t xml:space="preserve"> </w:t>
      </w:r>
      <w:r w:rsidRPr="00CE6DFE">
        <w:rPr>
          <w:rFonts w:ascii="Times New Roman" w:eastAsia="Times New Roman" w:hAnsi="Times New Roman" w:cs="Times New Roman"/>
          <w:sz w:val="28"/>
          <w:szCs w:val="28"/>
        </w:rPr>
        <w:t xml:space="preserve">дел. Оппозиционное либеральное движение. </w:t>
      </w:r>
      <w:r w:rsidRPr="00CE6DFE">
        <w:rPr>
          <w:rFonts w:ascii="Times New Roman" w:eastAsia="Times New Roman" w:hAnsi="Times New Roman" w:cs="Times New Roman"/>
          <w:i/>
          <w:iCs/>
          <w:sz w:val="28"/>
          <w:szCs w:val="28"/>
        </w:rPr>
        <w:t>«Союз освобождения». «Банкетная кампания».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Предпосылки Первой российской революции. Формы социальных протестов. Борьба профессиональных революционеров с государством. </w:t>
      </w:r>
      <w:r w:rsidRPr="00CE6DFE">
        <w:rPr>
          <w:rFonts w:ascii="Times New Roman" w:eastAsia="Times New Roman" w:hAnsi="Times New Roman" w:cs="Times New Roman"/>
          <w:i/>
          <w:iCs/>
          <w:sz w:val="28"/>
          <w:szCs w:val="28"/>
        </w:rPr>
        <w:t>Политический терроризм.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«Кровавое воскресенье» 9 января 1905 г. Выступления рабочих, крестьян, средних городских слоев, солдат и матросов. «Булыгинская конституция». Всероссийская октябрьская политическая стачка. Манифест 17 октября 1905 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Формирование многопартийной системы. Политические партии, массовые движения и их лидеры. </w:t>
      </w:r>
      <w:r w:rsidRPr="00CE6DFE">
        <w:rPr>
          <w:rFonts w:ascii="Times New Roman" w:eastAsia="Times New Roman" w:hAnsi="Times New Roman" w:cs="Times New Roman"/>
          <w:i/>
          <w:iCs/>
          <w:sz w:val="28"/>
          <w:szCs w:val="28"/>
        </w:rPr>
        <w:t xml:space="preserve">Неонароднические партии и организации </w:t>
      </w:r>
      <w:r w:rsidRPr="00CE6DFE">
        <w:rPr>
          <w:rFonts w:ascii="Times New Roman" w:eastAsia="Times New Roman" w:hAnsi="Times New Roman" w:cs="Times New Roman"/>
          <w:i/>
          <w:iCs/>
          <w:sz w:val="28"/>
          <w:szCs w:val="28"/>
        </w:rPr>
        <w:lastRenderedPageBreak/>
        <w:t xml:space="preserve">(социалисты-революционеры). </w:t>
      </w:r>
      <w:r w:rsidRPr="00CE6DFE">
        <w:rPr>
          <w:rFonts w:ascii="Times New Roman" w:eastAsia="Times New Roman" w:hAnsi="Times New Roman" w:cs="Times New Roman"/>
          <w:sz w:val="28"/>
          <w:szCs w:val="28"/>
        </w:rPr>
        <w:t xml:space="preserve">Социал-демократия: большевики и меньшевики. Либеральные партии (кадеты, октябристы). </w:t>
      </w:r>
      <w:r w:rsidRPr="00CE6DFE">
        <w:rPr>
          <w:rFonts w:ascii="Times New Roman" w:eastAsia="Times New Roman" w:hAnsi="Times New Roman" w:cs="Times New Roman"/>
          <w:i/>
          <w:iCs/>
          <w:sz w:val="28"/>
          <w:szCs w:val="28"/>
        </w:rPr>
        <w:t>Национальные партии</w:t>
      </w:r>
      <w:r w:rsidRPr="00CE6DFE">
        <w:rPr>
          <w:rFonts w:ascii="Times New Roman" w:eastAsia="Times New Roman" w:hAnsi="Times New Roman" w:cs="Times New Roman"/>
          <w:sz w:val="28"/>
          <w:szCs w:val="28"/>
        </w:rPr>
        <w:t>.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i/>
          <w:iCs/>
          <w:sz w:val="28"/>
          <w:szCs w:val="28"/>
        </w:rPr>
        <w:t xml:space="preserve">Избирательный закон 11 декабря 1905 г. Избирательная кампания в I Государственную думу. Основные государственные законы 23 апреля 1906 г. </w:t>
      </w:r>
      <w:r w:rsidRPr="00CE6DFE">
        <w:rPr>
          <w:rFonts w:ascii="Times New Roman" w:eastAsia="Times New Roman" w:hAnsi="Times New Roman" w:cs="Times New Roman"/>
          <w:sz w:val="28"/>
          <w:szCs w:val="28"/>
        </w:rPr>
        <w:t>Деятельность I и II Государственной думы: итоги и уроки.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 и власть после революции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подъем. </w:t>
      </w:r>
      <w:r w:rsidRPr="00CE6DFE">
        <w:rPr>
          <w:rFonts w:ascii="Times New Roman" w:eastAsia="Times New Roman" w:hAnsi="Times New Roman" w:cs="Times New Roman"/>
          <w:i/>
          <w:iCs/>
          <w:sz w:val="28"/>
          <w:szCs w:val="28"/>
        </w:rPr>
        <w:t>Национальные партии и фракции в Государственной Думе.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Обострение международной обстановки. Блоковая система и участие в ней России. Россия в преддверии мировой катастрофы.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«Серебряный век» российской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Новые явления в художественной литературе и искусстве. Мировоззренческие ценности и стиль жизни. Литература начала XX века. Живопись. «Мир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Развитие народного просвещения: попытка преодоления разрыва между образованным обществом и народом.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Открытия российских ученых. Достижения гуманитарных наук. Формирование русской философской школы. Вклад России начала XX в. в мировую культуру.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b/>
          <w:bCs/>
          <w:sz w:val="28"/>
          <w:szCs w:val="28"/>
        </w:rPr>
        <w:t>Региональный компонент</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Наш регион в XIX – н. </w:t>
      </w:r>
      <w:r w:rsidRPr="00CE6DFE">
        <w:rPr>
          <w:rFonts w:ascii="Times New Roman" w:eastAsia="Times New Roman" w:hAnsi="Times New Roman" w:cs="Times New Roman"/>
          <w:sz w:val="28"/>
          <w:szCs w:val="28"/>
          <w:lang w:val="en-US"/>
        </w:rPr>
        <w:t>XX</w:t>
      </w:r>
      <w:r w:rsidRPr="00CE6DFE">
        <w:rPr>
          <w:rFonts w:ascii="Times New Roman" w:eastAsia="Times New Roman" w:hAnsi="Times New Roman" w:cs="Times New Roman"/>
          <w:sz w:val="28"/>
          <w:szCs w:val="28"/>
        </w:rPr>
        <w:t xml:space="preserve"> в.</w:t>
      </w:r>
    </w:p>
    <w:p w:rsidR="00811335" w:rsidRDefault="00811335" w:rsidP="00811335">
      <w:pPr>
        <w:spacing w:after="0" w:line="360" w:lineRule="auto"/>
        <w:ind w:firstLine="709"/>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jc w:val="center"/>
        <w:rPr>
          <w:rFonts w:ascii="Times New Roman" w:hAnsi="Times New Roman" w:cs="Times New Roman"/>
          <w:b/>
          <w:sz w:val="28"/>
          <w:szCs w:val="28"/>
        </w:rPr>
      </w:pPr>
      <w:r w:rsidRPr="00CE6DFE">
        <w:rPr>
          <w:rFonts w:ascii="Times New Roman" w:hAnsi="Times New Roman" w:cs="Times New Roman"/>
          <w:b/>
          <w:sz w:val="28"/>
          <w:szCs w:val="28"/>
        </w:rPr>
        <w:t>Синхронизация курсов всеобщей истории и истории России</w:t>
      </w:r>
    </w:p>
    <w:tbl>
      <w:tblPr>
        <w:tblStyle w:val="af2"/>
        <w:tblW w:w="0" w:type="auto"/>
        <w:tblLook w:val="04A0" w:firstRow="1" w:lastRow="0" w:firstColumn="1" w:lastColumn="0" w:noHBand="0" w:noVBand="1"/>
      </w:tblPr>
      <w:tblGrid>
        <w:gridCol w:w="959"/>
        <w:gridCol w:w="3374"/>
        <w:gridCol w:w="5238"/>
      </w:tblGrid>
      <w:tr w:rsidR="00811335" w:rsidRPr="00CE6DFE" w:rsidTr="002D7406">
        <w:tc>
          <w:tcPr>
            <w:tcW w:w="0" w:type="auto"/>
          </w:tcPr>
          <w:p w:rsidR="00811335" w:rsidRPr="00CE6DFE" w:rsidRDefault="00811335" w:rsidP="002D7406">
            <w:pPr>
              <w:spacing w:line="360" w:lineRule="auto"/>
              <w:rPr>
                <w:rFonts w:ascii="Times New Roman" w:hAnsi="Times New Roman" w:cs="Times New Roman"/>
                <w:sz w:val="28"/>
                <w:szCs w:val="28"/>
              </w:rPr>
            </w:pPr>
          </w:p>
        </w:tc>
        <w:tc>
          <w:tcPr>
            <w:tcW w:w="0" w:type="auto"/>
          </w:tcPr>
          <w:p w:rsidR="00811335" w:rsidRPr="00CE6DFE" w:rsidRDefault="00811335" w:rsidP="002D7406">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Всеобщая история</w:t>
            </w:r>
          </w:p>
        </w:tc>
        <w:tc>
          <w:tcPr>
            <w:tcW w:w="0" w:type="auto"/>
          </w:tcPr>
          <w:p w:rsidR="00811335" w:rsidRPr="00CE6DFE" w:rsidRDefault="00811335" w:rsidP="002D7406">
            <w:pPr>
              <w:spacing w:line="360" w:lineRule="auto"/>
              <w:rPr>
                <w:rFonts w:ascii="Times New Roman" w:hAnsi="Times New Roman" w:cs="Times New Roman"/>
                <w:b/>
                <w:sz w:val="28"/>
                <w:szCs w:val="28"/>
              </w:rPr>
            </w:pPr>
            <w:r w:rsidRPr="00CE6DFE">
              <w:rPr>
                <w:rFonts w:ascii="Times New Roman" w:hAnsi="Times New Roman" w:cs="Times New Roman"/>
                <w:b/>
                <w:sz w:val="28"/>
                <w:szCs w:val="28"/>
              </w:rPr>
              <w:t>История России</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5 класс</w:t>
            </w:r>
          </w:p>
        </w:tc>
        <w:tc>
          <w:tcPr>
            <w:tcW w:w="0" w:type="auto"/>
            <w:vAlign w:val="bottom"/>
          </w:tcPr>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b/>
                <w:bCs/>
                <w:sz w:val="28"/>
                <w:szCs w:val="28"/>
              </w:rPr>
              <w:t>ИСТОРИЯ ДРЕВНЕГО МИРА</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Первобытность.</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Восток.</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Античный мир.</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Древняя Греция.</w:t>
            </w:r>
          </w:p>
          <w:p w:rsidR="00811335" w:rsidRPr="00CE6DFE" w:rsidRDefault="00811335" w:rsidP="002D7406">
            <w:pPr>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Древний Рим.</w:t>
            </w:r>
          </w:p>
        </w:tc>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Народы и государства на территории нашей страны</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6 класс</w:t>
            </w:r>
          </w:p>
        </w:tc>
        <w:tc>
          <w:tcPr>
            <w:tcW w:w="0" w:type="auto"/>
          </w:tcPr>
          <w:p w:rsidR="00811335" w:rsidRPr="00CE6DFE" w:rsidRDefault="00811335" w:rsidP="002D7406">
            <w:pPr>
              <w:rPr>
                <w:rFonts w:ascii="Times New Roman" w:eastAsia="Times New Roman" w:hAnsi="Times New Roman" w:cs="Times New Roman"/>
                <w:b/>
                <w:bCs/>
                <w:sz w:val="24"/>
                <w:szCs w:val="24"/>
              </w:rPr>
            </w:pPr>
            <w:r w:rsidRPr="00CE6DFE">
              <w:rPr>
                <w:rFonts w:ascii="Times New Roman" w:eastAsia="Times New Roman" w:hAnsi="Times New Roman" w:cs="Times New Roman"/>
                <w:b/>
                <w:bCs/>
                <w:sz w:val="24"/>
                <w:szCs w:val="24"/>
              </w:rPr>
              <w:t>ИСТОРИЯ СРЕДНИХ ВЕКОВ. VI-XV вв.</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Раннее Средневековье.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Зрелое Средневековье.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Страны Востока в Средние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доколумбовой Америки.</w:t>
            </w:r>
          </w:p>
        </w:tc>
        <w:tc>
          <w:tcPr>
            <w:tcW w:w="0" w:type="auto"/>
            <w:vAlign w:val="bottom"/>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b/>
                <w:bCs/>
                <w:sz w:val="24"/>
                <w:szCs w:val="24"/>
              </w:rPr>
              <w:t>ОТ ДРЕВНЕЙ РУСИ К РОССИЙСКОМУ ГОСУДАРСТВУ.VIII – XV вв.</w:t>
            </w:r>
          </w:p>
          <w:p w:rsidR="00811335" w:rsidRPr="00CE6DFE" w:rsidRDefault="00811335" w:rsidP="002D7406">
            <w:pPr>
              <w:rPr>
                <w:rFonts w:ascii="Times New Roman" w:eastAsia="Times New Roman" w:hAnsi="Times New Roman" w:cs="Times New Roman"/>
                <w:b/>
                <w:bCs/>
                <w:sz w:val="24"/>
                <w:szCs w:val="24"/>
              </w:rPr>
            </w:pPr>
            <w:r w:rsidRPr="00CE6DFE">
              <w:rPr>
                <w:rFonts w:ascii="Times New Roman" w:eastAsia="Times New Roman" w:hAnsi="Times New Roman" w:cs="Times New Roman"/>
                <w:sz w:val="24"/>
                <w:szCs w:val="24"/>
              </w:rPr>
              <w:t>Восточная Европа в середине I тыс.н.э.</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Образование государства Русь</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Русь в конце X – начале XII в.</w:t>
            </w:r>
          </w:p>
          <w:p w:rsidR="00811335" w:rsidRPr="00CE6DFE" w:rsidRDefault="00811335" w:rsidP="002D7406">
            <w:pPr>
              <w:rPr>
                <w:rFonts w:ascii="Times New Roman" w:hAnsi="Times New Roman" w:cs="Times New Roman"/>
                <w:sz w:val="24"/>
                <w:szCs w:val="24"/>
              </w:rPr>
            </w:pPr>
            <w:r w:rsidRPr="00CE6DFE">
              <w:rPr>
                <w:rFonts w:ascii="Times New Roman" w:hAnsi="Times New Roman" w:cs="Times New Roman"/>
                <w:sz w:val="24"/>
                <w:szCs w:val="24"/>
              </w:rPr>
              <w:t>Культурное пространство</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Русь в середине </w:t>
            </w:r>
            <w:r w:rsidRPr="00CE6DFE">
              <w:rPr>
                <w:rFonts w:ascii="Times New Roman" w:hAnsi="Times New Roman" w:cs="Times New Roman"/>
                <w:sz w:val="24"/>
                <w:szCs w:val="24"/>
                <w:lang w:val="en-US"/>
              </w:rPr>
              <w:t>XII</w:t>
            </w:r>
            <w:r w:rsidRPr="00CE6DFE">
              <w:rPr>
                <w:rFonts w:ascii="Times New Roman" w:hAnsi="Times New Roman" w:cs="Times New Roman"/>
                <w:sz w:val="24"/>
                <w:szCs w:val="24"/>
              </w:rPr>
              <w:t xml:space="preserve"> – 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Русские земли в середине XIII – XIV в.</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Народы и государства степной зоны</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Восточной Европы и Сибири в XIII–XV вв.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единого Русского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7 класс</w:t>
            </w:r>
          </w:p>
        </w:tc>
        <w:tc>
          <w:tcPr>
            <w:tcW w:w="0" w:type="auto"/>
            <w:vAlign w:val="bottom"/>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XVI-XVII вв. 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абсолютизма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парламентаризму. Первые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буржуазные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Европа в конце ХV- начале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XVII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середине XVII-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ХVIII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Востока в XVI-XVIII вв.</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РОССИЯ В XVI – XVII ВЕКАХ: 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ВЕЛИКОГО КНЯЖЕСТВА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ЦАРСТВУ</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Смута в России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XVII веке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t>8 класс</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XVIII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Просвещения.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Эпоха промышленного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переворота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Великая французская революция</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lastRenderedPageBreak/>
              <w:t>РОССИЯ В КОНЦЕ XVII - XVIII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ВЕКАХ: ОТ ЦАРСТВА К</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эпоху преобразований Петра 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После Петра Великого: эпоха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«дворцовых переворотов»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в 1760-х – 1790- гг. Правление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Культурное пространство Российской империи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 xml:space="preserve">. Народы России в </w:t>
            </w:r>
            <w:r w:rsidRPr="00CE6DFE">
              <w:rPr>
                <w:rFonts w:ascii="Times New Roman" w:eastAsia="Times New Roman" w:hAnsi="Times New Roman" w:cs="Times New Roman"/>
                <w:sz w:val="24"/>
                <w:szCs w:val="24"/>
                <w:lang w:val="en-US"/>
              </w:rPr>
              <w:t>XVIII</w:t>
            </w:r>
            <w:r w:rsidRPr="00CE6DFE">
              <w:rPr>
                <w:rFonts w:ascii="Times New Roman" w:eastAsia="Times New Roman" w:hAnsi="Times New Roman" w:cs="Times New Roman"/>
                <w:sz w:val="24"/>
                <w:szCs w:val="24"/>
              </w:rPr>
              <w:t>.</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Россия при Павле </w:t>
            </w:r>
            <w:r w:rsidRPr="00CE6DFE">
              <w:rPr>
                <w:rFonts w:ascii="Times New Roman" w:eastAsia="Times New Roman" w:hAnsi="Times New Roman" w:cs="Times New Roman"/>
                <w:sz w:val="24"/>
                <w:szCs w:val="24"/>
                <w:lang w:val="en-US"/>
              </w:rPr>
              <w:t>I</w:t>
            </w:r>
            <w:r w:rsidRPr="00CE6DFE">
              <w:rPr>
                <w:rFonts w:ascii="Times New Roman" w:eastAsia="Times New Roman" w:hAnsi="Times New Roman" w:cs="Times New Roman"/>
                <w:sz w:val="24"/>
                <w:szCs w:val="24"/>
              </w:rPr>
              <w:t>.</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r w:rsidR="00811335" w:rsidRPr="00CE6DFE" w:rsidTr="002D7406">
        <w:tc>
          <w:tcPr>
            <w:tcW w:w="0" w:type="auto"/>
          </w:tcPr>
          <w:p w:rsidR="00811335" w:rsidRPr="00CE6DFE" w:rsidRDefault="00811335" w:rsidP="002D7406">
            <w:pPr>
              <w:rPr>
                <w:rFonts w:ascii="Times New Roman" w:hAnsi="Times New Roman" w:cs="Times New Roman"/>
                <w:sz w:val="28"/>
                <w:szCs w:val="28"/>
              </w:rPr>
            </w:pPr>
            <w:r w:rsidRPr="00CE6DFE">
              <w:rPr>
                <w:rFonts w:ascii="Times New Roman" w:hAnsi="Times New Roman" w:cs="Times New Roman"/>
                <w:sz w:val="28"/>
                <w:szCs w:val="28"/>
              </w:rPr>
              <w:lastRenderedPageBreak/>
              <w:t>9 класс</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ИСТОРИЯ НОВОГО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ВРЕМЕНИ.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Мир к началу XX в. Новейшая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 xml:space="preserve">история. </w:t>
            </w:r>
            <w:r w:rsidRPr="00CE6DFE">
              <w:rPr>
                <w:rFonts w:ascii="Times New Roman" w:eastAsia="Times New Roman" w:hAnsi="Times New Roman" w:cs="Times New Roman"/>
                <w:b/>
                <w:bCs/>
                <w:i/>
                <w:iCs/>
                <w:sz w:val="24"/>
                <w:szCs w:val="24"/>
              </w:rPr>
              <w:t>Становление и расцвет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индустриального общества. До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i/>
                <w:iCs/>
                <w:sz w:val="24"/>
                <w:szCs w:val="24"/>
              </w:rPr>
              <w:t>начала Первой мировой войны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 первой половине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Европы и Северной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Америки во второй половине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Экономическое и социально-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политическое развитие стран</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Европы и США в конце 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Страны Азии в ХIХ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Война за независимость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Латинской Америке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Народы Африки в Новое время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Развитие культуры в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Международные отношения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Мир в 1900-1914 гг.</w:t>
            </w:r>
          </w:p>
        </w:tc>
        <w:tc>
          <w:tcPr>
            <w:tcW w:w="0" w:type="auto"/>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IV. РОССИЙСКАЯ ИМПЕРИЯ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
                <w:bCs/>
                <w:sz w:val="24"/>
                <w:szCs w:val="24"/>
              </w:rPr>
              <w:t>XIX – НАЧАЛЕ XX ВВ.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Россия на пути к реформам (1801–</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w w:val="94"/>
                <w:sz w:val="24"/>
                <w:szCs w:val="24"/>
              </w:rPr>
              <w:t>1861)</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Александровская эпоха: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либерализм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Отечественная война 1812 г.</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Николаевское самодержавие: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государственный консерватизм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Крепостнический социум. Деревня 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город</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первой половине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Пространство 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страны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правосознания. Основные течения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общественной мысли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w w:val="99"/>
                <w:sz w:val="24"/>
                <w:szCs w:val="24"/>
              </w:rPr>
              <w:t>Россия в эпоху реформ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Преобразования Александра 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социальная и правовая модернизация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«Народное самодержавие»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Александра III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Пореформенный социум. Сельское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хозяйство и промышленность</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Культурное пространство империи во</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второй половине XIX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Этнокультурный облик империи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Формирование гражданского общества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и основные направления</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общественных движений</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Кризис империи в начале ХХ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Первая российская революция 1905-</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1907 гг. Начало парламентаризма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Общество и власть после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«Серебряный век» российской</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Культуры.</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Региональный компонент</w:t>
            </w:r>
          </w:p>
        </w:tc>
      </w:tr>
    </w:tbl>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w:t>
      </w:r>
      <w:r w:rsidRPr="00CE6DFE">
        <w:rPr>
          <w:rFonts w:ascii="Times New Roman" w:hAnsi="Times New Roman" w:cs="Times New Roman"/>
          <w:b/>
          <w:sz w:val="28"/>
          <w:szCs w:val="28"/>
        </w:rPr>
        <w:lastRenderedPageBreak/>
        <w:t xml:space="preserve">осмысленное освоение содержании образования по предмету </w:t>
      </w:r>
      <w:r w:rsidRPr="00CE6DFE">
        <w:rPr>
          <w:rFonts w:ascii="Times New Roman" w:eastAsia="Times New Roman" w:hAnsi="Times New Roman" w:cs="Times New Roman"/>
          <w:b/>
          <w:bCs/>
          <w:sz w:val="28"/>
          <w:szCs w:val="28"/>
        </w:rPr>
        <w:t>«История России. Всеобщая история»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Следует усилить виды деятельности, специфичные для обучающихся с ЗПР, обеспечивающие осмысленное освоение содержания образования по предмету: освоение материала с опорой на алгоритм; «пошаговость» в изучении материала; использование дополнительной визуальной опоры (планы, образцы, шаблоны, опорные таблицы). Учителю рекомендуется активно привлекать дополнительный наглядный материал, технические средства обучения, а также учить работать с учебником – выделять главную мысль параграфа, составлять развернутый план, искать в тексте ответы на вопросы, обращаться за дополнительной информацией к другим разделам учебника. Полезно организовывать «выездные» или виртуальные уроки в музее и экскурсии. Особое внимание нужно уделять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 Организация учебного материала крупными блоками в виде таблицы способствует обобщению сведений, пониманию закономерностей исторического процесса, лучшему запоминанию и усвоению конкретных исторических фактов.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Рекомендуется использовать средства наглядности:</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карты и атласы по темам курса;</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артефакты и копии исторических предметов, макеты;</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портреты исторических деятелей, выдающихся полководцев;</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исторические картины, репродукции;</w:t>
      </w:r>
    </w:p>
    <w:p w:rsidR="00811335" w:rsidRPr="00CE6DFE" w:rsidRDefault="00811335" w:rsidP="00811335">
      <w:pPr>
        <w:pStyle w:val="a4"/>
        <w:numPr>
          <w:ilvl w:val="0"/>
          <w:numId w:val="65"/>
        </w:numPr>
        <w:spacing w:after="0" w:line="360" w:lineRule="auto"/>
        <w:ind w:left="709" w:hanging="425"/>
        <w:jc w:val="both"/>
        <w:rPr>
          <w:rFonts w:ascii="Times New Roman" w:hAnsi="Times New Roman" w:cs="Times New Roman"/>
          <w:sz w:val="28"/>
          <w:szCs w:val="28"/>
        </w:rPr>
      </w:pPr>
      <w:r w:rsidRPr="00CE6DFE">
        <w:rPr>
          <w:rFonts w:ascii="Times New Roman" w:hAnsi="Times New Roman" w:cs="Times New Roman"/>
          <w:sz w:val="28"/>
          <w:szCs w:val="28"/>
        </w:rPr>
        <w:t>презентации по темам курса.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 уроках истории следует организовывать различные коллективные формы работы: парами, группами, что будет способствовать закреплению у обучающихся с ЗПР навыков сотрудничества и продуктивной коммуникации.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Примерная тематическая и терминологическая лексика соответствует ООП ООО. Для развития умения делать выводы, формирования единого речевого целого у обучающихся с ЗПР необходимо использовать клише и опорные слова. Следует предусмотреть проведение на уроках специальной работы над терминологической и тематической лексикой учебной дисциплины, а также над лексикой, необходимой для организации учебной деятельности в целях ее понимания, усвоения и запоминания обучающимися с ЗПР, адекватного применения в различных видах деятельности.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ассоциациям. Каждое новое слово включается в контекст, закрепляется в речевой практике обучающихся. </w:t>
      </w:r>
      <w:r w:rsidRPr="00CE6DFE">
        <w:rPr>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Коррекционно-развивающая направленность истории заключается в том, что на уроках ведется целенаправленная работа по развитию речи и словесно-логического мышления на основе материала исторического содержания. В процессе уроков требуется обеспечить накопление обучающимися специальных понятий, к числу которых относятся: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частно-исторические понятия (характерные для определенного периода в истории), отражающие и обобщающие конкретные исторические явления;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общеисторические понятия, отражающие и обобщающие явления, свойственные определённой общественно-экономической 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социологические понятия, отражающие общие связи и закономерности исторического процесса.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Ведущими являются общеисторические понятия. Освоение социологических понятий становится возможным только на базе общеисторических.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 обучающихся с ЗПР должно осуществляться развитие общеучебных умений: выделять существенные и несущественные признаки того или иного исторического явления, события; сравнивать, обобщать, делать выводы; доступно передавать информацию, структурировать свои ответы.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Поскольку в ходе уроков истории возникает объективная необходимость запоминать и воспроизводить значительное количество исторических фактов, иноязычных имен, временных границ, следует учить обучающихся с ЗПР использовать различные средства фиксации материала. Это могут быть условные обозначения (символы, схемы, таблицы, лента времени и т.д.).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Для организации проверки, учета и контроля знаний обучающихся с ЗПР по предмету предусмотрен контроль в виде: контрольных и самостоятельных работ, зачетов, </w:t>
      </w:r>
      <w:r w:rsidRPr="00CE6DFE">
        <w:rPr>
          <w:rFonts w:ascii="Times New Roman" w:hAnsi="Times New Roman" w:cs="Times New Roman"/>
          <w:sz w:val="28"/>
          <w:szCs w:val="28"/>
        </w:rPr>
        <w:t>исторических</w:t>
      </w:r>
      <w:r w:rsidRPr="00CE6DFE">
        <w:rPr>
          <w:rFonts w:ascii="Times New Roman" w:eastAsia="Times New Roman" w:hAnsi="Times New Roman" w:cs="Times New Roman"/>
          <w:sz w:val="28"/>
          <w:szCs w:val="28"/>
        </w:rPr>
        <w:t xml:space="preserve"> диктантов, практических работ, письменный ответ по индивидуальным карточкам-заданиям, тестирование.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tbl>
      <w:tblPr>
        <w:tblStyle w:val="af2"/>
        <w:tblW w:w="0" w:type="auto"/>
        <w:tblLook w:val="04A0" w:firstRow="1" w:lastRow="0" w:firstColumn="1" w:lastColumn="0" w:noHBand="0" w:noVBand="1"/>
      </w:tblPr>
      <w:tblGrid>
        <w:gridCol w:w="3190"/>
        <w:gridCol w:w="3190"/>
        <w:gridCol w:w="3191"/>
      </w:tblGrid>
      <w:tr w:rsidR="00811335" w:rsidRPr="00CE6DFE" w:rsidTr="002D7406">
        <w:tc>
          <w:tcPr>
            <w:tcW w:w="3190"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Класс</w:t>
            </w:r>
          </w:p>
        </w:tc>
        <w:tc>
          <w:tcPr>
            <w:tcW w:w="3190"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Контрольная работа по теме</w:t>
            </w:r>
          </w:p>
        </w:tc>
        <w:tc>
          <w:tcPr>
            <w:tcW w:w="3191" w:type="dxa"/>
          </w:tcPr>
          <w:p w:rsidR="00811335" w:rsidRPr="00CE6DFE" w:rsidRDefault="00811335" w:rsidP="002D7406">
            <w:pPr>
              <w:spacing w:line="360" w:lineRule="auto"/>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Другой вид проверки</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5 класс</w:t>
            </w:r>
          </w:p>
        </w:tc>
        <w:tc>
          <w:tcPr>
            <w:tcW w:w="3190" w:type="dxa"/>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Первобытность.</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К/р№2 Древний Египет.</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К/р№3Древняя Греция.</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К/р№4Древний Рим.</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Словарный диктант в каждой теме. Самостоятельные работы на 10-15 минут.</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Практическая работа с контурной картой обязательна!</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«Древний мир»</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6 класс</w:t>
            </w:r>
          </w:p>
        </w:tc>
        <w:tc>
          <w:tcPr>
            <w:tcW w:w="3190" w:type="dxa"/>
          </w:tcPr>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 История средних веков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Русь в конце X –</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 xml:space="preserve">начале </w:t>
            </w:r>
            <w:r w:rsidRPr="00CE6DFE">
              <w:rPr>
                <w:rFonts w:ascii="Times New Roman" w:hAnsi="Times New Roman" w:cs="Times New Roman"/>
                <w:sz w:val="24"/>
                <w:szCs w:val="24"/>
                <w:lang w:val="en-US"/>
              </w:rPr>
              <w:t>XIII</w:t>
            </w:r>
            <w:r w:rsidRPr="00CE6DFE">
              <w:rPr>
                <w:rFonts w:ascii="Times New Roman" w:hAnsi="Times New Roman" w:cs="Times New Roman"/>
                <w:sz w:val="24"/>
                <w:szCs w:val="24"/>
              </w:rPr>
              <w:t>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К/р№3 Русские земли в середине XIII - XIV 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lastRenderedPageBreak/>
              <w:t>К/р№4 Формирование единого Русского</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государства в XV веке</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«От Руси к России»</w:t>
            </w:r>
          </w:p>
          <w:p w:rsidR="00811335" w:rsidRPr="00CE6DFE" w:rsidRDefault="00811335" w:rsidP="002D7406">
            <w:pPr>
              <w:jc w:val="both"/>
              <w:rPr>
                <w:rFonts w:ascii="Times New Roman" w:eastAsia="Times New Roman" w:hAnsi="Times New Roman" w:cs="Times New Roman"/>
                <w:sz w:val="24"/>
                <w:szCs w:val="24"/>
              </w:rPr>
            </w:pP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lastRenderedPageBreak/>
              <w:t>7 класс</w:t>
            </w:r>
          </w:p>
        </w:tc>
        <w:tc>
          <w:tcPr>
            <w:tcW w:w="3190" w:type="dxa"/>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К/р№1 </w:t>
            </w:r>
            <w:r w:rsidRPr="00CE6DFE">
              <w:rPr>
                <w:rFonts w:ascii="Times New Roman" w:eastAsia="Times New Roman" w:hAnsi="Times New Roman" w:cs="Times New Roman"/>
                <w:bCs/>
                <w:sz w:val="24"/>
                <w:szCs w:val="24"/>
              </w:rPr>
              <w:t>Первые</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bCs/>
                <w:sz w:val="24"/>
                <w:szCs w:val="24"/>
              </w:rPr>
              <w:t>буржуазные революции</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XVI веке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К/р№3Россия в XVII веке</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 XVII</w:t>
            </w:r>
            <w:r>
              <w:rPr>
                <w:rFonts w:ascii="Times New Roman" w:eastAsia="Times New Roman" w:hAnsi="Times New Roman" w:cs="Times New Roman"/>
                <w:sz w:val="24"/>
                <w:szCs w:val="24"/>
              </w:rPr>
              <w:t xml:space="preserve"> </w:t>
            </w:r>
            <w:r w:rsidRPr="00CE6DFE">
              <w:rPr>
                <w:rFonts w:ascii="Times New Roman" w:eastAsia="Times New Roman" w:hAnsi="Times New Roman" w:cs="Times New Roman"/>
                <w:sz w:val="24"/>
                <w:szCs w:val="24"/>
              </w:rPr>
              <w:t>вв.»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8 класс</w:t>
            </w:r>
          </w:p>
        </w:tc>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К/р№1Эпоха просвещения. Промышленный переворот</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К/р№2 Россия в эпоху преобразований Петра I</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К/р№3 Эпоха дворцовых переворотов</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К/р№4 Правление</w:t>
            </w:r>
          </w:p>
          <w:p w:rsidR="00811335" w:rsidRPr="00CE6DFE" w:rsidRDefault="00811335" w:rsidP="002D7406">
            <w:pPr>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Екатерины II и Павла I</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конце учебного года зачет по теме «Россия и мир в XVIII 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9 класс</w:t>
            </w:r>
          </w:p>
        </w:tc>
        <w:tc>
          <w:tcPr>
            <w:tcW w:w="3190" w:type="dxa"/>
          </w:tcPr>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1«Россия и мир в н.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К/р№2  </w:t>
            </w:r>
            <w:r w:rsidRPr="00CE6DFE">
              <w:rPr>
                <w:rFonts w:ascii="Times New Roman" w:eastAsia="Times New Roman" w:hAnsi="Times New Roman" w:cs="Times New Roman"/>
                <w:w w:val="99"/>
                <w:sz w:val="24"/>
                <w:szCs w:val="24"/>
              </w:rPr>
              <w:t>Россия в эпоху реформ</w:t>
            </w:r>
          </w:p>
          <w:p w:rsidR="00811335" w:rsidRPr="00CE6DFE" w:rsidRDefault="00811335" w:rsidP="002D7406">
            <w:pPr>
              <w:rPr>
                <w:rFonts w:ascii="Times New Roman" w:hAnsi="Times New Roman" w:cs="Times New Roman"/>
                <w:sz w:val="24"/>
                <w:szCs w:val="24"/>
              </w:rPr>
            </w:pPr>
            <w:r w:rsidRPr="00CE6DFE">
              <w:rPr>
                <w:rFonts w:ascii="Times New Roman" w:eastAsia="Times New Roman" w:hAnsi="Times New Roman" w:cs="Times New Roman"/>
                <w:sz w:val="24"/>
                <w:szCs w:val="24"/>
              </w:rPr>
              <w:t xml:space="preserve"> К/р№ 3«Россия и мир в к.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века»</w:t>
            </w:r>
          </w:p>
          <w:p w:rsidR="00811335" w:rsidRPr="00CE6DFE" w:rsidRDefault="00811335" w:rsidP="002D7406">
            <w:pPr>
              <w:rPr>
                <w:rFonts w:ascii="Times New Roman" w:eastAsia="Times New Roman" w:hAnsi="Times New Roman" w:cs="Times New Roman"/>
                <w:sz w:val="24"/>
                <w:szCs w:val="24"/>
              </w:rPr>
            </w:pPr>
            <w:r w:rsidRPr="00CE6DFE">
              <w:rPr>
                <w:rFonts w:ascii="Times New Roman" w:hAnsi="Times New Roman" w:cs="Times New Roman"/>
                <w:sz w:val="24"/>
                <w:szCs w:val="24"/>
              </w:rPr>
              <w:t>К/р№4</w:t>
            </w:r>
            <w:r w:rsidRPr="00CE6DFE">
              <w:rPr>
                <w:rFonts w:ascii="Times New Roman" w:eastAsia="Times New Roman" w:hAnsi="Times New Roman" w:cs="Times New Roman"/>
                <w:sz w:val="24"/>
                <w:szCs w:val="24"/>
              </w:rPr>
              <w:t xml:space="preserve"> «Россия и мир в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века»</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См. выше.</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 xml:space="preserve">В конце учебного года зачет по теме «Россия и мир в </w:t>
            </w:r>
            <w:r w:rsidRPr="00CE6DFE">
              <w:rPr>
                <w:rFonts w:ascii="Times New Roman" w:eastAsia="Times New Roman" w:hAnsi="Times New Roman" w:cs="Times New Roman"/>
                <w:sz w:val="24"/>
                <w:szCs w:val="24"/>
                <w:lang w:val="en-US"/>
              </w:rPr>
              <w:t>XIX</w:t>
            </w:r>
            <w:r w:rsidRPr="00CE6DFE">
              <w:rPr>
                <w:rFonts w:ascii="Times New Roman" w:eastAsia="Times New Roman" w:hAnsi="Times New Roman" w:cs="Times New Roman"/>
                <w:sz w:val="24"/>
                <w:szCs w:val="24"/>
              </w:rPr>
              <w:t xml:space="preserve"> – н. </w:t>
            </w:r>
            <w:r w:rsidRPr="00CE6DFE">
              <w:rPr>
                <w:rFonts w:ascii="Times New Roman" w:eastAsia="Times New Roman" w:hAnsi="Times New Roman" w:cs="Times New Roman"/>
                <w:sz w:val="24"/>
                <w:szCs w:val="24"/>
                <w:lang w:val="en-US"/>
              </w:rPr>
              <w:t>XX</w:t>
            </w:r>
            <w:r w:rsidRPr="00CE6DFE">
              <w:rPr>
                <w:rFonts w:ascii="Times New Roman" w:eastAsia="Times New Roman" w:hAnsi="Times New Roman" w:cs="Times New Roman"/>
                <w:sz w:val="24"/>
                <w:szCs w:val="24"/>
              </w:rPr>
              <w:t xml:space="preserve"> вв.»</w:t>
            </w:r>
          </w:p>
        </w:tc>
      </w:tr>
      <w:tr w:rsidR="00811335" w:rsidRPr="00CE6DFE" w:rsidTr="002D7406">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Примечание</w:t>
            </w:r>
          </w:p>
        </w:tc>
        <w:tc>
          <w:tcPr>
            <w:tcW w:w="3190"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В контрольной работе отражен и региональный компонент.</w:t>
            </w:r>
          </w:p>
        </w:tc>
        <w:tc>
          <w:tcPr>
            <w:tcW w:w="3191" w:type="dxa"/>
          </w:tcPr>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Зачет в конце учебного года проходит УСТНО в 5-7 классах в виде игры, по билетам или предварительным вопросам в 8-9 классах. В зачет обязательно включаются вопросы по культуре и региональный компонент.</w:t>
            </w:r>
          </w:p>
          <w:p w:rsidR="00811335" w:rsidRPr="00CE6DFE" w:rsidRDefault="00811335" w:rsidP="002D7406">
            <w:pPr>
              <w:jc w:val="both"/>
              <w:rPr>
                <w:rFonts w:ascii="Times New Roman" w:eastAsia="Times New Roman" w:hAnsi="Times New Roman" w:cs="Times New Roman"/>
                <w:sz w:val="24"/>
                <w:szCs w:val="24"/>
              </w:rPr>
            </w:pPr>
            <w:r w:rsidRPr="00CE6DFE">
              <w:rPr>
                <w:rFonts w:ascii="Times New Roman" w:eastAsia="Times New Roman" w:hAnsi="Times New Roman" w:cs="Times New Roman"/>
                <w:sz w:val="24"/>
                <w:szCs w:val="24"/>
              </w:rPr>
              <w:t>Одной из форм контроля может быть индивидуальный проект.</w:t>
            </w:r>
          </w:p>
        </w:tc>
      </w:tr>
    </w:tbl>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FC447F" w:rsidRDefault="00811335" w:rsidP="00811335">
      <w:pPr>
        <w:spacing w:after="0" w:line="360" w:lineRule="auto"/>
        <w:ind w:firstLine="567"/>
        <w:jc w:val="center"/>
        <w:rPr>
          <w:rFonts w:ascii="Times New Roman" w:hAnsi="Times New Roman" w:cs="Times New Roman"/>
          <w:b/>
          <w:sz w:val="28"/>
          <w:szCs w:val="28"/>
        </w:rPr>
      </w:pPr>
      <w:r w:rsidRPr="00FC447F">
        <w:rPr>
          <w:rFonts w:ascii="Times New Roman" w:hAnsi="Times New Roman" w:cs="Times New Roman"/>
          <w:b/>
          <w:sz w:val="28"/>
          <w:szCs w:val="28"/>
        </w:rPr>
        <w:t>2.2.2.5. «Обществознание»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по обществознанию составлена на основе содержания общего образования и требований к результатам основного общего образования с учетом особых образовательных потребностей обучающихся с ЗПР, получающих образование на основе АООП ООО.</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«Обществознание» входит в предметную область «Общественно-научные предметы». </w:t>
      </w:r>
      <w:r w:rsidRPr="00CE6DFE">
        <w:rPr>
          <w:rFonts w:ascii="Times New Roman" w:eastAsia="Times New Roman" w:hAnsi="Times New Roman" w:cs="Times New Roman"/>
          <w:sz w:val="28"/>
          <w:szCs w:val="28"/>
        </w:rPr>
        <w:t xml:space="preserve">Обществознание является одним из основных гуманитарных предметов в системе общего образования, обеспечивающих формирование мировоззренческой, ценностно-смысловой </w:t>
      </w:r>
      <w:r w:rsidRPr="00CE6DFE">
        <w:rPr>
          <w:rFonts w:ascii="Times New Roman" w:eastAsia="Times New Roman" w:hAnsi="Times New Roman" w:cs="Times New Roman"/>
          <w:sz w:val="28"/>
          <w:szCs w:val="28"/>
        </w:rPr>
        <w:lastRenderedPageBreak/>
        <w:t xml:space="preserve">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гражданской активной позиции в общественной жизни при решении задач в области социальных отношений. </w:t>
      </w:r>
    </w:p>
    <w:p w:rsidR="00811335" w:rsidRPr="00CE6DFE" w:rsidRDefault="00811335" w:rsidP="00811335">
      <w:pPr>
        <w:tabs>
          <w:tab w:val="left" w:pos="6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Основой учебного предмета «Обществознание» на уровне основного общего образования являются научные знания об обществе и его основных сферах, о человеке в обществе. Учебный предмет «Обществознание» многогранно освещает проблемы человека и общества через призму основ наук: экономики, социологии, политологии, социальной психологии, правоведения, акцентируя внимание на современных реалиях жизни, что способствует формированию у обучающихся целостной картины мира и жизни человека в нем. В этой связи учебный предмет играет большую роль в формировании сферы жизненной компетенции обучающихся с ЗПР, обеспечивая возможность применения полученных знаний и умений для решения типичных задач в области социальных отношений, для соотнесения собственного поведения и поступков </w:t>
      </w:r>
      <w:r w:rsidRPr="00CE6DFE">
        <w:rPr>
          <w:rFonts w:ascii="Times New Roman" w:hAnsi="Times New Roman" w:cs="Times New Roman"/>
          <w:sz w:val="28"/>
          <w:szCs w:val="28"/>
        </w:rPr>
        <w:t xml:space="preserve">других людей с нравственными ценностями и правовыми нормами, для содействия правовыми способами и средствами поддержанию правопорядка в обществе и противодействия противоправному поведению, что </w:t>
      </w:r>
      <w:r w:rsidRPr="00CE6DFE">
        <w:rPr>
          <w:rFonts w:ascii="Times New Roman" w:eastAsia="Times New Roman" w:hAnsi="Times New Roman" w:cs="Times New Roman"/>
          <w:sz w:val="28"/>
          <w:szCs w:val="28"/>
        </w:rPr>
        <w:t>способствует адаптации подростков к условиям динамично развивающегося современного общества в целом.</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Учебный предмет «Обществознание» на уровне основного общего образования опирается на межпредметные связи, в основе которых лежит обращение к таким учебным предметам, как «История России. Всеобщая история», «Литература», «Основы духовно-нравственной культуры народов России», «Мировая художественная культура», «География», «Биология» и другие, что создает возможность одновременного прохождения тем по указанным учебным предметам. Курс построен по линейно-концентрическому принципу.</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Программа отражает содержание обучения предмету «Обществознание»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«Обществознание», осмысление и усвоение </w:t>
      </w:r>
      <w:r w:rsidRPr="00CE6DFE">
        <w:rPr>
          <w:rFonts w:ascii="Times New Roman" w:hAnsi="Times New Roman" w:cs="Times New Roman"/>
          <w:sz w:val="28"/>
          <w:szCs w:val="28"/>
        </w:rPr>
        <w:t>информации морально-нравственного и гражданско-правового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11335" w:rsidRPr="00CE6DFE" w:rsidRDefault="00811335" w:rsidP="00811335">
      <w:pPr>
        <w:pStyle w:val="11"/>
        <w:spacing w:after="0" w:line="360" w:lineRule="auto"/>
        <w:ind w:left="0" w:firstLine="567"/>
        <w:jc w:val="both"/>
        <w:rPr>
          <w:rFonts w:ascii="Times New Roman" w:hAnsi="Times New Roman"/>
          <w:sz w:val="28"/>
          <w:szCs w:val="28"/>
        </w:rPr>
      </w:pPr>
      <w:r w:rsidRPr="00CE6DFE">
        <w:rPr>
          <w:rFonts w:ascii="Times New Roman" w:hAnsi="Times New Roman"/>
          <w:sz w:val="28"/>
          <w:szCs w:val="28"/>
        </w:rPr>
        <w:t xml:space="preserve">Для преодоления трудностей в изучении учебного предмета «Обществознание»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использование примеров, понятных и близких подростку с ЗПР; постепенное усложнение изучаемого материала и закрепление изученного на разнообразном учебном и неучебном материале; изучение некоторых тем в ознакомительном плане. Большое внимание должно быть уделено отбору учебного материала в соответствии с принципом доступности при сохранении общего базового уровня. </w:t>
      </w:r>
    </w:p>
    <w:p w:rsidR="00811335" w:rsidRPr="00CE6DFE" w:rsidRDefault="00811335" w:rsidP="00811335">
      <w:pPr>
        <w:spacing w:after="0" w:line="360" w:lineRule="auto"/>
        <w:ind w:left="1" w:firstLine="566"/>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изучения обществознания заключается</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в достижении планируемых результатов освоения данного учебного предмета, формировании предпосылок для успешной социализации личности обучающегося с ЗПР.</w:t>
      </w:r>
    </w:p>
    <w:p w:rsidR="00811335" w:rsidRPr="00CE6DFE" w:rsidRDefault="00811335" w:rsidP="00811335">
      <w:pPr>
        <w:spacing w:after="0" w:line="360" w:lineRule="auto"/>
        <w:ind w:left="1"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«Обществознание» являются:</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мировоззренческой, ценностно-смысловой сферы обучающихся, личностных основ российской гражданской идентичности, социальной ответственности, правового самосознания, поликультурности, толерантности, приверженности ценностям, закрепленным в Конституции РФ; </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понимание основных принципов жизни общества, роли окружающей среды как важного фактора формирования качеств личности, ее социализации;</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своей роли в целостном, многообразном и быстро изменяющемся глобальном мире;</w:t>
      </w:r>
    </w:p>
    <w:p w:rsidR="00811335" w:rsidRPr="00CE6DFE" w:rsidRDefault="00811335" w:rsidP="00811335">
      <w:pPr>
        <w:pStyle w:val="a4"/>
        <w:numPr>
          <w:ilvl w:val="0"/>
          <w:numId w:val="67"/>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теоретических знаний и опыта их применения для адекватной ориентации в окружающем мире, выработки способов адаптации в нем, формирования собственной активной позиции в общественной жизни при решении задач в области социальных отношений.</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«Обществознание», направленные на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Примерная программа курса «Обществознание» предусматривает внесение некоторых изменений: уменьшение объема теоретических сведений, включение отдельных тем или целых разделов в материалы для обзорного, ознакомительного изучения. </w:t>
      </w:r>
      <w:r w:rsidRPr="00CE6DFE">
        <w:rPr>
          <w:rFonts w:ascii="Times New Roman" w:hAnsi="Times New Roman" w:cs="Times New Roman"/>
          <w:sz w:val="28"/>
          <w:szCs w:val="28"/>
        </w:rPr>
        <w:t>Темы для ознакомительного изучения в программе выделены курсивом.</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В ознакомительном плане рекомендуется дать следующие темы:  </w:t>
      </w:r>
    </w:p>
    <w:p w:rsidR="00811335" w:rsidRPr="00CE6DFE" w:rsidRDefault="00811335" w:rsidP="00811335">
      <w:pPr>
        <w:spacing w:after="0" w:line="360" w:lineRule="auto"/>
        <w:ind w:firstLine="567"/>
        <w:jc w:val="both"/>
        <w:rPr>
          <w:rFonts w:ascii="Times New Roman" w:eastAsia="Times New Roman" w:hAnsi="Times New Roman" w:cs="Times New Roman"/>
          <w:i/>
          <w:iCs/>
          <w:color w:val="000000" w:themeColor="text1"/>
          <w:sz w:val="28"/>
          <w:szCs w:val="28"/>
        </w:rPr>
      </w:pPr>
      <w:r w:rsidRPr="00CE6DFE">
        <w:rPr>
          <w:rFonts w:ascii="Times New Roman" w:hAnsi="Times New Roman" w:cs="Times New Roman"/>
          <w:b/>
          <w:color w:val="000000" w:themeColor="text1"/>
          <w:sz w:val="28"/>
          <w:szCs w:val="28"/>
        </w:rPr>
        <w:t>6 класс</w:t>
      </w:r>
      <w:r w:rsidRPr="00CE6DFE">
        <w:rPr>
          <w:rFonts w:ascii="Times New Roman" w:hAnsi="Times New Roman" w:cs="Times New Roman"/>
          <w:color w:val="000000" w:themeColor="text1"/>
          <w:sz w:val="28"/>
          <w:szCs w:val="28"/>
        </w:rPr>
        <w:t xml:space="preserve">: </w:t>
      </w:r>
      <w:r w:rsidRPr="00CE6DFE">
        <w:rPr>
          <w:rFonts w:ascii="Times New Roman" w:eastAsia="Times New Roman" w:hAnsi="Times New Roman" w:cs="Times New Roman"/>
          <w:i/>
          <w:iCs/>
          <w:color w:val="000000" w:themeColor="text1"/>
          <w:sz w:val="28"/>
          <w:szCs w:val="28"/>
        </w:rPr>
        <w:t>Черты сходства и различий человека и животного. Индивид, индивидуальность, личность. Личные и деловые отношения. Общественный прогресс.</w:t>
      </w:r>
    </w:p>
    <w:p w:rsidR="00811335" w:rsidRPr="00CE6DFE" w:rsidRDefault="00811335" w:rsidP="00811335">
      <w:pPr>
        <w:spacing w:after="0" w:line="360" w:lineRule="auto"/>
        <w:ind w:firstLine="567"/>
        <w:jc w:val="both"/>
        <w:rPr>
          <w:rFonts w:ascii="Times New Roman" w:eastAsia="Times New Roman" w:hAnsi="Times New Roman" w:cs="Times New Roman"/>
          <w:i/>
          <w:iCs/>
          <w:sz w:val="28"/>
          <w:szCs w:val="28"/>
        </w:rPr>
      </w:pPr>
      <w:r w:rsidRPr="00CE6DFE">
        <w:rPr>
          <w:rFonts w:ascii="Times New Roman" w:eastAsia="Times New Roman" w:hAnsi="Times New Roman" w:cs="Times New Roman"/>
          <w:b/>
          <w:iCs/>
          <w:color w:val="000000" w:themeColor="text1"/>
          <w:sz w:val="28"/>
          <w:szCs w:val="28"/>
        </w:rPr>
        <w:t>7 класс</w:t>
      </w:r>
      <w:r w:rsidRPr="00CE6DFE">
        <w:rPr>
          <w:rFonts w:ascii="Times New Roman" w:eastAsia="Times New Roman" w:hAnsi="Times New Roman" w:cs="Times New Roman"/>
          <w:iCs/>
          <w:color w:val="000000" w:themeColor="text1"/>
          <w:sz w:val="28"/>
          <w:szCs w:val="28"/>
        </w:rPr>
        <w:t>:</w:t>
      </w:r>
      <w:r w:rsidRPr="00CE6DFE">
        <w:rPr>
          <w:rFonts w:ascii="Times New Roman" w:eastAsia="Times New Roman" w:hAnsi="Times New Roman" w:cs="Times New Roman"/>
          <w:i/>
          <w:iCs/>
          <w:sz w:val="28"/>
          <w:szCs w:val="28"/>
        </w:rPr>
        <w:t xml:space="preserve"> Общественные нравы, традиции и обычаи. Особенности социализации в подростковом возрасте.</w:t>
      </w:r>
      <w:r w:rsidRPr="00CE6DFE">
        <w:rPr>
          <w:rFonts w:ascii="Times New Roman" w:eastAsia="Times New Roman" w:hAnsi="Times New Roman" w:cs="Times New Roman"/>
          <w:i/>
          <w:iCs/>
          <w:color w:val="000000" w:themeColor="text1"/>
          <w:sz w:val="28"/>
          <w:szCs w:val="28"/>
        </w:rPr>
        <w:t xml:space="preserve"> Виды рынков. Рынок капиталов.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t>8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Научно-технический прогресс в современном обществе. Государственная итоговая аттестация</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Мировые религии. Влияние искусства на развитие личности.</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b/>
          <w:iCs/>
          <w:sz w:val="28"/>
          <w:szCs w:val="28"/>
        </w:rPr>
        <w:lastRenderedPageBreak/>
        <w:t>9 класс</w:t>
      </w:r>
      <w:r w:rsidRPr="00CE6DFE">
        <w:rPr>
          <w:rFonts w:ascii="Times New Roman" w:eastAsia="Times New Roman" w:hAnsi="Times New Roman" w:cs="Times New Roman"/>
          <w:iCs/>
          <w:sz w:val="28"/>
          <w:szCs w:val="28"/>
        </w:rPr>
        <w:t>:</w:t>
      </w:r>
      <w:r w:rsidRPr="00CE6DFE">
        <w:rPr>
          <w:rFonts w:ascii="Times New Roman" w:eastAsia="Times New Roman" w:hAnsi="Times New Roman" w:cs="Times New Roman"/>
          <w:i/>
          <w:iCs/>
          <w:sz w:val="28"/>
          <w:szCs w:val="28"/>
        </w:rPr>
        <w:t xml:space="preserve"> Межгосударственные отношения. Межгосударственные конфликты и способы их разрешения.</w:t>
      </w:r>
      <w:r w:rsidRPr="00CE6DFE">
        <w:rPr>
          <w:rFonts w:ascii="Times New Roman" w:eastAsia="Times New Roman" w:hAnsi="Times New Roman" w:cs="Times New Roman"/>
          <w:i/>
          <w:sz w:val="28"/>
          <w:szCs w:val="28"/>
        </w:rPr>
        <w:t xml:space="preserve"> Местное самоуправление. 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i/>
          <w:iCs/>
          <w:sz w:val="28"/>
          <w:szCs w:val="28"/>
        </w:rPr>
        <w:t xml:space="preserve"> Международное гуманитарное право. Международно-правовая защита жертв вооруженных конфликтов.</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p>
    <w:p w:rsidR="00811335" w:rsidRPr="00CE6DFE" w:rsidRDefault="00811335" w:rsidP="00811335">
      <w:pPr>
        <w:spacing w:after="0" w:line="360" w:lineRule="auto"/>
        <w:ind w:firstLine="567"/>
        <w:jc w:val="both"/>
        <w:rPr>
          <w:rFonts w:ascii="Times New Roman" w:eastAsia="Times New Roman" w:hAnsi="Times New Roman" w:cs="Times New Roman"/>
          <w:b/>
          <w:bCs/>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обществознания</w:t>
      </w:r>
      <w:r w:rsidRPr="00CE6DFE">
        <w:rPr>
          <w:rFonts w:ascii="Times New Roman" w:eastAsia="Times New Roman" w:hAnsi="Times New Roman" w:cs="Times New Roman"/>
          <w:b/>
          <w:bCs/>
          <w:sz w:val="28"/>
          <w:szCs w:val="28"/>
        </w:rPr>
        <w:t xml:space="preserve"> 6 </w:t>
      </w:r>
      <w:r>
        <w:rPr>
          <w:rFonts w:ascii="Times New Roman" w:eastAsia="Times New Roman" w:hAnsi="Times New Roman" w:cs="Times New Roman"/>
          <w:b/>
          <w:bCs/>
          <w:sz w:val="28"/>
          <w:szCs w:val="28"/>
        </w:rPr>
        <w:t>КЛАСС</w:t>
      </w:r>
      <w:r w:rsidRPr="00CE6DFE">
        <w:rPr>
          <w:rFonts w:ascii="Times New Roman" w:eastAsia="Times New Roman" w:hAnsi="Times New Roman" w:cs="Times New Roman"/>
          <w:b/>
          <w:bCs/>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0"/>
          <w:szCs w:val="20"/>
        </w:rPr>
      </w:pPr>
      <w:r w:rsidRPr="00CE6DFE">
        <w:rPr>
          <w:rFonts w:ascii="Times New Roman" w:eastAsia="Times New Roman" w:hAnsi="Times New Roman" w:cs="Times New Roman"/>
          <w:b/>
          <w:bCs/>
          <w:sz w:val="28"/>
          <w:szCs w:val="28"/>
        </w:rPr>
        <w:t>Человек. Деятельность человека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Биологическое и социальное в человеке. </w:t>
      </w:r>
      <w:r w:rsidRPr="00CE6DFE">
        <w:rPr>
          <w:rFonts w:ascii="Times New Roman" w:eastAsia="Times New Roman" w:hAnsi="Times New Roman" w:cs="Times New Roman"/>
          <w:i/>
          <w:iCs/>
          <w:sz w:val="28"/>
          <w:szCs w:val="28"/>
        </w:rPr>
        <w:t xml:space="preserve">Черты сходства и различий человека и животного. Индивид, индивидуальность, личность. </w:t>
      </w:r>
      <w:r w:rsidRPr="00CE6DFE">
        <w:rPr>
          <w:rFonts w:ascii="Times New Roman" w:eastAsia="Times New Roman" w:hAnsi="Times New Roman" w:cs="Times New Roman"/>
          <w:sz w:val="28"/>
          <w:szCs w:val="28"/>
        </w:rPr>
        <w:t xml:space="preserve">Основные возрастные периоды жизни человека. Отношения между поколениями. Особенности подросткового возраста. Способности и потребности человека. Особые потребности людей с ограниченными возможностями. Понятие деятельности. Многообразие видов деятельности. Игра, труд, учение. Познание человеком мира и самого себя. Общение. Роль деятельности в жизни человека и общества. Человек в малой группе. Межличностные отношения. </w:t>
      </w:r>
      <w:r w:rsidRPr="00CE6DFE">
        <w:rPr>
          <w:rFonts w:ascii="Times New Roman" w:eastAsia="Times New Roman" w:hAnsi="Times New Roman" w:cs="Times New Roman"/>
          <w:i/>
          <w:iCs/>
          <w:sz w:val="28"/>
          <w:szCs w:val="28"/>
        </w:rPr>
        <w:t xml:space="preserve">Личные и деловые отношения. </w:t>
      </w:r>
      <w:r w:rsidRPr="00CE6DFE">
        <w:rPr>
          <w:rFonts w:ascii="Times New Roman" w:eastAsia="Times New Roman" w:hAnsi="Times New Roman" w:cs="Times New Roman"/>
          <w:sz w:val="28"/>
          <w:szCs w:val="28"/>
        </w:rPr>
        <w:t>Лидерство. Межличностные конфликты и способы их разрешения.</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Общество</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Общество как форма жизнедеятельности людей. Взаимосвязь общества природы. Развитие общества. </w:t>
      </w:r>
      <w:r w:rsidRPr="00CE6DFE">
        <w:rPr>
          <w:rFonts w:ascii="Times New Roman" w:eastAsia="Times New Roman" w:hAnsi="Times New Roman" w:cs="Times New Roman"/>
          <w:i/>
          <w:iCs/>
          <w:sz w:val="28"/>
          <w:szCs w:val="28"/>
        </w:rPr>
        <w:t>Общественный прогресс.</w:t>
      </w:r>
      <w:r w:rsidRPr="00CE6DFE">
        <w:rPr>
          <w:rFonts w:ascii="Times New Roman" w:eastAsia="Times New Roman" w:hAnsi="Times New Roman" w:cs="Times New Roman"/>
          <w:sz w:val="28"/>
          <w:szCs w:val="28"/>
        </w:rPr>
        <w:t xml:space="preserve"> Основные сферы жизни общества и их взаимодействие. Типы обществ. Усиление взаимосвязей стран и народов. Глобальные проблемы современности. Опасность международного терроризма. Экологический кризис и пути его разрешения.</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Современные средства связи и коммуникации, их влияние на нашу жизнь.</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eastAsia="Times New Roman" w:hAnsi="Times New Roman" w:cs="Times New Roman"/>
          <w:sz w:val="28"/>
          <w:szCs w:val="28"/>
        </w:rPr>
        <w:t>Современное российское общество, особенности его развития.</w:t>
      </w:r>
    </w:p>
    <w:p w:rsidR="00811335" w:rsidRPr="00CE6DFE" w:rsidRDefault="00811335" w:rsidP="00811335">
      <w:pPr>
        <w:spacing w:after="0" w:line="360" w:lineRule="auto"/>
        <w:ind w:firstLine="709"/>
        <w:jc w:val="center"/>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w:t>
      </w:r>
      <w:r w:rsidRPr="00CE6DFE">
        <w:rPr>
          <w:rFonts w:ascii="Times New Roman" w:hAnsi="Times New Roman" w:cs="Times New Roman"/>
          <w:b/>
          <w:sz w:val="28"/>
          <w:szCs w:val="28"/>
        </w:rPr>
        <w:t xml:space="preserve">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Социальные нормы</w:t>
      </w:r>
    </w:p>
    <w:p w:rsidR="00811335" w:rsidRPr="00CE6DFE" w:rsidRDefault="00811335" w:rsidP="00811335">
      <w:pPr>
        <w:spacing w:after="0" w:line="360" w:lineRule="auto"/>
        <w:ind w:firstLine="567"/>
        <w:jc w:val="both"/>
        <w:rPr>
          <w:rFonts w:ascii="Times New Roman" w:eastAsia="Times New Roman" w:hAnsi="Times New Roman" w:cs="Times New Roman"/>
          <w:color w:val="00B050"/>
          <w:sz w:val="28"/>
          <w:szCs w:val="28"/>
        </w:rPr>
      </w:pPr>
      <w:r w:rsidRPr="00CE6DFE">
        <w:rPr>
          <w:rFonts w:ascii="Times New Roman" w:eastAsia="Times New Roman" w:hAnsi="Times New Roman" w:cs="Times New Roman"/>
          <w:sz w:val="28"/>
          <w:szCs w:val="28"/>
        </w:rPr>
        <w:lastRenderedPageBreak/>
        <w:t xml:space="preserve">Социальные нормы как регуляторы поведения человека в обществе. </w:t>
      </w:r>
      <w:r w:rsidRPr="00CE6DFE">
        <w:rPr>
          <w:rFonts w:ascii="Times New Roman" w:eastAsia="Times New Roman" w:hAnsi="Times New Roman" w:cs="Times New Roman"/>
          <w:i/>
          <w:iCs/>
          <w:sz w:val="28"/>
          <w:szCs w:val="28"/>
        </w:rPr>
        <w:t xml:space="preserve">Общественные нравы, традиции и обычаи. </w:t>
      </w:r>
      <w:r w:rsidRPr="00CE6DFE">
        <w:rPr>
          <w:rFonts w:ascii="Times New Roman" w:eastAsia="Times New Roman" w:hAnsi="Times New Roman" w:cs="Times New Roman"/>
          <w:sz w:val="28"/>
          <w:szCs w:val="28"/>
        </w:rPr>
        <w:t xml:space="preserve">Как усваиваются социальные нормы. Общественные ценности. Гражданственность и патриотизм. Уважение социального многообразия. Мораль, ее основные принципы. Нравственность. Моральные нормы и нравственный выбор. Роль морали в жизни человека и общества. Золотое правило нравственности. Гуманизм. Добро и зло. Долг. Совесть. Моральная ответственность. Право, его роль в жизни человека, общества и государства. Основные признаки права. Право и мораль: общее и различия. Социализация личности. </w:t>
      </w:r>
      <w:r w:rsidRPr="00CE6DFE">
        <w:rPr>
          <w:rFonts w:ascii="Times New Roman" w:eastAsia="Times New Roman" w:hAnsi="Times New Roman" w:cs="Times New Roman"/>
          <w:i/>
          <w:iCs/>
          <w:sz w:val="28"/>
          <w:szCs w:val="28"/>
        </w:rPr>
        <w:t xml:space="preserve">Особенности социализации в подростковом возрасте. </w:t>
      </w:r>
      <w:r w:rsidRPr="00CE6DFE">
        <w:rPr>
          <w:rFonts w:ascii="Times New Roman" w:eastAsia="Times New Roman" w:hAnsi="Times New Roman" w:cs="Times New Roman"/>
          <w:sz w:val="28"/>
          <w:szCs w:val="28"/>
        </w:rPr>
        <w:t>Отклоняющееся поведение. Опасность наркомании и алкоголизма для человека и общества. Социальный контроль. Социальная значимость здорового образа жизни.</w:t>
      </w:r>
      <w:r w:rsidRPr="00CE6DFE">
        <w:rPr>
          <w:rFonts w:ascii="Times New Roman" w:eastAsia="Times New Roman" w:hAnsi="Times New Roman" w:cs="Times New Roman"/>
          <w:color w:val="00B050"/>
          <w:sz w:val="28"/>
          <w:szCs w:val="28"/>
        </w:rPr>
        <w:t xml:space="preserve">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Человек в экономических отношениях </w:t>
      </w:r>
    </w:p>
    <w:p w:rsidR="00811335" w:rsidRPr="00CE6DFE" w:rsidRDefault="00811335" w:rsidP="00811335">
      <w:pPr>
        <w:spacing w:after="0" w:line="360" w:lineRule="auto"/>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Экономические функции домохозяйства. Потребление домашних хозяйств. Семейный бюджет. Источники доходов и расходов семьи. Понятие экономики. Роль экономики в жизни общества. Товары и услуги. Ресурсы и потребности, ограниченность ресурсов. Производство – основа экономики. Распределение. Обмен. Потребление. Факторы производства. Производительность труда. Разделение труда и специализация. Собственность. Торговля и ее формы. Реклама. Деньги и их функции. Инфляция, ее последствия. Типы экономических систем. Рынок и рыночный механизм. Предпринимательская деятельность. Издержки, выручка, прибыль. </w:t>
      </w:r>
      <w:r w:rsidRPr="00CE6DFE">
        <w:rPr>
          <w:rFonts w:ascii="Times New Roman" w:eastAsia="Times New Roman" w:hAnsi="Times New Roman" w:cs="Times New Roman"/>
          <w:i/>
          <w:iCs/>
          <w:color w:val="000000" w:themeColor="text1"/>
          <w:sz w:val="28"/>
          <w:szCs w:val="28"/>
        </w:rPr>
        <w:t>Виды рынков. Рынок капиталов.</w:t>
      </w:r>
      <w:r w:rsidRPr="00CE6DFE">
        <w:rPr>
          <w:rFonts w:ascii="Times New Roman" w:eastAsia="Times New Roman" w:hAnsi="Times New Roman" w:cs="Times New Roman"/>
          <w:color w:val="000000" w:themeColor="text1"/>
          <w:sz w:val="28"/>
          <w:szCs w:val="28"/>
        </w:rPr>
        <w:t xml:space="preserve"> Рынок труда. Каким должен быть современный работник. Выбор профессии. Заработная плата и стимулирование труда.</w:t>
      </w:r>
    </w:p>
    <w:p w:rsidR="00811335" w:rsidRPr="00CE6DFE" w:rsidRDefault="00811335" w:rsidP="00811335">
      <w:pPr>
        <w:spacing w:after="0" w:line="360" w:lineRule="auto"/>
        <w:jc w:val="both"/>
        <w:rPr>
          <w:rFonts w:ascii="Times New Roman" w:hAnsi="Times New Roman" w:cs="Times New Roman"/>
          <w:color w:val="000000" w:themeColor="text1"/>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8</w:t>
      </w:r>
      <w:r>
        <w:rPr>
          <w:rFonts w:ascii="Times New Roman" w:hAnsi="Times New Roman" w:cs="Times New Roman"/>
          <w:b/>
          <w:sz w:val="28"/>
          <w:szCs w:val="28"/>
        </w:rPr>
        <w:t xml:space="preserve"> КЛАСС</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Сфера духовной культуры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Культура, ее многообразие и основные формы. Наука в жизни современного общества. </w:t>
      </w:r>
      <w:r w:rsidRPr="00CE6DFE">
        <w:rPr>
          <w:rFonts w:ascii="Times New Roman" w:eastAsia="Times New Roman" w:hAnsi="Times New Roman" w:cs="Times New Roman"/>
          <w:i/>
          <w:iCs/>
          <w:sz w:val="28"/>
          <w:szCs w:val="28"/>
        </w:rPr>
        <w:t xml:space="preserve">Научно-технический прогресс в современном </w:t>
      </w:r>
      <w:r w:rsidRPr="00CE6DFE">
        <w:rPr>
          <w:rFonts w:ascii="Times New Roman" w:eastAsia="Times New Roman" w:hAnsi="Times New Roman" w:cs="Times New Roman"/>
          <w:i/>
          <w:iCs/>
          <w:sz w:val="28"/>
          <w:szCs w:val="28"/>
        </w:rPr>
        <w:lastRenderedPageBreak/>
        <w:t xml:space="preserve">обществе. </w:t>
      </w:r>
      <w:r w:rsidRPr="00CE6DFE">
        <w:rPr>
          <w:rFonts w:ascii="Times New Roman" w:eastAsia="Times New Roman" w:hAnsi="Times New Roman" w:cs="Times New Roman"/>
          <w:sz w:val="28"/>
          <w:szCs w:val="28"/>
        </w:rPr>
        <w:t xml:space="preserve">Развитие науки в России. Образование, его значимость в условиях информационного общества. Система образования в Российской Федерации. Уровни общего образования. </w:t>
      </w:r>
      <w:r w:rsidRPr="00CE6DFE">
        <w:rPr>
          <w:rFonts w:ascii="Times New Roman" w:eastAsia="Times New Roman" w:hAnsi="Times New Roman" w:cs="Times New Roman"/>
          <w:i/>
          <w:iCs/>
          <w:sz w:val="28"/>
          <w:szCs w:val="28"/>
        </w:rPr>
        <w:t>Государственная итоговая аттестация</w:t>
      </w:r>
      <w:r w:rsidRPr="00CE6DFE">
        <w:rPr>
          <w:rFonts w:ascii="Times New Roman" w:eastAsia="Times New Roman" w:hAnsi="Times New Roman" w:cs="Times New Roman"/>
          <w:sz w:val="28"/>
          <w:szCs w:val="28"/>
        </w:rPr>
        <w:t xml:space="preserve">. Самообразование. Религия как форма культуры. </w:t>
      </w:r>
      <w:r w:rsidRPr="00CE6DFE">
        <w:rPr>
          <w:rFonts w:ascii="Times New Roman" w:eastAsia="Times New Roman" w:hAnsi="Times New Roman" w:cs="Times New Roman"/>
          <w:i/>
          <w:iCs/>
          <w:sz w:val="28"/>
          <w:szCs w:val="28"/>
        </w:rPr>
        <w:t>Мировые религии.</w:t>
      </w:r>
      <w:r w:rsidRPr="00CE6DFE">
        <w:rPr>
          <w:rFonts w:ascii="Times New Roman" w:eastAsia="Times New Roman" w:hAnsi="Times New Roman" w:cs="Times New Roman"/>
          <w:sz w:val="28"/>
          <w:szCs w:val="28"/>
        </w:rPr>
        <w:t xml:space="preserve"> Роль религии в жизни общества. Свобода совести. Искусство как элемент духовной культуры общества. </w:t>
      </w:r>
      <w:r w:rsidRPr="00CE6DFE">
        <w:rPr>
          <w:rFonts w:ascii="Times New Roman" w:eastAsia="Times New Roman" w:hAnsi="Times New Roman" w:cs="Times New Roman"/>
          <w:i/>
          <w:iCs/>
          <w:sz w:val="28"/>
          <w:szCs w:val="28"/>
        </w:rPr>
        <w:t>Влияние искусства на развитие личности.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Социальная сфера жизни общества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Социальная структура общества. Социальные общности и группы. Социальный статус личности. Социальные роли. Основные социальные роли в подростковом возрасте. Социальная мобильность. Семья и семейные отношения. Функции семьи. Семейные ценности и традиции. Основные роли членов семьи. </w:t>
      </w:r>
      <w:r w:rsidRPr="00CE6DFE">
        <w:rPr>
          <w:rFonts w:ascii="Times New Roman" w:eastAsia="Times New Roman" w:hAnsi="Times New Roman" w:cs="Times New Roman"/>
          <w:i/>
          <w:iCs/>
          <w:sz w:val="28"/>
          <w:szCs w:val="28"/>
        </w:rPr>
        <w:t>Досуг семьи.</w:t>
      </w:r>
      <w:r w:rsidRPr="00CE6DFE">
        <w:rPr>
          <w:rFonts w:ascii="Times New Roman" w:eastAsia="Times New Roman" w:hAnsi="Times New Roman" w:cs="Times New Roman"/>
          <w:sz w:val="28"/>
          <w:szCs w:val="28"/>
        </w:rPr>
        <w:t xml:space="preserve"> Социальные конфликты и пути их разрешения. Этнос и нация. </w:t>
      </w:r>
      <w:r w:rsidRPr="00CE6DFE">
        <w:rPr>
          <w:rFonts w:ascii="Times New Roman" w:eastAsia="Times New Roman" w:hAnsi="Times New Roman" w:cs="Times New Roman"/>
          <w:i/>
          <w:iCs/>
          <w:sz w:val="28"/>
          <w:szCs w:val="28"/>
        </w:rPr>
        <w:t>Национальное самосознание</w:t>
      </w:r>
      <w:r w:rsidRPr="00CE6DFE">
        <w:rPr>
          <w:rFonts w:ascii="Times New Roman" w:eastAsia="Times New Roman" w:hAnsi="Times New Roman" w:cs="Times New Roman"/>
          <w:sz w:val="28"/>
          <w:szCs w:val="28"/>
        </w:rPr>
        <w:t>. Отношения между нациями. Россия – многонациональное государство. Социальная политика Российского государства.</w:t>
      </w:r>
    </w:p>
    <w:p w:rsidR="00811335" w:rsidRPr="00CE6DFE" w:rsidRDefault="00811335" w:rsidP="00811335">
      <w:pPr>
        <w:tabs>
          <w:tab w:val="left" w:pos="2280"/>
          <w:tab w:val="left" w:pos="3820"/>
          <w:tab w:val="left" w:pos="4560"/>
          <w:tab w:val="left" w:pos="6040"/>
          <w:tab w:val="left" w:pos="6360"/>
          <w:tab w:val="left" w:pos="7280"/>
          <w:tab w:val="left" w:pos="8660"/>
          <w:tab w:val="left" w:pos="9720"/>
        </w:tabs>
        <w:spacing w:after="0" w:line="360" w:lineRule="auto"/>
        <w:ind w:firstLine="567"/>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b/>
          <w:bCs/>
          <w:color w:val="000000" w:themeColor="text1"/>
          <w:sz w:val="28"/>
          <w:szCs w:val="28"/>
        </w:rPr>
        <w:t>Экономика</w:t>
      </w:r>
    </w:p>
    <w:p w:rsidR="00811335" w:rsidRPr="00CE6DFE" w:rsidRDefault="00811335" w:rsidP="00811335">
      <w:pPr>
        <w:tabs>
          <w:tab w:val="left" w:pos="2280"/>
          <w:tab w:val="left" w:pos="3820"/>
          <w:tab w:val="left" w:pos="4560"/>
          <w:tab w:val="left" w:pos="6040"/>
          <w:tab w:val="left" w:pos="6360"/>
          <w:tab w:val="left" w:pos="7280"/>
          <w:tab w:val="left" w:pos="8660"/>
          <w:tab w:val="left" w:pos="9720"/>
        </w:tabs>
        <w:spacing w:after="0" w:line="360" w:lineRule="auto"/>
        <w:ind w:firstLine="567"/>
        <w:jc w:val="both"/>
        <w:rPr>
          <w:rFonts w:ascii="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Роль государства в экономике. Экономические цели и функции государства. Государственный бюджет. Налоги: система налогов, </w:t>
      </w:r>
      <w:r w:rsidRPr="00CE6DFE">
        <w:rPr>
          <w:rFonts w:ascii="Times New Roman" w:eastAsia="Times New Roman" w:hAnsi="Times New Roman" w:cs="Times New Roman"/>
          <w:i/>
          <w:iCs/>
          <w:color w:val="000000" w:themeColor="text1"/>
          <w:sz w:val="28"/>
          <w:szCs w:val="28"/>
        </w:rPr>
        <w:t>функции, налоговые системы разных эпох</w:t>
      </w:r>
      <w:r w:rsidRPr="00CE6DFE">
        <w:rPr>
          <w:rFonts w:ascii="Times New Roman" w:eastAsia="Times New Roman" w:hAnsi="Times New Roman" w:cs="Times New Roman"/>
          <w:color w:val="000000" w:themeColor="text1"/>
          <w:sz w:val="28"/>
          <w:szCs w:val="28"/>
        </w:rPr>
        <w:t>.</w:t>
      </w:r>
    </w:p>
    <w:p w:rsidR="00811335" w:rsidRPr="00CE6DFE" w:rsidRDefault="00811335" w:rsidP="00811335">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 xml:space="preserve">Банковские услуги, предоставляемые гражданам: депозит, кредит, платежная карта, электронные деньги, денежный перевод, обмен валюты. Формы дистанционного банковского обслуживания: банкомат, мобильный </w:t>
      </w:r>
      <w:r w:rsidRPr="00CE6DFE">
        <w:rPr>
          <w:rFonts w:ascii="Times New Roman" w:eastAsia="Times New Roman" w:hAnsi="Times New Roman" w:cs="Times New Roman"/>
          <w:i/>
          <w:iCs/>
          <w:color w:val="000000" w:themeColor="text1"/>
          <w:sz w:val="28"/>
          <w:szCs w:val="28"/>
        </w:rPr>
        <w:t>банкинг, онлайн-банкинг</w:t>
      </w:r>
      <w:r w:rsidRPr="00CE6DFE">
        <w:rPr>
          <w:rFonts w:ascii="Times New Roman" w:eastAsia="Times New Roman" w:hAnsi="Times New Roman" w:cs="Times New Roman"/>
          <w:color w:val="000000" w:themeColor="text1"/>
          <w:sz w:val="28"/>
          <w:szCs w:val="28"/>
        </w:rPr>
        <w:t>.</w:t>
      </w:r>
      <w:r w:rsidRPr="00CE6DFE">
        <w:rPr>
          <w:rFonts w:ascii="Times New Roman" w:eastAsia="Times New Roman" w:hAnsi="Times New Roman" w:cs="Times New Roman"/>
          <w:i/>
          <w:iCs/>
          <w:color w:val="000000" w:themeColor="text1"/>
          <w:sz w:val="28"/>
          <w:szCs w:val="28"/>
        </w:rPr>
        <w:t xml:space="preserve"> Страховые услуги: страхование жизни, здоровья, имущества, ответственности. Инвестиции в реальные и финансовые активы. </w:t>
      </w:r>
      <w:r w:rsidRPr="00CE6DFE">
        <w:rPr>
          <w:rFonts w:ascii="Times New Roman" w:eastAsia="Times New Roman" w:hAnsi="Times New Roman" w:cs="Times New Roman"/>
          <w:color w:val="000000" w:themeColor="text1"/>
          <w:sz w:val="28"/>
          <w:szCs w:val="28"/>
        </w:rPr>
        <w:t>Пенсионное обеспечение. Налогообложение граждан. Защита от финансовых махинаций. Активы и пассивы. Личный финансовый план. Сбережения. Инфляция.</w:t>
      </w:r>
    </w:p>
    <w:p w:rsidR="00811335" w:rsidRPr="00CE6DFE" w:rsidRDefault="00811335" w:rsidP="00811335">
      <w:pPr>
        <w:spacing w:after="0" w:line="360" w:lineRule="auto"/>
        <w:rPr>
          <w:rFonts w:ascii="Times New Roman" w:eastAsia="Times New Roman" w:hAnsi="Times New Roman" w:cs="Times New Roman"/>
          <w:b/>
          <w:bCs/>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eastAsia="Times New Roman" w:hAnsi="Times New Roman" w:cs="Times New Roman"/>
          <w:b/>
          <w:bCs/>
          <w:sz w:val="28"/>
          <w:szCs w:val="28"/>
        </w:rPr>
        <w:t xml:space="preserve">Содержание курса </w:t>
      </w:r>
      <w:r>
        <w:rPr>
          <w:rFonts w:ascii="Times New Roman" w:eastAsia="Times New Roman" w:hAnsi="Times New Roman" w:cs="Times New Roman"/>
          <w:b/>
          <w:bCs/>
          <w:sz w:val="28"/>
          <w:szCs w:val="28"/>
        </w:rPr>
        <w:t>о</w:t>
      </w:r>
      <w:r w:rsidRPr="00CE6DFE">
        <w:rPr>
          <w:rFonts w:ascii="Times New Roman" w:eastAsia="Times New Roman" w:hAnsi="Times New Roman" w:cs="Times New Roman"/>
          <w:b/>
          <w:bCs/>
          <w:sz w:val="28"/>
          <w:szCs w:val="28"/>
        </w:rPr>
        <w:t>бществознани</w:t>
      </w:r>
      <w:r>
        <w:rPr>
          <w:rFonts w:ascii="Times New Roman" w:eastAsia="Times New Roman" w:hAnsi="Times New Roman" w:cs="Times New Roman"/>
          <w:b/>
          <w:bCs/>
          <w:sz w:val="28"/>
          <w:szCs w:val="28"/>
        </w:rPr>
        <w:t>я</w:t>
      </w:r>
      <w:r w:rsidRPr="00CE6DFE">
        <w:rPr>
          <w:rFonts w:ascii="Times New Roman" w:eastAsia="Times New Roman" w:hAnsi="Times New Roman" w:cs="Times New Roman"/>
          <w:b/>
          <w:bCs/>
          <w:sz w:val="28"/>
          <w:szCs w:val="28"/>
        </w:rPr>
        <w:t xml:space="preserve"> 9</w:t>
      </w:r>
      <w:r w:rsidRPr="00CE6DFE">
        <w:rPr>
          <w:rFonts w:ascii="Times New Roman" w:hAnsi="Times New Roman" w:cs="Times New Roman"/>
          <w:b/>
          <w:sz w:val="28"/>
          <w:szCs w:val="28"/>
        </w:rPr>
        <w:t xml:space="preserve">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lastRenderedPageBreak/>
        <w:t>Политическая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Политика и власть. Роль политики в жизни общества. Государство, его существенные признаки. Функции государства. Внутренняя и внешняя политика государства. Формы правления. Формы государственно-территориального устройства. Политический режим. Демократия, ее основные признаки и ценности. Выборы и референдумы. Разделение властей. Участие граждан в политической жизни. Опасность политического экстремизма. Политические партии и движения, их роль в общественной жизни. Гражданское общество. </w:t>
      </w:r>
      <w:r w:rsidRPr="00CE6DFE">
        <w:rPr>
          <w:rFonts w:ascii="Times New Roman" w:eastAsia="Times New Roman" w:hAnsi="Times New Roman" w:cs="Times New Roman"/>
          <w:iCs/>
          <w:sz w:val="28"/>
          <w:szCs w:val="28"/>
        </w:rPr>
        <w:t>Правовое государство</w:t>
      </w:r>
      <w:r w:rsidRPr="00CE6DFE">
        <w:rPr>
          <w:rFonts w:ascii="Times New Roman" w:eastAsia="Times New Roman" w:hAnsi="Times New Roman" w:cs="Times New Roman"/>
          <w:i/>
          <w:iCs/>
          <w:sz w:val="28"/>
          <w:szCs w:val="28"/>
        </w:rPr>
        <w:t>.</w:t>
      </w:r>
      <w:r w:rsidRPr="00CE6DFE">
        <w:rPr>
          <w:rFonts w:ascii="Times New Roman" w:eastAsia="Times New Roman" w:hAnsi="Times New Roman" w:cs="Times New Roman"/>
          <w:sz w:val="28"/>
          <w:szCs w:val="28"/>
        </w:rPr>
        <w:t xml:space="preserve"> </w:t>
      </w:r>
      <w:r w:rsidRPr="00CE6DFE">
        <w:rPr>
          <w:rFonts w:ascii="Times New Roman" w:eastAsia="Times New Roman" w:hAnsi="Times New Roman" w:cs="Times New Roman"/>
          <w:i/>
          <w:sz w:val="28"/>
          <w:szCs w:val="28"/>
        </w:rPr>
        <w:t xml:space="preserve">Местное самоуправление. </w:t>
      </w:r>
      <w:r w:rsidRPr="00CE6DFE">
        <w:rPr>
          <w:rFonts w:ascii="Times New Roman" w:eastAsia="Times New Roman" w:hAnsi="Times New Roman" w:cs="Times New Roman"/>
          <w:i/>
          <w:iCs/>
          <w:sz w:val="28"/>
          <w:szCs w:val="28"/>
        </w:rPr>
        <w:t>Межгосударственные отношения. Межгосударственные конфликты</w:t>
      </w:r>
      <w:r w:rsidRPr="00CE6DFE">
        <w:rPr>
          <w:rFonts w:ascii="Times New Roman" w:eastAsia="Times New Roman" w:hAnsi="Times New Roman" w:cs="Times New Roman"/>
          <w:i/>
          <w:iCs/>
          <w:sz w:val="28"/>
          <w:szCs w:val="28"/>
        </w:rPr>
        <w:tab/>
        <w:t>и способы их разрешения.</w:t>
      </w: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eastAsia="Times New Roman" w:hAnsi="Times New Roman" w:cs="Times New Roman"/>
          <w:b/>
          <w:bCs/>
          <w:sz w:val="28"/>
          <w:szCs w:val="28"/>
        </w:rPr>
        <w:t>Гражданин и государство</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Наше государство – Российская Федерация. Конституция Российской Федерации – основной закон государства. Конституционные основы государственного строя Российской Федерации. Государственные символы России. Россия – федеративное государство. Субъекты федерации. Органы государственной власти и управления в Российской Федерации. Президент Российской Федерации, его основные функции. Федеральное Собрание Российской Федерации. Правительство Российской Федерации. Судебная система Российской Федерации. Правоохранительные органы. Гражданство Российской Федерации. Конституционные права и свободы человека и гражданина в Российской Федерации. Конституционные обязанности гражданина Российской Федерации. Взаимоотношения органов государственной власти и граждан. </w:t>
      </w:r>
      <w:r w:rsidRPr="00CE6DFE">
        <w:rPr>
          <w:rFonts w:ascii="Times New Roman" w:eastAsia="Times New Roman" w:hAnsi="Times New Roman" w:cs="Times New Roman"/>
          <w:i/>
          <w:sz w:val="28"/>
          <w:szCs w:val="28"/>
        </w:rPr>
        <w:t>Способы взаимодействия с властью посредством электронного правительства</w:t>
      </w:r>
      <w:r w:rsidRPr="00CE6DFE">
        <w:rPr>
          <w:rFonts w:ascii="Times New Roman" w:eastAsia="Times New Roman" w:hAnsi="Times New Roman" w:cs="Times New Roman"/>
          <w:sz w:val="28"/>
          <w:szCs w:val="28"/>
        </w:rPr>
        <w:t xml:space="preserve">. Механизмы реализации и защиты прав и свобод человека и гражданина в РФ. </w:t>
      </w:r>
      <w:r w:rsidRPr="00CE6DFE">
        <w:rPr>
          <w:rFonts w:ascii="Times New Roman" w:eastAsia="Times New Roman" w:hAnsi="Times New Roman" w:cs="Times New Roman"/>
          <w:iCs/>
          <w:sz w:val="28"/>
          <w:szCs w:val="28"/>
        </w:rPr>
        <w:t>Основные международные документы о правах человека и правах ребенка.</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eastAsia="Times New Roman" w:hAnsi="Times New Roman" w:cs="Times New Roman"/>
          <w:b/>
          <w:bCs/>
          <w:sz w:val="28"/>
          <w:szCs w:val="28"/>
        </w:rPr>
        <w:t>Основы российского законодательства</w:t>
      </w:r>
    </w:p>
    <w:p w:rsidR="00811335" w:rsidRPr="00CE6DFE" w:rsidRDefault="00811335" w:rsidP="00811335">
      <w:pPr>
        <w:spacing w:after="0" w:line="360" w:lineRule="auto"/>
        <w:ind w:firstLine="567"/>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Система российского законодательства. Источники права. Нормативный правовой акт. Правоотношения. Правоспособность и дееспособность. </w:t>
      </w:r>
      <w:r w:rsidRPr="00CE6DFE">
        <w:rPr>
          <w:rFonts w:ascii="Times New Roman" w:eastAsia="Times New Roman" w:hAnsi="Times New Roman" w:cs="Times New Roman"/>
          <w:sz w:val="28"/>
          <w:szCs w:val="28"/>
        </w:rPr>
        <w:lastRenderedPageBreak/>
        <w:t>Признаки и виды правонарушений. Понятие, виды и функции юридической ответственности. Презумпция невиновности. Гражданские правоотношения. Основные виды гражданско-правовых договоров. Право собственности. Права потребителей, защита прав потребителей. Способы защиты гражданских прав. Право на труд и трудовые правоотношения. Трудовой договор и его значение в регулировании трудовой деятельности человека. Семья под защитой государства. Права и обязанности детей и родителей. Защита интересов и прав детей, оставшихся без попечения родителей. Особенности административно-правовых отношений.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Административные правонарушения. Виды административного наказания. Уголовное право, основные понятия и принципы. Понятие и виды преступлений. Необходимая оборона. Цели наказания. Виды наказаний. Особенности правового статуса несовершеннолетнего. Права ребенка и их защита. Дееспособность малолетних. Дееспособность несовершеннолетних в возрасте от 14 до 18 лет. Особенности регулирования труда работников в возрасте до 18 лет. Правовое регулирование в сфере образования. Особенности уголовной ответственности и наказания несовершеннолетних.  </w:t>
      </w:r>
      <w:r w:rsidRPr="00CE6DFE">
        <w:rPr>
          <w:rFonts w:ascii="Times New Roman" w:eastAsia="Times New Roman" w:hAnsi="Times New Roman" w:cs="Times New Roman"/>
          <w:i/>
          <w:iCs/>
          <w:sz w:val="28"/>
          <w:szCs w:val="28"/>
        </w:rPr>
        <w:t>Международное гуманитарное право. Международно-правовая защита жертв вооруженных конфликтов.</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«Обществознание»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Необходимо усилить виды деятельности, специфичные для обучающихся с ЗПР: опора на алгоритм; «пошаговость» в изучении материала; использование дополнительной визуальной опоры (планы, образцы, схемы, опорные таблицы). Для развития умения делать выводы обучающимися с ЗПР необходимо использовать опорные слова и клише. Необходимо обучать подростков составлению </w:t>
      </w:r>
      <w:r w:rsidRPr="00CE6DFE">
        <w:rPr>
          <w:rFonts w:ascii="Times New Roman" w:hAnsi="Times New Roman" w:cs="Times New Roman"/>
          <w:sz w:val="28"/>
          <w:szCs w:val="28"/>
        </w:rPr>
        <w:lastRenderedPageBreak/>
        <w:t>тезисов и конспектов. При закреплении изученных тем полезно использовать такие виды деятельности как моделирование ситуаций социального взаимодействия, разбор фрагментов фильмов, обсуждение новостной информации в СМИ, подготовка сообщения на заданную тему с поиском необходимой информации, коллективные проектные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В учебнике по обществознанию имеется словарь терминов, которые изучаются в данном курсе.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организации проверки, учета и контроля знаний обучающихся с ЗПР по предмету «Обществознание» предусмотрен контроль в виде: контрольных и самостоятельных работ, зачетов, практических работ, письменного ответа по индивидуальным карточкам-заданиям, тестирование.</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811335" w:rsidRPr="001669AD" w:rsidRDefault="00811335" w:rsidP="00811335">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6 класс:</w:t>
      </w:r>
    </w:p>
    <w:p w:rsidR="00811335" w:rsidRPr="00CE6DFE" w:rsidRDefault="00811335" w:rsidP="00811335">
      <w:pPr>
        <w:spacing w:after="0" w:line="360" w:lineRule="auto"/>
        <w:ind w:firstLine="567"/>
        <w:jc w:val="both"/>
        <w:rPr>
          <w:rFonts w:ascii="Times New Roman" w:hAnsi="Times New Roman" w:cs="Times New Roman"/>
          <w:color w:val="000000" w:themeColor="text1"/>
          <w:sz w:val="20"/>
          <w:szCs w:val="20"/>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color w:val="000000" w:themeColor="text1"/>
          <w:sz w:val="28"/>
          <w:szCs w:val="28"/>
        </w:rPr>
        <w:t>Человек. Деятельность человека».</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hAnsi="Times New Roman" w:cs="Times New Roman"/>
          <w:color w:val="000000" w:themeColor="text1"/>
          <w:sz w:val="28"/>
          <w:szCs w:val="28"/>
        </w:rPr>
        <w:t>Общество».</w:t>
      </w:r>
    </w:p>
    <w:p w:rsidR="00811335" w:rsidRPr="001669AD" w:rsidRDefault="00811335" w:rsidP="00811335">
      <w:pPr>
        <w:spacing w:after="0" w:line="360" w:lineRule="auto"/>
        <w:ind w:firstLine="567"/>
        <w:jc w:val="both"/>
        <w:rPr>
          <w:rFonts w:ascii="Times New Roman" w:hAnsi="Times New Roman" w:cs="Times New Roman"/>
          <w:b/>
          <w:color w:val="000000" w:themeColor="text1"/>
          <w:sz w:val="28"/>
          <w:szCs w:val="28"/>
        </w:rPr>
      </w:pPr>
      <w:r w:rsidRPr="001669AD">
        <w:rPr>
          <w:rFonts w:ascii="Times New Roman" w:hAnsi="Times New Roman" w:cs="Times New Roman"/>
          <w:b/>
          <w:color w:val="000000" w:themeColor="text1"/>
          <w:sz w:val="28"/>
          <w:szCs w:val="28"/>
        </w:rPr>
        <w:t>7 класс:</w:t>
      </w:r>
    </w:p>
    <w:p w:rsidR="00811335" w:rsidRPr="00CE6DFE" w:rsidRDefault="00811335" w:rsidP="00811335">
      <w:pPr>
        <w:spacing w:after="0" w:line="360" w:lineRule="auto"/>
        <w:ind w:firstLine="567"/>
        <w:jc w:val="both"/>
        <w:rPr>
          <w:rFonts w:ascii="Times New Roman" w:hAnsi="Times New Roman" w:cs="Times New Roman"/>
          <w:color w:val="000000" w:themeColor="text1"/>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w:t>
      </w:r>
      <w:r w:rsidRPr="00CE6DFE">
        <w:rPr>
          <w:rFonts w:ascii="Times New Roman" w:hAnsi="Times New Roman" w:cs="Times New Roman"/>
          <w:color w:val="000000" w:themeColor="text1"/>
          <w:sz w:val="28"/>
          <w:szCs w:val="28"/>
        </w:rPr>
        <w:t>Социальные нормы».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«Человек в экономических отношениях».</w:t>
      </w:r>
    </w:p>
    <w:p w:rsidR="00811335" w:rsidRPr="001669AD" w:rsidRDefault="00811335" w:rsidP="00811335">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t>8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Сфера духовной культуры».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w:t>
      </w:r>
      <w:r w:rsidRPr="00CE6DFE">
        <w:rPr>
          <w:rFonts w:ascii="Times New Roman" w:eastAsia="Times New Roman" w:hAnsi="Times New Roman" w:cs="Times New Roman"/>
          <w:bCs/>
          <w:sz w:val="28"/>
          <w:szCs w:val="28"/>
        </w:rPr>
        <w:t>Социальная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«Экономика».</w:t>
      </w:r>
    </w:p>
    <w:p w:rsidR="00811335" w:rsidRPr="001669AD" w:rsidRDefault="00811335" w:rsidP="00811335">
      <w:pPr>
        <w:spacing w:after="0" w:line="360" w:lineRule="auto"/>
        <w:ind w:firstLine="567"/>
        <w:jc w:val="both"/>
        <w:rPr>
          <w:rFonts w:ascii="Times New Roman" w:hAnsi="Times New Roman" w:cs="Times New Roman"/>
          <w:b/>
          <w:sz w:val="28"/>
          <w:szCs w:val="28"/>
        </w:rPr>
      </w:pPr>
      <w:r w:rsidRPr="001669AD">
        <w:rPr>
          <w:rFonts w:ascii="Times New Roman" w:hAnsi="Times New Roman" w:cs="Times New Roman"/>
          <w:b/>
          <w:sz w:val="28"/>
          <w:szCs w:val="28"/>
        </w:rPr>
        <w:lastRenderedPageBreak/>
        <w:t>9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w:t>
      </w:r>
      <w:r w:rsidRPr="00CE6DFE">
        <w:rPr>
          <w:rFonts w:ascii="Times New Roman" w:eastAsia="Times New Roman" w:hAnsi="Times New Roman" w:cs="Times New Roman"/>
          <w:bCs/>
          <w:sz w:val="28"/>
          <w:szCs w:val="28"/>
        </w:rPr>
        <w:t xml:space="preserve"> «Политическая сфера жизни общества».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Гражданин и государство».</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9D7DFD">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xml:space="preserve"> Тема «</w:t>
      </w:r>
      <w:r w:rsidRPr="00CE6DFE">
        <w:rPr>
          <w:rFonts w:ascii="Times New Roman" w:eastAsia="Times New Roman" w:hAnsi="Times New Roman" w:cs="Times New Roman"/>
          <w:bCs/>
          <w:sz w:val="28"/>
          <w:szCs w:val="28"/>
        </w:rPr>
        <w:t>Основы российского законодательства. Конституция РФ».</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sz w:val="28"/>
          <w:szCs w:val="28"/>
        </w:rPr>
      </w:pPr>
      <w:r w:rsidRPr="00CE6DFE">
        <w:rPr>
          <w:rFonts w:ascii="Times New Roman" w:hAnsi="Times New Roman" w:cs="Times New Roman"/>
          <w:b/>
          <w:sz w:val="28"/>
          <w:szCs w:val="28"/>
        </w:rPr>
        <w:t xml:space="preserve">2.2.2.6. «География»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«География» входит в предметную область «Общественно-научные предметы». Изучение предмета «География» обеспечивает формирование картографической грамотности, навыков применения географических знаний в жизни для объяснения, оценки и прогнозирования разнообразных природных, социально-экономических и экологических процессов и явлений, адаптации к условиям окружающей среды и обеспечения безопасности жизнедеятельности; формирует у обучающихся научное мировоззрение, освоение общенаучных методов (наблюдение, измерение, моделирование). Освоение практического применения научных знаний основано на межпреметных связях с предметами «Физика», «Химия», «Биология», «Математика», «Экология», «Основы безопасности жизнедеятельности», «История», «Русский язык», «Литература» и др.</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Предмет «География» направлен на формирование интереса к природному и социальному миру. </w:t>
      </w:r>
      <w:r w:rsidRPr="00CE6DFE">
        <w:rPr>
          <w:rFonts w:ascii="Times New Roman" w:hAnsi="Times New Roman" w:cs="Times New Roman"/>
          <w:kern w:val="2"/>
          <w:sz w:val="28"/>
          <w:szCs w:val="28"/>
          <w:lang w:bidi="hi-IN"/>
        </w:rPr>
        <w:t xml:space="preserve">Значимость предмета «География» для формирования жизненной компетенции обучающихся с ЗПР заключается в </w:t>
      </w:r>
      <w:r w:rsidRPr="00CE6DFE">
        <w:rPr>
          <w:rFonts w:ascii="Times New Roman" w:hAnsi="Times New Roman" w:cs="Times New Roman"/>
          <w:sz w:val="28"/>
          <w:szCs w:val="28"/>
        </w:rPr>
        <w:t xml:space="preserve">углублении представлений о целостной научной картине природного и социокультурного мира, в углублении представлений об отношениях человека с природой, обществом, другими людьми, государством, понимании взаимосвязей между деятельностью человека и состоянием природы, в накоплении разнообразных впечатлений, формировании потребности получать эти впечатления (на прогулках, в путешествиях) и делиться ими. Изучение данного предмета обучающимися с ЗПР способствует осознанию </w:t>
      </w:r>
      <w:r w:rsidRPr="00CE6DFE">
        <w:rPr>
          <w:rFonts w:ascii="Times New Roman" w:hAnsi="Times New Roman" w:cs="Times New Roman"/>
          <w:sz w:val="28"/>
          <w:szCs w:val="28"/>
        </w:rPr>
        <w:lastRenderedPageBreak/>
        <w:t>своего места в обществе, создавая основу становления мировоззрения, жизненного самоопределения и формирования российской гражданской идентичности личности.</w:t>
      </w:r>
      <w:r w:rsidRPr="00CE6DFE">
        <w:rPr>
          <w:rFonts w:ascii="Times New Roman" w:hAnsi="Times New Roman" w:cs="Times New Roman"/>
        </w:rPr>
        <w:t xml:space="preserve"> </w:t>
      </w:r>
      <w:r w:rsidRPr="00CE6DFE">
        <w:rPr>
          <w:rFonts w:ascii="Times New Roman" w:hAnsi="Times New Roman" w:cs="Times New Roman"/>
          <w:sz w:val="28"/>
          <w:szCs w:val="28"/>
        </w:rPr>
        <w:t xml:space="preserve">Предмет «География» дает благодатный материал для патриотического, интернационального и экологического воспитания обучающихся с ЗПР.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«География»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«География»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трудностями самостоятельной организации своей учебной деятельности, сложностями</w:t>
      </w:r>
      <w:r w:rsidRPr="00CE6DFE">
        <w:rPr>
          <w:rFonts w:ascii="Times New Roman" w:eastAsia="Times New Roman" w:hAnsi="Times New Roman" w:cs="Times New Roman"/>
          <w:sz w:val="28"/>
          <w:szCs w:val="28"/>
        </w:rPr>
        <w:t xml:space="preserve"> при работе с текстом (определении в тексте значимой и второстепенной информации).</w:t>
      </w:r>
      <w:r w:rsidRPr="00CE6DFE">
        <w:rPr>
          <w:rFonts w:ascii="Times New Roman" w:hAnsi="Times New Roman" w:cs="Times New Roman"/>
          <w:sz w:val="28"/>
          <w:szCs w:val="28"/>
        </w:rPr>
        <w:t xml:space="preserve"> Содержание программы позволяет </w:t>
      </w:r>
      <w:r w:rsidRPr="00CE6DFE">
        <w:rPr>
          <w:rFonts w:ascii="Times New Roman" w:eastAsia="Times New Roman" w:hAnsi="Times New Roman" w:cs="Times New Roman"/>
          <w:sz w:val="28"/>
          <w:szCs w:val="28"/>
        </w:rPr>
        <w:t>совершенствовать познавательную деятельность обучающихся с ЗПР за счет овладения мыслительными операциями сравнения, обобщения, развития способности аргументировать свое мнение, формирования возможностей совместной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«География»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географии обучающимися с ЗПР необходимо осуществлять взаимодействие на полисенсорной основе. </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Цель</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обучения географии обучающихся с ЗПР</w:t>
      </w:r>
      <w:r w:rsidRPr="00CE6DFE">
        <w:rPr>
          <w:rFonts w:ascii="Times New Roman" w:hAnsi="Times New Roman" w:cs="Times New Roman"/>
          <w:b/>
          <w:i/>
          <w:sz w:val="28"/>
          <w:szCs w:val="28"/>
        </w:rPr>
        <w:t xml:space="preserve"> </w:t>
      </w:r>
      <w:r w:rsidRPr="00CE6DFE">
        <w:rPr>
          <w:rFonts w:ascii="Times New Roman" w:hAnsi="Times New Roman" w:cs="Times New Roman"/>
          <w:sz w:val="28"/>
          <w:szCs w:val="28"/>
        </w:rPr>
        <w:t>заключается в</w:t>
      </w:r>
      <w:r w:rsidRPr="00CE6DFE">
        <w:rPr>
          <w:rFonts w:ascii="Times New Roman" w:eastAsia="Times New Roman" w:hAnsi="Times New Roman" w:cs="Times New Roman"/>
          <w:b/>
          <w:color w:val="000000"/>
          <w:sz w:val="28"/>
          <w:szCs w:val="28"/>
        </w:rPr>
        <w:t xml:space="preserve"> </w:t>
      </w:r>
      <w:r w:rsidRPr="00CE6DFE">
        <w:rPr>
          <w:rFonts w:ascii="Times New Roman" w:hAnsi="Times New Roman" w:cs="Times New Roman"/>
          <w:sz w:val="28"/>
          <w:szCs w:val="28"/>
        </w:rPr>
        <w:t xml:space="preserve">формировании </w:t>
      </w:r>
      <w:r w:rsidRPr="00CE6DFE">
        <w:rPr>
          <w:rFonts w:ascii="Times New Roman" w:eastAsia="Times New Roman" w:hAnsi="Times New Roman" w:cs="Times New Roman"/>
          <w:color w:val="000000"/>
          <w:sz w:val="28"/>
          <w:szCs w:val="28"/>
        </w:rPr>
        <w:t xml:space="preserve">географической картины мира; овладении знаниями о характере, сущности и динамике главных природных, экологических, социально-экономических, социальных, геополитических и иных процессов, </w:t>
      </w:r>
      <w:r w:rsidRPr="00CE6DFE">
        <w:rPr>
          <w:rFonts w:ascii="Times New Roman" w:eastAsia="Times New Roman" w:hAnsi="Times New Roman" w:cs="Times New Roman"/>
          <w:color w:val="000000"/>
          <w:sz w:val="28"/>
          <w:szCs w:val="28"/>
        </w:rPr>
        <w:lastRenderedPageBreak/>
        <w:t>происходящих в географическом пространстве России и мира; понимании главных особенностей взаимодействия природы и общества на современном этапе его развития, значении охраны окружающей среды и рационального природопользования, осуществления стратегии устойчивого развития в масштабах России и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«География» являются: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у обучающихся с ЗПР представлений о географии, ее роли в освоении планеты человеком, о географических знаниях как компоненте научной картины мира и их необходимости для решения современных практических задач человечества и своей страны, в том числе задачи охраны окружающей среды и рационального пользования;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первичных компетенций использования территориального подхода как основы географического мышления для осознания своего места в целостном, многообразном, быстро изменяющемся мире и адекватной ориентации в нем;</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формирование представлений и основополагающих теоретических знаний о целостности и неоднородности Земли как планеты людей в пространстве и во времени, основных этапах ее географического освоения, особенностях природы, жизни, культуры и хозяйственной деятельности людей, экологических проблемах на разных материках и в отдельных странах;</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элементарными практическими умениями использования приборов и инструментов для определения количественных и качественных характеристик компонентов географической среды, в том числе экологических параметров;</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основами картографической грамотности;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овладение основными навыками нахождения, использования и презентации географической информации;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формирование умений и навыков использования разнообразных географических знаний в повседневной жизни для объяснения и оценки явлений и процессов, самостоятельного оценивания уровня безопасности окружающей среды, соблюдения мер безопасности в случае природных стихийных бедствий и техногенных катастроф.</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«География», направленные на развитие мыслительной (в том числе знаково-символической) и речевой деятельности; повышение познавательной активности; формирование умения самостоятельно организовывать свою учебную деятельность, использовать схемы, шаблоны, алгоритмы учебных действий; создание условий для осмысленного выполнения учебной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«География»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регуляции, умственной работоспособности, эмоционально-личностных особенностей и направленности интересов: </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ориентация педагогического процесса на развитие всех сторон личности обучающегося с ЗПР, наиболее важных психических функций, их качеств и свойств;</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преодоление речевого недоразвития на материале курса географии (накопление словарного запаса, овладение разными формами и видами речевой деятельности);</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и коррекция самостоятельно приобретенных обучающимися представлений об окружающей природной действительности, дальнейшее их развитие и обогащение;</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учет индивидуальных особенностей и интересов; </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создание комфортного психоэмоционального режима;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повышения познавательной активности обучающихся с ЗПР;</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использование специальных методов, приемов, средств, обходных путей обучения;</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создание </w:t>
      </w:r>
      <w:r>
        <w:rPr>
          <w:rFonts w:ascii="Times New Roman" w:eastAsia="Times New Roman" w:hAnsi="Times New Roman" w:cs="Times New Roman"/>
          <w:color w:val="000000"/>
          <w:sz w:val="28"/>
          <w:szCs w:val="28"/>
        </w:rPr>
        <w:t>здоровьесберегающих</w:t>
      </w:r>
      <w:r w:rsidRPr="00CE6DFE">
        <w:rPr>
          <w:rFonts w:ascii="Times New Roman" w:eastAsia="Times New Roman" w:hAnsi="Times New Roman" w:cs="Times New Roman"/>
          <w:color w:val="000000"/>
          <w:sz w:val="28"/>
          <w:szCs w:val="28"/>
        </w:rPr>
        <w:t xml:space="preserve">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811335" w:rsidRPr="00CE6DFE" w:rsidRDefault="00811335" w:rsidP="00811335">
      <w:pPr>
        <w:pStyle w:val="a4"/>
        <w:numPr>
          <w:ilvl w:val="0"/>
          <w:numId w:val="69"/>
        </w:numPr>
        <w:shd w:val="clear" w:color="auto" w:fill="FFFFFF"/>
        <w:spacing w:after="0" w:line="360" w:lineRule="auto"/>
        <w:ind w:left="0" w:firstLine="426"/>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усиление краеведческой составляющей в содержании изучаемого материала.</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Краеведческая основа материала усиливает воспитательное воздействие содержания предмета, «приближает» его к обучающемуся. Изучение своего края обеспечивает режим «включенности» обучающегося в сюжет урока, и потому краеведческая составляющая в содержании географии обладает высокими мотивирующими качествами. Формы проведения уроков географии по освоению краеведческого содержания, отличные от традиционных (очная и виртуальная экскурсия, полевая практика, практикум, исследовательская лаборатория и др.), позволяют комплексно воздействовать на обучающегося: активизировать способы восприятия новой информации, воображение, чувственный опыт, облегчить осуществление обратной связи между педагогом и обучающимся, а в конечном итоге – создать условия для роста качества образовательного процесса.</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t>Учет региональных (краеведческих) особенностей обеспечивает достижение системного эффекта в общекультурном, личностном и познавательном развитии обучающихся за счет использования педагогического потенциала региональных (краеведческих) особенностей содержания образования.</w:t>
      </w:r>
    </w:p>
    <w:p w:rsidR="00811335" w:rsidRPr="00CE6DFE" w:rsidRDefault="00811335" w:rsidP="00811335">
      <w:pPr>
        <w:pStyle w:val="c41"/>
        <w:shd w:val="clear" w:color="auto" w:fill="FFFFFF"/>
        <w:tabs>
          <w:tab w:val="left" w:pos="567"/>
        </w:tabs>
        <w:spacing w:before="0" w:beforeAutospacing="0" w:after="0" w:afterAutospacing="0" w:line="360" w:lineRule="auto"/>
        <w:ind w:firstLine="709"/>
        <w:jc w:val="both"/>
        <w:rPr>
          <w:sz w:val="28"/>
          <w:szCs w:val="28"/>
        </w:rPr>
      </w:pPr>
      <w:r w:rsidRPr="00CE6DFE">
        <w:rPr>
          <w:sz w:val="28"/>
          <w:szCs w:val="28"/>
        </w:rPr>
        <w:lastRenderedPageBreak/>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материал должен быть адаптированным для обучающихся с ЗПР. Учитывая особые образовательные потребности обучающихся с ЗПР программа построена по линейно-концентрическому принципу, предусматривает повторяемость тем. Ряд тем постепенно усложняется и расширяется от 5 к 9 классу, что способствует более прочному усвоению элементарных географических знаний обучающимися с ЗПР. Также в программе предусмотрено включение отдельных тем или целых разделов для обзорного или ознакомительного изучения. Данные темы выделены в содержании программы курсивом. Определение количества часов на изучение отдельных тем зависит от контингента обучающихся класса.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 xml:space="preserve">Особую сложность составляет формирование опыта пространственного анализа и синтеза, поэтому акцент в коррекционно-образовательной работе следует сделать на развитие у обучающихся с ЗПР словесно-логического мышления, без чего невозможно полноценно рассуждать, делать выводы. В данной связи должна быть четко организована деятельность обучающихся на уроке. На уроках географии широко используются метод практических работ, работа с атласом и контурными картами, которые способствует развитию и коррекции мышления, памяти, внимания, речи, моторики, пространственной ориентировки и активизации познавательной деятельности. Практические работы позволяют формировать у обучающихся с ЗПР более прочные знания по предмету и способствуют овладению практическими умениями и навыками, которые необходимы им для самостоятельной жизни.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Развитие географических знаний о Земле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Введение. Что изучает география. Представления о мире в древности (</w:t>
      </w:r>
      <w:r w:rsidRPr="00CE6DFE">
        <w:rPr>
          <w:rFonts w:ascii="Times New Roman" w:hAnsi="Times New Roman" w:cs="Times New Roman"/>
          <w:i/>
          <w:sz w:val="28"/>
          <w:szCs w:val="28"/>
        </w:rPr>
        <w:t>Древний Китай, Древний Египет, Древняя Греция, Древний Рим</w:t>
      </w:r>
      <w:r w:rsidRPr="00CE6DFE">
        <w:rPr>
          <w:rFonts w:ascii="Times New Roman" w:hAnsi="Times New Roman" w:cs="Times New Roman"/>
          <w:sz w:val="28"/>
          <w:szCs w:val="28"/>
        </w:rPr>
        <w:t xml:space="preserve">). Появление первых географических карт.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География в эпоху Средневековья: </w:t>
      </w:r>
      <w:r w:rsidRPr="00CE6DFE">
        <w:rPr>
          <w:rFonts w:ascii="Times New Roman" w:hAnsi="Times New Roman" w:cs="Times New Roman"/>
          <w:i/>
          <w:sz w:val="28"/>
          <w:szCs w:val="28"/>
        </w:rPr>
        <w:t xml:space="preserve">путешествия и открытия викингов, древних арабов, русских землепроходцев. Путешествия Марко Поло и Афанасия Никитина.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Эпоха Великих географических открытий </w:t>
      </w:r>
      <w:r w:rsidRPr="00CE6DFE">
        <w:rPr>
          <w:rFonts w:ascii="Times New Roman" w:hAnsi="Times New Roman" w:cs="Times New Roman"/>
          <w:i/>
          <w:sz w:val="28"/>
          <w:szCs w:val="28"/>
        </w:rPr>
        <w:t>(открытие Нового света, морского пути в Индию, кругосветные путешествия)</w:t>
      </w:r>
      <w:r w:rsidRPr="00CE6DFE">
        <w:rPr>
          <w:rFonts w:ascii="Times New Roman" w:hAnsi="Times New Roman" w:cs="Times New Roman"/>
          <w:sz w:val="28"/>
          <w:szCs w:val="28"/>
        </w:rPr>
        <w:t xml:space="preserve">. Значение Великих географических открытий.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открытия XVII–XIX вв. </w:t>
      </w:r>
      <w:r w:rsidRPr="00CE6DFE">
        <w:rPr>
          <w:rFonts w:ascii="Times New Roman" w:hAnsi="Times New Roman" w:cs="Times New Roman"/>
          <w:i/>
          <w:sz w:val="28"/>
          <w:szCs w:val="28"/>
        </w:rPr>
        <w:t>(исследования и открытия на территории Евразии (в том числе на территории России), Австралии и Океании, Антарктиды)</w:t>
      </w:r>
      <w:r w:rsidRPr="00CE6DFE">
        <w:rPr>
          <w:rFonts w:ascii="Times New Roman" w:hAnsi="Times New Roman" w:cs="Times New Roman"/>
          <w:sz w:val="28"/>
          <w:szCs w:val="28"/>
        </w:rPr>
        <w:t xml:space="preserve">. Первое русское кругосветное путешествие </w:t>
      </w:r>
      <w:r w:rsidRPr="00CE6DFE">
        <w:rPr>
          <w:rFonts w:ascii="Times New Roman" w:hAnsi="Times New Roman" w:cs="Times New Roman"/>
          <w:i/>
          <w:sz w:val="28"/>
          <w:szCs w:val="28"/>
        </w:rPr>
        <w:t xml:space="preserve">(И.Ф. Крузенштерн и Ю.Ф. Лисянский).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Географические исследования в ХХ веке </w:t>
      </w:r>
      <w:r w:rsidRPr="00CE6DFE">
        <w:rPr>
          <w:rFonts w:ascii="Times New Roman" w:hAnsi="Times New Roman" w:cs="Times New Roman"/>
          <w:i/>
          <w:sz w:val="28"/>
          <w:szCs w:val="28"/>
        </w:rPr>
        <w:t>(открытие Южного и Северного полюсов, океанов, покорение высочайших вершин и глубочайших впадин, исследования верхних слоев атмосферы, открытия и разработки в области Российского Севера). Значение освоения космоса для географической науки.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Географические знания в современном мире. Современные географические методы исследования Земли.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Земля во Вселенной. Движения Земли и их следствия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Земля – часть Солнечной системы. Земля и Луна. </w:t>
      </w:r>
      <w:r w:rsidRPr="00CE6DFE">
        <w:rPr>
          <w:rFonts w:ascii="Times New Roman" w:hAnsi="Times New Roman" w:cs="Times New Roman"/>
          <w:i/>
          <w:sz w:val="28"/>
          <w:szCs w:val="28"/>
        </w:rPr>
        <w:t xml:space="preserve">Влияние космоса на нашу планету и жизнь людей. </w:t>
      </w:r>
      <w:r w:rsidRPr="00CE6DFE">
        <w:rPr>
          <w:rFonts w:ascii="Times New Roman" w:hAnsi="Times New Roman" w:cs="Times New Roman"/>
          <w:sz w:val="28"/>
          <w:szCs w:val="28"/>
        </w:rPr>
        <w:t xml:space="preserve">Форма и размеры Земли. Наклон земной оси к плоскости орбиты. Виды движения Земли и их географические следствия. Движение Земли вокруг Солнца. Смена времен года. Тропики и полярные круги. Пояса освещенности. </w:t>
      </w:r>
      <w:r w:rsidRPr="00CE6DFE">
        <w:rPr>
          <w:rFonts w:ascii="Times New Roman" w:hAnsi="Times New Roman" w:cs="Times New Roman"/>
          <w:i/>
          <w:sz w:val="28"/>
          <w:szCs w:val="28"/>
        </w:rPr>
        <w:t>Календарь – как система измерения больших промежутков времени, основанная на периодичности таких явлений природы, как смена дня и ночи, смена фаз Луны, смена времен года.</w:t>
      </w:r>
      <w:r w:rsidRPr="00CE6DFE">
        <w:rPr>
          <w:rFonts w:ascii="Times New Roman" w:hAnsi="Times New Roman" w:cs="Times New Roman"/>
          <w:sz w:val="28"/>
          <w:szCs w:val="28"/>
        </w:rPr>
        <w:t xml:space="preserve"> Осевое вращение Земли. Смена дня и ночи, сутки, календарный год.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Изображение земной поверхности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Виды изображения земной поверхности: план местности, глобус, географическая карта, аэрофото- и аэрокосмические снимки. Масштаб. Стороны горизонта. Азимут. Ориентирование на местности: определение сторон горизонта по компасу и местным признакам, определение азимута. </w:t>
      </w:r>
      <w:r w:rsidRPr="00CE6DFE">
        <w:rPr>
          <w:rFonts w:ascii="Times New Roman" w:hAnsi="Times New Roman" w:cs="Times New Roman"/>
          <w:i/>
          <w:sz w:val="28"/>
          <w:szCs w:val="28"/>
        </w:rPr>
        <w:t>Особенности ориентирования в мегаполисе и в природе</w:t>
      </w:r>
      <w:r w:rsidRPr="00CE6DFE">
        <w:rPr>
          <w:rFonts w:ascii="Times New Roman" w:hAnsi="Times New Roman" w:cs="Times New Roman"/>
          <w:sz w:val="28"/>
          <w:szCs w:val="28"/>
        </w:rPr>
        <w:t xml:space="preserve">. План местности. Условные знаки. Как составить план местности. </w:t>
      </w:r>
      <w:r w:rsidRPr="00CE6DFE">
        <w:rPr>
          <w:rFonts w:ascii="Times New Roman" w:hAnsi="Times New Roman" w:cs="Times New Roman"/>
          <w:i/>
          <w:sz w:val="28"/>
          <w:szCs w:val="28"/>
        </w:rPr>
        <w:t xml:space="preserve">Составление простейшего плана местности/учебного кабинета/комнаты. </w:t>
      </w:r>
      <w:r w:rsidRPr="00CE6DFE">
        <w:rPr>
          <w:rFonts w:ascii="Times New Roman" w:hAnsi="Times New Roman" w:cs="Times New Roman"/>
          <w:sz w:val="28"/>
          <w:szCs w:val="28"/>
        </w:rPr>
        <w:t xml:space="preserve">Географическая карта – особый источник информации. </w:t>
      </w:r>
      <w:r w:rsidRPr="00CE6DFE">
        <w:rPr>
          <w:rFonts w:ascii="Times New Roman" w:hAnsi="Times New Roman" w:cs="Times New Roman"/>
          <w:i/>
          <w:sz w:val="28"/>
          <w:szCs w:val="28"/>
        </w:rPr>
        <w:t>Содержание и значение карт.</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Топографические карты.</w:t>
      </w:r>
      <w:r w:rsidRPr="00CE6DFE">
        <w:rPr>
          <w:rFonts w:ascii="Times New Roman" w:hAnsi="Times New Roman" w:cs="Times New Roman"/>
          <w:sz w:val="28"/>
          <w:szCs w:val="28"/>
        </w:rPr>
        <w:t xml:space="preserve"> Масштаб и условные знаки на карте. Градусная сеть: параллели и меридианы. Географические координаты: географическая широта. Географические координаты: географическая долгота. Определение географических координат различных объектов, направлений, расстояний, абсолютных высот по карте.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Природа Земли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Литосфера.</w:t>
      </w:r>
      <w:r w:rsidRPr="00CE6DFE">
        <w:rPr>
          <w:rFonts w:ascii="Times New Roman" w:hAnsi="Times New Roman" w:cs="Times New Roman"/>
          <w:sz w:val="28"/>
          <w:szCs w:val="28"/>
        </w:rPr>
        <w:t xml:space="preserve"> Литосфера – «каменная» оболочка Земли. Внутреннее строение Земли. Земная кора. Разнообразие горных пород и минералов на Земле. </w:t>
      </w:r>
      <w:r w:rsidRPr="00CE6DFE">
        <w:rPr>
          <w:rFonts w:ascii="Times New Roman" w:hAnsi="Times New Roman" w:cs="Times New Roman"/>
          <w:i/>
          <w:sz w:val="28"/>
          <w:szCs w:val="28"/>
        </w:rPr>
        <w:t>Полезные ископаемые и их значение в жизни современного общества.</w:t>
      </w:r>
      <w:r w:rsidRPr="00CE6DFE">
        <w:rPr>
          <w:rFonts w:ascii="Times New Roman" w:hAnsi="Times New Roman" w:cs="Times New Roman"/>
          <w:sz w:val="28"/>
          <w:szCs w:val="28"/>
        </w:rPr>
        <w:t xml:space="preserve"> Движения земной коры и их проявления на земной поверхности: землетрясения, вулканы, гейзеры.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Рельеф Земли. Способы изображение рельефа на планах и картах. Основные формы рельефа – горы и равнины. Равнины. Образование и изменение равнин с течением времени. Классификация равнин по абсолютной высоте. Определение относительной и абсолютной высоты равнин. Разнообразие гор по возрасту и строению. Классификация гор абсолютной высоте. Определение относительной и абсолютной высоты гор. Рельеф дна океанов. </w:t>
      </w:r>
      <w:r w:rsidRPr="00CE6DFE">
        <w:rPr>
          <w:rFonts w:ascii="Times New Roman" w:hAnsi="Times New Roman" w:cs="Times New Roman"/>
          <w:i/>
          <w:sz w:val="28"/>
          <w:szCs w:val="28"/>
        </w:rPr>
        <w:t>Рифтовые области, срединные океанические хребты, шельф, материковый склон. Методы изучения глубин Мирового океана. Исследователи подводных глубин и их открытия.</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картой «Имена на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2. Описание и нанесение на контурную карту географических объектов изученных маршрутов путешественников.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Определение зенитального положения Солнца в разные периоды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Определение координат географических объектов по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положения объектов относительно друг друга: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Определение направлений и расстояний по глобусу и карте.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Определение высот и глубин географических объектов с использованием шкалы высот и глубин.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Определение азимута.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Ориентирование на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Составление плана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Работа с коллекциями минералов, горных пород, полезных ископаемых.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Работа с картографическими источниками: нанесение элементов рельефа.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Описание элементов рельефа. Определение и объяснение изменений элементов рельефа своей местности под воздействием хозяйственной деятельности человека. </w:t>
      </w:r>
    </w:p>
    <w:p w:rsidR="00811335" w:rsidRPr="00CE6DFE" w:rsidRDefault="00811335" w:rsidP="00811335">
      <w:pPr>
        <w:spacing w:after="0" w:line="360" w:lineRule="auto"/>
        <w:ind w:firstLine="709"/>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географии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Гидросфера.</w:t>
      </w:r>
      <w:r w:rsidRPr="00CE6DFE">
        <w:rPr>
          <w:rFonts w:ascii="Times New Roman" w:hAnsi="Times New Roman" w:cs="Times New Roman"/>
          <w:sz w:val="28"/>
          <w:szCs w:val="28"/>
        </w:rPr>
        <w:t xml:space="preserve"> Строение гидросферы</w:t>
      </w:r>
      <w:r w:rsidRPr="00CE6DFE">
        <w:rPr>
          <w:rFonts w:ascii="Times New Roman" w:hAnsi="Times New Roman" w:cs="Times New Roman"/>
          <w:i/>
          <w:sz w:val="28"/>
          <w:szCs w:val="28"/>
        </w:rPr>
        <w:t xml:space="preserve">. Особенности Мирового круговорота воды. </w:t>
      </w:r>
      <w:r w:rsidRPr="00CE6DFE">
        <w:rPr>
          <w:rFonts w:ascii="Times New Roman" w:hAnsi="Times New Roman" w:cs="Times New Roman"/>
          <w:sz w:val="28"/>
          <w:szCs w:val="28"/>
        </w:rPr>
        <w:t xml:space="preserve">Мировой океан и его части. Свойства вод Мирового океана – температура и соленость. Движение воды в океане – волны, течения. Воды суши. Реки на географической карте и в природе: основные части речной системы, характер, питание и режим рек. Озера и их происхождение. Ледники. Горное и покровное оледенение, многолетняя мерзлота. Подземные воды. Межпластовые и грунтовые воды. Болота. Каналы. Водохранилища. </w:t>
      </w:r>
      <w:r w:rsidRPr="00CE6DFE">
        <w:rPr>
          <w:rFonts w:ascii="Times New Roman" w:hAnsi="Times New Roman" w:cs="Times New Roman"/>
          <w:i/>
          <w:sz w:val="28"/>
          <w:szCs w:val="28"/>
        </w:rPr>
        <w:t xml:space="preserve">Человек и гидросфера.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lastRenderedPageBreak/>
        <w:t>Атмосфера.</w:t>
      </w:r>
      <w:r w:rsidRPr="00CE6DFE">
        <w:rPr>
          <w:rFonts w:ascii="Times New Roman" w:hAnsi="Times New Roman" w:cs="Times New Roman"/>
          <w:sz w:val="28"/>
          <w:szCs w:val="28"/>
        </w:rPr>
        <w:t xml:space="preserve"> Строение воздушной оболочки Земли. Температура воздуха. Нагревание воздуха. Суточный и годовой ход температур и его графическое отображение. Среднесуточная, среднемесячная, среднегодовая температура. Зависимость температуры от географической широты. Тепловые пояса. Вода в атмосфере. Облака и атмосферные осадки. Атмосферное давление. Ветер. Постоянные и переменные ветра. </w:t>
      </w:r>
      <w:r w:rsidRPr="00CE6DFE">
        <w:rPr>
          <w:rFonts w:ascii="Times New Roman" w:hAnsi="Times New Roman" w:cs="Times New Roman"/>
          <w:i/>
          <w:sz w:val="28"/>
          <w:szCs w:val="28"/>
        </w:rPr>
        <w:t>Графическое отображение направления ветра</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Роза ветров</w:t>
      </w:r>
      <w:r w:rsidRPr="00CE6DFE">
        <w:rPr>
          <w:rFonts w:ascii="Times New Roman" w:hAnsi="Times New Roman" w:cs="Times New Roman"/>
          <w:sz w:val="28"/>
          <w:szCs w:val="28"/>
        </w:rPr>
        <w:t xml:space="preserve">. Циркуляция атмосферы. Влажность воздуха. Понятие погоды. </w:t>
      </w:r>
      <w:r w:rsidRPr="00CE6DFE">
        <w:rPr>
          <w:rFonts w:ascii="Times New Roman" w:hAnsi="Times New Roman" w:cs="Times New Roman"/>
          <w:i/>
          <w:sz w:val="28"/>
          <w:szCs w:val="28"/>
        </w:rPr>
        <w:t>Наблюдения и прогноз погоды. Метеостанция/метеоприборы (проведение наблюдений и измерений, фиксация результатов наблюдений, обработка результатов наблюдений).</w:t>
      </w:r>
      <w:r w:rsidRPr="00CE6DFE">
        <w:rPr>
          <w:rFonts w:ascii="Times New Roman" w:hAnsi="Times New Roman" w:cs="Times New Roman"/>
          <w:sz w:val="28"/>
          <w:szCs w:val="28"/>
        </w:rPr>
        <w:t xml:space="preserve"> Понятие климата. Погода и климат. Климатообразующие факторы. Зависимость климата от абсолютной высоты местности. Климаты Земли. Влияние климата </w:t>
      </w:r>
      <w:r w:rsidRPr="00CE6DFE">
        <w:rPr>
          <w:rFonts w:ascii="Times New Roman" w:hAnsi="Times New Roman" w:cs="Times New Roman"/>
          <w:i/>
          <w:sz w:val="28"/>
          <w:szCs w:val="28"/>
        </w:rPr>
        <w:t>на здоровье людей.</w:t>
      </w:r>
      <w:r w:rsidRPr="00CE6DFE">
        <w:rPr>
          <w:rFonts w:ascii="Times New Roman" w:hAnsi="Times New Roman" w:cs="Times New Roman"/>
          <w:sz w:val="28"/>
          <w:szCs w:val="28"/>
        </w:rPr>
        <w:t xml:space="preserve"> Человек и атмосфера.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Биосфера.</w:t>
      </w:r>
      <w:r w:rsidRPr="00CE6DFE">
        <w:rPr>
          <w:rFonts w:ascii="Times New Roman" w:hAnsi="Times New Roman" w:cs="Times New Roman"/>
          <w:sz w:val="28"/>
          <w:szCs w:val="28"/>
        </w:rPr>
        <w:t xml:space="preserve"> Биосфера – живая оболочка Земли. Особенности жизни в океане. Жизнь на поверхности суши: особенности распространения растений и животных в лесных и безлесных пространствах</w:t>
      </w:r>
      <w:r w:rsidRPr="00CE6DFE">
        <w:rPr>
          <w:rFonts w:ascii="Times New Roman" w:hAnsi="Times New Roman" w:cs="Times New Roman"/>
          <w:i/>
          <w:sz w:val="28"/>
          <w:szCs w:val="28"/>
        </w:rPr>
        <w:t>. Воздействие организмов на земные оболочки. Воздействие человека на природу. Охрана природы.</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 как среда жизни.</w:t>
      </w:r>
      <w:r w:rsidRPr="00CE6DFE">
        <w:rPr>
          <w:rFonts w:ascii="Times New Roman" w:hAnsi="Times New Roman" w:cs="Times New Roman"/>
          <w:sz w:val="28"/>
          <w:szCs w:val="28"/>
        </w:rPr>
        <w:t xml:space="preserve"> Понятие о географической оболочке. Взаимодействие оболочек Земли. Строение географической оболочки. Понятие о природном комплексе. Глобальные, региональные и локальные природные комплексы. Природные комплексы своей местности. Закономерности географической оболочки: географическая зональность и высотная поясность. Природные зоны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Человечество на Земле</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Земли. Расовый состав. Нации и народы планеты. Страны на карте мира.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Освоение Земли человеком</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Что изучают в курсе географии материков и океанов? Методы географических исследований и источники географической информации. Разнообразие современных карт. Важнейшие географические открытия и </w:t>
      </w:r>
      <w:r w:rsidRPr="00CE6DFE">
        <w:rPr>
          <w:rFonts w:ascii="Times New Roman" w:hAnsi="Times New Roman" w:cs="Times New Roman"/>
          <w:sz w:val="28"/>
          <w:szCs w:val="28"/>
        </w:rPr>
        <w:lastRenderedPageBreak/>
        <w:t xml:space="preserve">путешествия в </w:t>
      </w:r>
      <w:r w:rsidRPr="00CE6DFE">
        <w:rPr>
          <w:rFonts w:ascii="Times New Roman" w:hAnsi="Times New Roman" w:cs="Times New Roman"/>
          <w:i/>
          <w:sz w:val="28"/>
          <w:szCs w:val="28"/>
        </w:rPr>
        <w:t>древности (древние египтяне, греки, финикийцы, идеи и труды Парменида, Эратосфена, вклад Кратеса Малосского, Страбона).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эпоху Средневековья </w:t>
      </w:r>
      <w:r w:rsidRPr="00CE6DFE">
        <w:rPr>
          <w:rFonts w:ascii="Times New Roman" w:hAnsi="Times New Roman" w:cs="Times New Roman"/>
          <w:i/>
          <w:sz w:val="28"/>
          <w:szCs w:val="28"/>
        </w:rPr>
        <w:t>(норманны, М. Поло, А. Никитин, Б. Диаш, М. Бехайм, Х. Колумб, А. Веспуччи, Васко да Гама, Ф. Магеллан, Э. Кортес, Д. Кабот, Г. Меркатор, В. Баренц, Г. Гудзон, А. Тасман, С. Дежнев).</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Важнейшие географические открытия и путешествия в XVI–XIX вв. </w:t>
      </w:r>
      <w:r w:rsidRPr="00CE6DFE">
        <w:rPr>
          <w:rFonts w:ascii="Times New Roman" w:hAnsi="Times New Roman" w:cs="Times New Roman"/>
          <w:i/>
          <w:sz w:val="28"/>
          <w:szCs w:val="28"/>
        </w:rPr>
        <w:t>(А. Макензи, В. Атласов и Л. Морозко, С. Ремезов, В. Беринг и А. Чириков, Д. Кук, В.М. Головнин, Ф.П. Литке, С.О. Макаров, Н.Н. Миклухо-Маклай, М.В. Ломоносов, Г.И. Шелихов, П.П. Семенов-Тянь-Шанский, Н.М. Пржевальский. А. Гумбольдт, Э. Бонплан, Г.И. Лангсдорф и Н.Г. Рубцов, Ф.Ф. Беллинсгаузен и М.П. Лазарев, Д. Ливингстон, В.В. Юнкер, Е.П. Ковалевский, А.В. Елисеев, экспедиция на корабле “Челленджер”, Ф. Нансен, Р. Амундсен, Р. Скотт, Р. Пири и Ф. Кук).</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Важнейшие географические открытия и путешествия в XX веке </w:t>
      </w:r>
      <w:r w:rsidRPr="00CE6DFE">
        <w:rPr>
          <w:rFonts w:ascii="Times New Roman" w:hAnsi="Times New Roman" w:cs="Times New Roman"/>
          <w:i/>
          <w:sz w:val="28"/>
          <w:szCs w:val="28"/>
        </w:rPr>
        <w:t xml:space="preserve">(И.Д. Папанин, Н.И. Вавилов, Р. Амундсен, Р. Скотт, И.М. Сомов и А.Ф. Трешников (руководители 1 и 2 советской антарктической экспедиций), В.А. Обручев).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sz w:val="28"/>
          <w:szCs w:val="28"/>
        </w:rPr>
        <w:t xml:space="preserve">Описание и нанесение на контурную карту географических объектов одного из изученных маршрутов.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Работа с картографическими источниками: нанесение объектов гидрографии.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Описание объектов гидрографии.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Ведение дневника погоды.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Работа с метеоприборами (проведение наблюдений и измерений, фиксация результатов, обработка результатов наблюдений).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средних температур, амплитуды и построение графиков.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6. Работа с графическими и статистическими данными, построение розы ветров, диаграмм облачности и осадков по имеющимся данным, анализ полученных данных.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Решение задач на определение высоты местности по разности атмосферного давления, расчет температуры воздуха в зависимости от высоты местности.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природных комплексов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закономерности природы Земли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Литосфера и рельеф Земли.</w:t>
      </w:r>
      <w:r w:rsidRPr="00CE6DFE">
        <w:rPr>
          <w:rFonts w:ascii="Times New Roman" w:hAnsi="Times New Roman" w:cs="Times New Roman"/>
          <w:sz w:val="28"/>
          <w:szCs w:val="28"/>
        </w:rPr>
        <w:t xml:space="preserve"> История Земли как планеты. Литосферные плиты. Сейсмические пояса Земли. Строение земной коры. Типы земной коры, их отличия. Формирование современного рельефа Земли. </w:t>
      </w:r>
      <w:r w:rsidRPr="00CE6DFE">
        <w:rPr>
          <w:rFonts w:ascii="Times New Roman" w:hAnsi="Times New Roman" w:cs="Times New Roman"/>
          <w:i/>
          <w:sz w:val="28"/>
          <w:szCs w:val="28"/>
        </w:rPr>
        <w:t xml:space="preserve">Влияние строения земной коры на облик Земли.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b/>
          <w:sz w:val="28"/>
          <w:szCs w:val="28"/>
        </w:rPr>
        <w:t>Атмосфера и климаты Земли.</w:t>
      </w:r>
      <w:r w:rsidRPr="00CE6DFE">
        <w:rPr>
          <w:rFonts w:ascii="Times New Roman" w:hAnsi="Times New Roman" w:cs="Times New Roman"/>
          <w:sz w:val="28"/>
          <w:szCs w:val="28"/>
        </w:rPr>
        <w:t xml:space="preserve"> Распределение температуры, осадков, поясов атмосферного давления на Земле и их отражение на климатических картах. Разнообразие климата на Земле. Климатообразующие факторы. Характеристика воздушных масс Земли. Характеристика основных и переходных климатических поясов Земли. </w:t>
      </w:r>
      <w:r w:rsidRPr="00CE6DFE">
        <w:rPr>
          <w:rFonts w:ascii="Times New Roman" w:hAnsi="Times New Roman" w:cs="Times New Roman"/>
          <w:i/>
          <w:sz w:val="28"/>
          <w:szCs w:val="28"/>
        </w:rPr>
        <w:t xml:space="preserve">Влияние климатических условий на жизнь людей. Влияние современной хозяйственной деятельности людей на климат Земли. Расчет угла падения солнечных лучей в зависимости от географической широты, абсолютной высоты местности по разности атмосферного давления, расчет температуры воздуха тропосферы на заданной высоте, расчет средних значений (температуры воздуха, амплитуды и др. показателей).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Мировой океан – основная часть гидросферы.</w:t>
      </w:r>
      <w:r w:rsidRPr="00CE6DFE">
        <w:rPr>
          <w:rFonts w:ascii="Times New Roman" w:hAnsi="Times New Roman" w:cs="Times New Roman"/>
          <w:sz w:val="28"/>
          <w:szCs w:val="28"/>
        </w:rPr>
        <w:t xml:space="preserve"> Мировой океан и его части. Этапы изучения Мирового океана. Океанические течения. Система океанических течений. Тихий океан. Характерные черты природы океана и его отличительные особенности. Атлантический океан. Характерные черты </w:t>
      </w:r>
      <w:r w:rsidRPr="00CE6DFE">
        <w:rPr>
          <w:rFonts w:ascii="Times New Roman" w:hAnsi="Times New Roman" w:cs="Times New Roman"/>
          <w:sz w:val="28"/>
          <w:szCs w:val="28"/>
        </w:rPr>
        <w:lastRenderedPageBreak/>
        <w:t xml:space="preserve">природы океана и его отличительные особенности. Северный Ледовитый океан. Характерные черты природы океана и его отличительные особенности. Индийский океан. Характерные черты природы океана и его отличительные особенности.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Географическая оболочка.</w:t>
      </w:r>
      <w:r w:rsidRPr="00CE6DFE">
        <w:rPr>
          <w:rFonts w:ascii="Times New Roman" w:hAnsi="Times New Roman" w:cs="Times New Roman"/>
          <w:sz w:val="28"/>
          <w:szCs w:val="28"/>
        </w:rPr>
        <w:t xml:space="preserve"> Свойства и особенности строения географической оболочки. Общие географические закономерности целостность, зональность, ритмичность и их значение. Географическая зональность. Природные зоны Земли (выявление по картам зональности в природе материков). Высотная поясность.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Характеристика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Южные материки.</w:t>
      </w:r>
      <w:r w:rsidRPr="00CE6DFE">
        <w:rPr>
          <w:rFonts w:ascii="Times New Roman" w:hAnsi="Times New Roman" w:cs="Times New Roman"/>
          <w:sz w:val="28"/>
          <w:szCs w:val="28"/>
        </w:rPr>
        <w:t xml:space="preserve"> Особенности южных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Африка.</w:t>
      </w:r>
      <w:r w:rsidRPr="00CE6DFE">
        <w:rPr>
          <w:rFonts w:ascii="Times New Roman" w:hAnsi="Times New Roman" w:cs="Times New Roman"/>
          <w:sz w:val="28"/>
          <w:szCs w:val="28"/>
        </w:rPr>
        <w:t xml:space="preserve"> Географическое положение Африки и история исследования. Рельеф и полезные ископаемые. Климат и внутренние воды. Характеристика и оценка климата отдельных территорий Африки для жизни людей. Природные зоны Африки. Эндемики. Определение причин природного разнообразия материка. Население Африки, политическая карта.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Северной Африки (регион высоких гор, сурового климата, пустынь и оазисов, а также родина древних цивилизаций, современный район добычи нефти и газа).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Западной и Центральной Африки (регион саванн и непроходимых гилей, с развитой охотой на диких животных, эксплуатация местного населения на плантациях и при добыче полезных ископаемых).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Восточной Африки (регион вулканов и разломов, национальных парков, центр происхождения культурных растений и древних государств).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Особенности стран Южной Африки (регион гор причудливой формы и пустынь, с развитой мировой добычей алмазов и самой богатой страной континента (ЮАР)).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Австралия и Океания. </w:t>
      </w:r>
      <w:r w:rsidRPr="00CE6DFE">
        <w:rPr>
          <w:rFonts w:ascii="Times New Roman" w:hAnsi="Times New Roman" w:cs="Times New Roman"/>
          <w:sz w:val="28"/>
          <w:szCs w:val="28"/>
        </w:rPr>
        <w:t xml:space="preserve">Географическое положение, история исследования, особенности природы материка. Эндемики.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Австралийский Союз (географический уникум – страна-материк; самый маленький материк, но одна из крупнейших по территории стран мира; выделение особого культурного типа австралийско-новозеландского города, отсутствие соседства отсталых и развитых территорий, слабо связанных друг с другом; высокоразвитая экономика страны основывается на своих ресурсах).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Океания (уникальное природное образование – крупнейшее в мире скопление островов; специфические особенности трех островных групп: Меланезия – «черные острова» (так как проживающие здесь папуасы и меланезийцы имеют более темную кожу по сравнению с другими жителями Океании), Микронезия и Полинезия – «маленькие» и «многочисленные острова»).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Южная Америка. </w:t>
      </w:r>
      <w:r w:rsidRPr="00CE6DFE">
        <w:rPr>
          <w:rFonts w:ascii="Times New Roman" w:hAnsi="Times New Roman" w:cs="Times New Roman"/>
          <w:sz w:val="28"/>
          <w:szCs w:val="28"/>
        </w:rPr>
        <w:t xml:space="preserve">Географическое положение, история исследования и особенности рельефа материка. Климат и внутренние воды. Южная Америка – самый влажный материк. Природные зоны. Высотная поясность Анд. Эндемики. Изменение природы. Население Южной Америки (влияние испанской и португальской колонизации на жизнь коренного населения). Страны востока и запада материка (особенности образа жизни населения и хозяйственной деятельности).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Антарктида.</w:t>
      </w:r>
      <w:r w:rsidRPr="00CE6DFE">
        <w:rPr>
          <w:rFonts w:ascii="Times New Roman" w:hAnsi="Times New Roman" w:cs="Times New Roman"/>
          <w:sz w:val="28"/>
          <w:szCs w:val="28"/>
        </w:rPr>
        <w:t xml:space="preserve"> Антарктида – уникальный материк на Земле (самый холодный и удаленный, с шельфовыми ледниками и антарктическими оазисами). Освоение человеком Антарктиды. Цели международных исследований материка в 20-21 веке. Современные исследования и разработки в Антарктиде.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Северные материки. </w:t>
      </w:r>
      <w:r w:rsidRPr="00CE6DFE">
        <w:rPr>
          <w:rFonts w:ascii="Times New Roman" w:hAnsi="Times New Roman" w:cs="Times New Roman"/>
          <w:sz w:val="28"/>
          <w:szCs w:val="28"/>
        </w:rPr>
        <w:t xml:space="preserve">Особенности северных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Северная Америка.</w:t>
      </w:r>
      <w:r w:rsidRPr="00CE6DFE">
        <w:rPr>
          <w:rFonts w:ascii="Times New Roman" w:hAnsi="Times New Roman" w:cs="Times New Roman"/>
          <w:sz w:val="28"/>
          <w:szCs w:val="28"/>
        </w:rPr>
        <w:t xml:space="preserve"> Географическое положение, история открытия и исследования Северной Америки (Новый Свет). Особенности рельефа и полезные ископаемые. Климат, внутренние воды. Природные зоны. Меридиональное расположение природных зон на территории Северной Америки. Изменения природы под влиянием деятельности человека.  </w:t>
      </w:r>
      <w:r w:rsidRPr="00CE6DFE">
        <w:rPr>
          <w:rFonts w:ascii="Times New Roman" w:hAnsi="Times New Roman" w:cs="Times New Roman"/>
          <w:sz w:val="28"/>
          <w:szCs w:val="28"/>
        </w:rPr>
        <w:lastRenderedPageBreak/>
        <w:t xml:space="preserve">Эндемики. Особенности природы материка. Особенности населения (коренное население и потомки переселенцев).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Характеристика двух стран материка: Канады и Мексики. Описание США – как одной из ведущих стран современного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Евразия.</w:t>
      </w:r>
      <w:r w:rsidRPr="00CE6DFE">
        <w:rPr>
          <w:rFonts w:ascii="Times New Roman" w:hAnsi="Times New Roman" w:cs="Times New Roman"/>
          <w:sz w:val="28"/>
          <w:szCs w:val="28"/>
        </w:rPr>
        <w:t xml:space="preserve"> Географическое положение, история исследования материка. Рельеф и полезные ископаемые Евразии. Климатические особенности материка. Влияние климата на хозяйственную деятельность людей. Реки, озера материка. Многолетняя мерзлота, современное оледенение. Природные зоны материка. Эндемики.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Европа. Страны Северной Европы (население, образ жизни и культура региона, влияние моря и теплого течения на жизнь и хозяйственную деятельность людей).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Средней Европы (население, образ жизни и культура региона, высокое развитие стран региона, один из главных центров мировой экономики).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Европы (население, образ жизни и культура региона, благоприятные условия для развития хозяйства, поставщики сырья, сельскохозяйственной продукции и продовольствия в более развитые европейские страны).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Южной Европы (население, образ жизни и культура региона, влияние южного прибрежного положения на жизнь и хозяйственную деятельность людей (международный туризм, экспорт субтропических культур (цитрусовых, маслин)), продуктов их переработки (оливковое масло, консервы, соки), вывоз продукции легкой промышленности (одежды, обуви)).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Зарубежная Азия. Страны Юго-Западной Азии (особенности положения региона (на границе трех частей света), население, образ жизни и культура региона (центр возникновения двух мировых религий), специфичность природных условий и ресурсов и их отражение на жизни людей (наличие пустынь, оазисов, нефти и газа), горячая точка планеты).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Страны Центральной Азии (влияние большой площади территории, имеющей различные природные условия, на население (его неоднородность), образ жизни (постсоветское экономическое наследие, сложная политическая ситуация) и культуру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Восточной Азии (население (большая численность населения), образ жизни (влияние колониального и полуколониального прошлого, глубоких феодальных корней, периода длительной самоизоляции Японии и Китая) и культура региона (многообразие и тесное переплетение религий: даосизм и конфуцианство, буддизм и ламаизм, синтоизм, католицизм).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Страны Южной Азии (влияние рельефа на расселение людей (концентрация населения в плодородных речных долинах), население (большая численность и «молодость»), образ жизни (распространение сельского образа жизни (даже в городах) и культура региона (центр возникновения древних религий – буддизма и индуизма; одна из самых «бедных и голодных территорий мира»).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Страны Юго-Восточной Азии (использование выгодности положения в развитии стран региона (например, в Сингапуре расположены одни из самых крупных аэропортов и портов мира), население (главный очаг мировой эмиграции), образ жизни (характерны резкие различия в уровне жизни населения – от минимального в Мьянме до самого высокого в Сингапуре) и культура региона (влияние соседей на регион – двух мощных центров цивилизаций – Индии и Китая).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Взаимодействие природы и общества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Влияние закономерностей географической оболочки на жизнь и деятельность людей. Степень воздействия человека на природу на разных материках. Необходимость международного сотрудничества в использовании природы и ее охраны.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1. Описание основных компонентов природы океанов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Создание презентационных материалов об океанах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Описание основных компонентов природы материков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Описание природных зон Земли.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Создание презентационных материалов о материке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Прогнозирование перспективных путей рационального природопользования.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Территория России на карте мира</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Характеристика географического положения России. Водные пространства, омывающие территорию России. Государственные границы территории России. Россия на карте часовых поясов. Часовые зоны России. Местное, поясное время, его роль в хозяйстве и жизни людей. История освоения и заселения территории России в XI – XVI вв. История освоения и заселения территории России в XVII – XVIII вв. История освоения и заселения территории России в XIX – XXI вв.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Общая характеристика природы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Рельеф и полезные ископаемые России.</w:t>
      </w:r>
      <w:r w:rsidRPr="00CE6DFE">
        <w:rPr>
          <w:rFonts w:ascii="Times New Roman" w:hAnsi="Times New Roman" w:cs="Times New Roman"/>
          <w:sz w:val="28"/>
          <w:szCs w:val="28"/>
        </w:rPr>
        <w:t xml:space="preserve"> Геологическое строение территории России. Геохронологическая таблица. Тектоническое строение территории России. Основные формы рельефа России, взаимосвязь с тектоническими структурами. Факторы образования современного рельефа. Закономерности размещения полезных ископаемых на территории России. Изображение рельефа на картах разного масштаба. Построение профиля рельефа.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Климат России.</w:t>
      </w:r>
      <w:r w:rsidRPr="00CE6DFE">
        <w:rPr>
          <w:rFonts w:ascii="Times New Roman" w:hAnsi="Times New Roman" w:cs="Times New Roman"/>
          <w:sz w:val="28"/>
          <w:szCs w:val="28"/>
        </w:rPr>
        <w:t xml:space="preserve"> Характерные особенности климата России и климатообразующие факторы. Закономерности циркуляции воздушных масс </w:t>
      </w:r>
      <w:r w:rsidRPr="00CE6DFE">
        <w:rPr>
          <w:rFonts w:ascii="Times New Roman" w:hAnsi="Times New Roman" w:cs="Times New Roman"/>
          <w:sz w:val="28"/>
          <w:szCs w:val="28"/>
        </w:rPr>
        <w:lastRenderedPageBreak/>
        <w:t xml:space="preserve">на территории России (циклон, антициклон, атмосферный фронт). Закономерности распределения основных элементов климата на территории России. Суммарная солнечная радиация. Определение величин суммарной солнечной радиации на разных территориях России. Климатические пояса и типы климата России. Человек и климат. Неблагоприятные и опасные климатические явления. Прогноз и прогнозирование. Значение прогнозирования погоды. Работа с климатическими и синоптическими картами, картодиаграммами. Определение зенитального положения Солнца.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Внутренние воды России.</w:t>
      </w:r>
      <w:r w:rsidRPr="00CE6DFE">
        <w:rPr>
          <w:rFonts w:ascii="Times New Roman" w:hAnsi="Times New Roman" w:cs="Times New Roman"/>
          <w:sz w:val="28"/>
          <w:szCs w:val="28"/>
        </w:rPr>
        <w:t xml:space="preserve"> Разнообразие внутренних вод России. Особенности российских рек. Разнообразие рек России. Режим рек. Озера. Классификация озер. Подземные воды, болота, многолетняя мерзлота, ледники, каналы и крупные водохранилища. Водные ресурсы в жизни человека.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Почвы России.</w:t>
      </w:r>
      <w:r w:rsidRPr="00CE6DFE">
        <w:rPr>
          <w:rFonts w:ascii="Times New Roman" w:hAnsi="Times New Roman" w:cs="Times New Roman"/>
          <w:sz w:val="28"/>
          <w:szCs w:val="28"/>
        </w:rPr>
        <w:t xml:space="preserve"> Образование почв и их разнообразие на территории России. Почвообразующие факторы и закономерности распространения почв. Земельные и почвенные ресурсы России. Значение рационального использования и охраны почв.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Растительный и животный мир России</w:t>
      </w:r>
      <w:r w:rsidRPr="00CE6DFE">
        <w:rPr>
          <w:rFonts w:ascii="Times New Roman" w:hAnsi="Times New Roman" w:cs="Times New Roman"/>
          <w:sz w:val="28"/>
          <w:szCs w:val="28"/>
        </w:rPr>
        <w:t xml:space="preserve">. Разнообразие растительного и животного мира России. Охрана растительного и животного мира. Биологические ресурсы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Природно-территориальные комплексы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Природное районирование.</w:t>
      </w:r>
      <w:r w:rsidRPr="00CE6DFE">
        <w:rPr>
          <w:rFonts w:ascii="Times New Roman" w:hAnsi="Times New Roman" w:cs="Times New Roman"/>
          <w:sz w:val="28"/>
          <w:szCs w:val="28"/>
        </w:rPr>
        <w:t xml:space="preserve"> Природно-территориальные комплексы (ПТК): природные, природно-антропогенные и антропогенные. Природное районирование территории России. Природные зоны России. Зона арктических пустынь, тундры и лесотундры. Разнообразие лесов России: тайга, смешанные и широколиственные леса. Лесостепи, степи и полупустыни. Высотная поясность.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Численность населения. Характеристика половозрастной структуры населения России. Этнический состав населения России. Городское и </w:t>
      </w:r>
      <w:r w:rsidRPr="00CE6DFE">
        <w:rPr>
          <w:rFonts w:ascii="Times New Roman" w:hAnsi="Times New Roman" w:cs="Times New Roman"/>
          <w:sz w:val="28"/>
          <w:szCs w:val="28"/>
        </w:rPr>
        <w:lastRenderedPageBreak/>
        <w:t>сельское население. Миграции населения в России. Особенности географии рынка труда России.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 Определение географического положения и оценка его влияния на природу и жизнь людей 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Работа с картографическими источниками: нанесение особенностей географического положения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Оценивание динамики изменения границ России и их значения.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Написание эссе о роли русских землепроходцев и исследователей в освоении и изучении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Решение задач на определение разницы во времени различных территорий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Выявление взаимозависимостей тектонической структуры, формы рельефа, полезных ископаемых на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Работа с картографическими источниками: нанесение элементов рельефа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Описание элементов рельефа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Построение профиля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картографическими источниками: нанесение объектов гидрографии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11. Описание объектов гидрографии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Определение закономерностей распределения солнечной радиации, радиационного баланс, выявление особенностей распределения средних температур января и июля на территории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Распределение количества осадков на территории России, работа с климатограммами.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14. Описание характеристики климата своего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15. Составление прогноза погоды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16. Описание основных компонентов природы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17. Создание презентационных материалов о природе России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18. Сравнение особенностей природы отдельных регионов страны.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19. Определение видов особо охраняемых природных территорий России и их особенностей.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20. Определение, вычисление и сравнение показателей естественного прироста населения в разных частях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23. Определение видов и направлений внутренних и внешних миграций, объяснение причин, составление схемы.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24. Объяснение различий в обеспеченности трудовыми ресурсами отдельных регионов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г</w:t>
      </w:r>
      <w:r w:rsidRPr="00CE6DFE">
        <w:rPr>
          <w:rFonts w:ascii="Times New Roman" w:hAnsi="Times New Roman" w:cs="Times New Roman"/>
          <w:b/>
          <w:sz w:val="28"/>
          <w:szCs w:val="28"/>
        </w:rPr>
        <w:t>еографи</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Население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географии рынка труда России. Воспроизводство населения. Показатели рождаемости, смертности, естественного и миграционного прироста/убыли. Разнообразие этнического состава населения России. Миграции населения в России. Расселение и урбанизация. Расселение и урбанизация.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География своей местности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Географическое положение и рельеф. История освоения. Климатические особенности своего региона проживания. Реки и озера, каналы и водохранилища. Природные зоны. Характеристика основных природных комплексов своей местности. Природные ресурсы. Экологические проблемы и пути их решения. Особенности населения своего региона.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Хозяйство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Общая характеристика хозяйства. Географическое районирование.</w:t>
      </w:r>
      <w:r w:rsidRPr="00CE6DFE">
        <w:rPr>
          <w:rFonts w:ascii="Times New Roman" w:hAnsi="Times New Roman" w:cs="Times New Roman"/>
          <w:sz w:val="28"/>
          <w:szCs w:val="28"/>
        </w:rPr>
        <w:t xml:space="preserve"> Экономическая и социальная география в жизни современного общества. </w:t>
      </w:r>
      <w:r w:rsidRPr="00CE6DFE">
        <w:rPr>
          <w:rFonts w:ascii="Times New Roman" w:hAnsi="Times New Roman" w:cs="Times New Roman"/>
          <w:sz w:val="28"/>
          <w:szCs w:val="28"/>
        </w:rPr>
        <w:lastRenderedPageBreak/>
        <w:t>Понятие хозяйства. Отраслевая структура хозяйства. Сферы хозяйства. Этапы развития хозяйства. Этапы развития экономики России. Географическое районирование. Административно-территориальное устройство Российской Федерации.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Главные отрасли и межотраслевые комплексы.</w:t>
      </w:r>
      <w:r w:rsidRPr="00CE6DFE">
        <w:rPr>
          <w:rFonts w:ascii="Times New Roman" w:hAnsi="Times New Roman" w:cs="Times New Roman"/>
          <w:sz w:val="28"/>
          <w:szCs w:val="28"/>
        </w:rPr>
        <w:t xml:space="preserve"> Сельское хозяйство. Отраслевой состав сельского хозяйства. Растениеводство. Животноводство. Отраслевой состав животноводства. География животноводства. Агропромышленный комплекс. Состав АПК. Пищевая и легкая промышленность. Лесной комплекс. Состав комплекса. Основные места лесозаготовок. Целлюлозно-бумажная промышленность. Топливно-энергетический комплекс. Топливно-энергетический комплекс. Угольная промышленность. Нефтяная и газовая промышленность. Электроэнергетика. Типы электростанций. Особенности размещения электростанция. Единая энергосистема страны. Перспективы развития. Металлургический комплекс. Черная и цветная металлургия. Особенности размещения. Проблемы и перспективы развития отрасли. Машиностроительный комплекс. Специализация. Кооперирование. Связи с другими отраслями. Особенности размещения. ВПК. Отраслевые особенности военно-промышленного комплекса. Химическая промышленность. Состав отрасли. Особенности размещения. Перспективы развития. Транспорт. Виды транспорта. Значение для хозяйства. Транспортная сеть. Проблемы транспортного комплекса. Информационная инфраструктура. Информация и общество в современном мире. Типы телекоммуникационных сетей. Сфера обслуживания. Рекреационное хозяйство. Территориальное (географическое) разделение труда. </w:t>
      </w:r>
    </w:p>
    <w:p w:rsidR="00811335" w:rsidRPr="00CE6DFE" w:rsidRDefault="00811335" w:rsidP="00811335">
      <w:pPr>
        <w:spacing w:after="0" w:line="360" w:lineRule="auto"/>
        <w:ind w:firstLine="709"/>
        <w:jc w:val="both"/>
        <w:rPr>
          <w:rFonts w:ascii="Times New Roman" w:hAnsi="Times New Roman" w:cs="Times New Roman"/>
          <w:b/>
          <w:i/>
          <w:sz w:val="28"/>
          <w:szCs w:val="28"/>
        </w:rPr>
      </w:pPr>
      <w:r w:rsidRPr="00CE6DFE">
        <w:rPr>
          <w:rFonts w:ascii="Times New Roman" w:hAnsi="Times New Roman" w:cs="Times New Roman"/>
          <w:b/>
          <w:i/>
          <w:sz w:val="28"/>
          <w:szCs w:val="28"/>
        </w:rPr>
        <w:t xml:space="preserve">Хозяйство своей местности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Особенности ЭГП, природно-ресурсный потенциал, население и характеристика хозяйства своего региона. Особенности территориальной структуры хозяйства, специализация района. География важнейших отраслей хозяйства своей местности.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Районы России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Европейская часть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Центральная Россия: особенности формирования территории, ЭГП, природно-ресурсный потенциал, особенности населения, географический фактор в расселении, народные промыслы. Этапы развития хозяйства Центрального района. Хозяйство Центрального района. Специализация хозяйства. География важнейших отраслей хозяйства.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Города Центрального района. Древние города, промышленные и научные центры.</w:t>
      </w:r>
      <w:r w:rsidRPr="00CE6DFE">
        <w:rPr>
          <w:rFonts w:ascii="Times New Roman" w:hAnsi="Times New Roman" w:cs="Times New Roman"/>
          <w:sz w:val="28"/>
          <w:szCs w:val="28"/>
        </w:rPr>
        <w:t xml:space="preserve"> Функциональное значение городов. Москва – столица Российской Федерации.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Центрально-Черноземный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Волго-Вятский район: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Северо-Западный район: особенности ЭГП, природно-ресурсный потенциал, население, древние города района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Калининградская область: особенности ЭГП, природно-ресурсный потенциал, население и характеристика хозяйства. Рекреационное хозяйство района.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Моря Атлантического океана, омывающие Россию: транспортное значение, ресурсы</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Европейский Север: история освоения, особенности ЭГП, природно-ресурсный потенциал, население и характеристика хозяйства. Особенности </w:t>
      </w:r>
      <w:r w:rsidRPr="00CE6DFE">
        <w:rPr>
          <w:rFonts w:ascii="Times New Roman" w:hAnsi="Times New Roman" w:cs="Times New Roman"/>
          <w:sz w:val="28"/>
          <w:szCs w:val="28"/>
        </w:rPr>
        <w:lastRenderedPageBreak/>
        <w:t xml:space="preserve">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Поволжье: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Северный Кавказ: особенности ЭГП, природно-ресурсный потенциал, население и характеристика хозяйства. Рекреационное хозяйство. Особенности территориальной структуры хозяйства, специализация.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Южные моря России: транспортное значение,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Уральский район: особенности ЭГП, природно-ресурсный потенциал, этапы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Азиатская часть России. </w:t>
      </w:r>
      <w:r w:rsidRPr="00CE6DFE">
        <w:rPr>
          <w:rFonts w:ascii="Times New Roman" w:hAnsi="Times New Roman" w:cs="Times New Roman"/>
          <w:sz w:val="28"/>
          <w:szCs w:val="28"/>
        </w:rPr>
        <w:t xml:space="preserve">Западная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Моря Северного Ледовитого океана: транспортное значение, ресурсы.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Восточная Сибирь: особенности ЭГП, природно-ресурсный потенциал, этапы и проблемы освоения, население и характеристика хозяйства. Особенности территориальной структуры хозяйства, специализация района.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Моря Тихого океана: транспортное значение,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Дальний Восток: формирование территории, этапы и проблемы освоения, особенности ЭГП, природно-ресурсный потенциал, население и характеристика хозяйства. Особенности территориальной структуры хозяйства, специализация района. Роль территории Дальнего Востока в социально-экономическом развитии РФ. География важнейших отраслей хозяйства.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Крупные природные комплексы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Русская равнина (одна из крупнейших по площади равнин мира, древняя равнина; разнообразие рельефа; благоприятный климат; влияние западного переноса на увлажнение территории; разнообразие внутренних вод и ландшафтов).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 Русской равнины (пологая равнина, богатая полезными ископаемыми; влияние теплого течения на жизнь портовых городов; полярные ночь и день; особенности расселения населения (к речным долинам: переувлажненность, плодородие почв на заливных лугах, транспортные пути, рыбные ресурсы)).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Центр Русской равнины (всхолмленная равнина с возвышенностями; центр Русского государства, особенности ГП: на водоразделе (между бассейнами Черного, Балтийского, Белого и Каспийского морей).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Юг Русской равнины (равнина с оврагами и балками, на формирование которых повлияли и природные факторы (всхолмленность рельефа, легкоразмываемые грунты), и социально-экономические (чрезмерная вырубка лесов, распашка лугов); богатство почвенными (черноземы) и минеральными (железные руды) ресурсами и их влияние на природу, и жизнь людей).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Южные моря России: история освоения, особенности природы морей, ресурсы, значение.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Крым (географическое положение, история освоения полуострова, особенности природы (равнинная, предгорная и горная части; особенности </w:t>
      </w:r>
      <w:r w:rsidRPr="00CE6DFE">
        <w:rPr>
          <w:rFonts w:ascii="Times New Roman" w:hAnsi="Times New Roman" w:cs="Times New Roman"/>
          <w:sz w:val="28"/>
          <w:szCs w:val="28"/>
        </w:rPr>
        <w:lastRenderedPageBreak/>
        <w:t xml:space="preserve">климата; природные отличия территории полуострова; уникальность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Кавказ (предгорная и горная части; молодые горы с самой высокой точкой страны; особенности климата в западных и восточных частях; высотная поясность; природные отличия территории; уникальность природы Черноморского побережья).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(особенности географического положения; район древнего горообразования; богатство полезными ископаемыми; суровость климата на севере и влияние континентальности на юге; высотная поясность и широтная зональность).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Урал (изменение природных особенностей с запада на восток, с севера на юг).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Обобщение знаний по особенностям природы европейской части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Моря Северного Ледовитого океана: история освоения, особенности природы морей, ресурсы, значение. Северный морской путь.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(крупнейшая равнина мира; преобладающая высота рельефа; зависимость размещения внутренних вод от рельефа и от зонального соотношения тепла и влаги; природные зоны – размещение, влияние рельефа, наибольшая по площади, изменения в составе природных зон, сравнение состава природных зон с Русской равниной).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Западная Сибирь: природные ресурсы, проблемы рационального использования и экологические проблемы.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Средняя Сибирь (сложность и многообразие геологического строения, развитие физико-географических процессов (речные долины с хорошо выраженными террасами и многочисленные мелкие долины), климат резко континентальный, многолетняя мерзлота, характер полезных ископаемых и формирование природных комплексов).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Северо-Восточная Сибирь (разнообразие и контрастность рельефа (котловинность рельефа, горные хребты, переходящие в северные </w:t>
      </w:r>
      <w:r w:rsidRPr="00CE6DFE">
        <w:rPr>
          <w:rFonts w:ascii="Times New Roman" w:hAnsi="Times New Roman" w:cs="Times New Roman"/>
          <w:sz w:val="28"/>
          <w:szCs w:val="28"/>
        </w:rPr>
        <w:lastRenderedPageBreak/>
        <w:t xml:space="preserve">низменности; суровость климата; многолетняя мерзлота; реки и озера; влияние климата на природу;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Горы Южной Сибири (географическое положение, контрастный горный рельеф, континентальный климат и их влияние на особенности формирования природы района).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Алтай, Саяны, Прибайкалье, Забайкалье (особенности положения, геологическое строение и история развития, климат и внутренние воды, характерные типы почв,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Байкал. Уникальное творение природы. Особенности природы. Образование котловины. Байкал – как объект Всемирного природного наследия (уникальность, современные экологические проблемы и пути решения).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Дальний Восток (положение на Тихоокеанском побережье; сочетание горных хребтов и межгорных равнин; преобладание муссонного климата на юге и муссонообразного и морского на севере, распространение равнинных, лесных и тундровых, горно-лесных и гольцовых ландшафтов).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Чукотка, Приамурье, Приморье (географическое положение, история исследования, особенности природы).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Камчатка, Сахалин, Курильские острова (географическое положение, история исследования, особенности природы).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Россия в мире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Россия в современном мире (место России в мире по уровню экономического развития, участие в экономических и политических организациях). Россия в мировом хозяйстве (главные внешнеэкономические партнеры страны, структура и география экспорта и импорта товаров и услуг). Россия в мировой политике. Россия и страны СНГ.</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left="1276" w:firstLine="709"/>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Примерные темы практических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Работа с разными источниками информации: чтение и анализ диаграмм, графиков, схем, карт и статистических материалов для определения особенностей географии населения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2. Определение особенностей размещения крупных народов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3. Чтение и анализ половозрастных пирамид.</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4. Оценивание демографической ситуации России и отдельных ее территорий.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5. Определение величины миграционного прироста населения в разных частях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6. Оценивание уровня урбанизации отдельных регионов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7. Описание основных компонентов природы своей местности.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8. Создание презентационных материалов о природе, проблемах и особенностях населения своей местности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9. Работа с картографическими источниками: нанесение субъектов, экономических районов и федеральных округов РФ.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10. Работа с разными источниками информации: чтение и анализ диаграмм, графиков, схем, карт и статистических материалов для определения особенностей хозяйства России.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11. Сравнение двух и более экономических районов России по заданным характеристикам.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12. Создание презентационных материалов об экономических районах России на основе различных источников информации.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13. Составление картосхем и других графических материалов, отражающих экономические, политические и культурные взаимосвязи России с другими государствами.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w:t>
      </w:r>
      <w:r w:rsidRPr="00CE6DFE">
        <w:rPr>
          <w:rFonts w:ascii="Times New Roman" w:hAnsi="Times New Roman" w:cs="Times New Roman"/>
          <w:b/>
          <w:sz w:val="28"/>
          <w:szCs w:val="28"/>
        </w:rPr>
        <w:lastRenderedPageBreak/>
        <w:t xml:space="preserve">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«География».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освоение содержания образования по предмету «География»: </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текстом учебника, учебного пособия, научной/научно-популярной информацией (составить план, схему, заполнить таблицу, найти ответ на вопрос);</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учебного материала по памяти (с использованием опорных слов, понятий, инструкций, плана);</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определениями, свойствами и другими географическими понятиями;</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 рисунками, таблицами, картами, контурными картами, схемами, таблицами, цифровым материалом по конкретному заданию;</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помещения, местности по описанию или заданным параметрам;</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работа со справочными материалами, различными источниками информации, словарем терминов;</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конспектирование статей из дополнительного материала;</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анализ фактов и проблемных ситуаций, ошибок;</w:t>
      </w:r>
    </w:p>
    <w:p w:rsidR="00811335" w:rsidRPr="00CE6DFE" w:rsidRDefault="00811335" w:rsidP="00811335">
      <w:pPr>
        <w:numPr>
          <w:ilvl w:val="0"/>
          <w:numId w:val="68"/>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составление плана и последовательности действий.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r w:rsidRPr="00CE6DFE">
        <w:rPr>
          <w:rStyle w:val="c2"/>
          <w:rFonts w:ascii="Times New Roman" w:hAnsi="Times New Roman" w:cs="Times New Roman"/>
          <w:sz w:val="28"/>
          <w:szCs w:val="28"/>
        </w:rPr>
        <w:t xml:space="preserve">При </w:t>
      </w:r>
      <w:r w:rsidRPr="00CE6DFE">
        <w:rPr>
          <w:rStyle w:val="c5"/>
          <w:rFonts w:ascii="Times New Roman" w:hAnsi="Times New Roman" w:cs="Times New Roman"/>
          <w:bCs/>
          <w:iCs/>
          <w:sz w:val="28"/>
          <w:szCs w:val="28"/>
        </w:rPr>
        <w:t xml:space="preserve">работе над лексикой, в том числе научной терминологией курса </w:t>
      </w:r>
      <w:r w:rsidRPr="00CE6DFE">
        <w:rPr>
          <w:rStyle w:val="c2"/>
          <w:rFonts w:ascii="Times New Roman" w:hAnsi="Times New Roman" w:cs="Times New Roman"/>
          <w:sz w:val="28"/>
          <w:szCs w:val="28"/>
        </w:rPr>
        <w:t xml:space="preserve">(раскрытие значений новых слов, уточнение или расширение значений уже известных лексических единиц) </w:t>
      </w:r>
      <w:r w:rsidRPr="00CE6DFE">
        <w:rPr>
          <w:rStyle w:val="c5"/>
          <w:rFonts w:ascii="Times New Roman" w:hAnsi="Times New Roman" w:cs="Times New Roman"/>
          <w:bCs/>
          <w:iCs/>
          <w:sz w:val="28"/>
          <w:szCs w:val="28"/>
        </w:rPr>
        <w:t xml:space="preserve">необходимо включение слова в контекст.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w:t>
      </w:r>
      <w:r w:rsidRPr="00CE6DFE">
        <w:rPr>
          <w:rFonts w:ascii="Times New Roman" w:hAnsi="Times New Roman" w:cs="Times New Roman"/>
          <w:sz w:val="28"/>
          <w:szCs w:val="28"/>
          <w:shd w:val="clear" w:color="auto" w:fill="FFFFFF"/>
        </w:rPr>
        <w:lastRenderedPageBreak/>
        <w:t xml:space="preserve">обучающихся. </w:t>
      </w:r>
      <w:r w:rsidRPr="00CE6DFE">
        <w:rPr>
          <w:rFonts w:ascii="Times New Roman" w:hAnsi="Times New Roman" w:cs="Times New Roman"/>
          <w:sz w:val="28"/>
          <w:szCs w:val="28"/>
        </w:rPr>
        <w:t>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по предмету предусмотрен контроль знаний в различных формах. Тематика практических работ указана в содержании программы по годам обучения.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устный опрос в форме беседы, сообщение с опорой на план;</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тематическое тестирование;</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лабораторные и практические работы;</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зачеты;</w:t>
      </w:r>
    </w:p>
    <w:p w:rsidR="00811335" w:rsidRPr="00CE6DFE" w:rsidRDefault="00811335" w:rsidP="00811335">
      <w:pPr>
        <w:numPr>
          <w:ilvl w:val="0"/>
          <w:numId w:val="70"/>
        </w:numPr>
        <w:spacing w:after="0" w:line="360" w:lineRule="auto"/>
        <w:ind w:left="142" w:firstLine="567"/>
        <w:jc w:val="both"/>
        <w:rPr>
          <w:rFonts w:ascii="Times New Roman" w:hAnsi="Times New Roman" w:cs="Times New Roman"/>
          <w:sz w:val="28"/>
          <w:szCs w:val="28"/>
        </w:rPr>
      </w:pPr>
      <w:r w:rsidRPr="00CE6DFE">
        <w:rPr>
          <w:rFonts w:ascii="Times New Roman" w:hAnsi="Times New Roman" w:cs="Times New Roman"/>
          <w:sz w:val="28"/>
          <w:szCs w:val="28"/>
        </w:rPr>
        <w:t>индивидуальный контроль (дифференцированные карточки-задания, индивидуальные домашние задания).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знаний и умений, приобретенных обучающимися. Учебник содержит вопросы и задания для контроля усвоения учебного материала и практические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географии на конец учебного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5 класс «</w:t>
      </w:r>
      <w:r w:rsidRPr="00CE6DFE">
        <w:rPr>
          <w:rFonts w:ascii="Times New Roman" w:hAnsi="Times New Roman" w:cs="Times New Roman"/>
          <w:sz w:val="28"/>
          <w:szCs w:val="28"/>
        </w:rPr>
        <w:t>Развитие географических знаний о Земле. Земля во Вселенной. Изображение земной поверхности. Природа Земли</w:t>
      </w:r>
      <w:r w:rsidRPr="00CE6DFE">
        <w:rPr>
          <w:rFonts w:ascii="Times New Roman" w:hAnsi="Times New Roman" w:cs="Times New Roman"/>
          <w:i/>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6 класс «</w:t>
      </w:r>
      <w:r w:rsidRPr="00CE6DFE">
        <w:rPr>
          <w:rFonts w:ascii="Times New Roman" w:hAnsi="Times New Roman" w:cs="Times New Roman"/>
          <w:sz w:val="28"/>
          <w:szCs w:val="28"/>
        </w:rPr>
        <w:t>Оболочки Земли. Человечество на Земле</w:t>
      </w:r>
      <w:r w:rsidRPr="00CE6DFE">
        <w:rPr>
          <w:rFonts w:ascii="Times New Roman" w:hAnsi="Times New Roman" w:cs="Times New Roman"/>
          <w:i/>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7 класс</w:t>
      </w:r>
      <w:r w:rsidRPr="00CE6DFE">
        <w:rPr>
          <w:rFonts w:ascii="Times New Roman" w:hAnsi="Times New Roman" w:cs="Times New Roman"/>
          <w:sz w:val="28"/>
          <w:szCs w:val="28"/>
        </w:rPr>
        <w:t xml:space="preserve"> «Материки, океаны, народы и страны»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8 класс</w:t>
      </w:r>
      <w:r w:rsidRPr="00CE6DFE">
        <w:rPr>
          <w:rFonts w:ascii="Times New Roman" w:hAnsi="Times New Roman" w:cs="Times New Roman"/>
          <w:sz w:val="28"/>
          <w:szCs w:val="28"/>
        </w:rPr>
        <w:t xml:space="preserve"> «География России. Природа. Население»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9 класс</w:t>
      </w:r>
      <w:r w:rsidRPr="00CE6DFE">
        <w:rPr>
          <w:rFonts w:ascii="Times New Roman" w:hAnsi="Times New Roman" w:cs="Times New Roman"/>
          <w:sz w:val="28"/>
          <w:szCs w:val="28"/>
        </w:rPr>
        <w:t xml:space="preserve"> «География России. Хозяйство. Регионы»</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2.2.2.7. Математика</w:t>
      </w:r>
    </w:p>
    <w:p w:rsidR="00811335" w:rsidRPr="00CE6DFE" w:rsidRDefault="00811335" w:rsidP="00811335">
      <w:pPr>
        <w:spacing w:after="0" w:line="360" w:lineRule="auto"/>
        <w:ind w:firstLine="709"/>
        <w:jc w:val="both"/>
        <w:rPr>
          <w:rFonts w:ascii="Times New Roman" w:eastAsia="Times New Roman" w:hAnsi="Times New Roman" w:cs="Times New Roman"/>
          <w:color w:val="000000"/>
          <w:kern w:val="1"/>
          <w:sz w:val="28"/>
          <w:szCs w:val="28"/>
          <w:lang w:bidi="hi-IN"/>
        </w:rPr>
      </w:pPr>
      <w:r w:rsidRPr="00CE6DFE">
        <w:rPr>
          <w:rFonts w:ascii="Times New Roman" w:hAnsi="Times New Roman" w:cs="Times New Roman"/>
          <w:sz w:val="28"/>
          <w:szCs w:val="28"/>
        </w:rPr>
        <w:t xml:space="preserve">Учебный предмет «Математика» входит в предметную область «Математика и информатика». Он способствует </w:t>
      </w:r>
      <w:r w:rsidRPr="00CE6DFE">
        <w:rPr>
          <w:rFonts w:ascii="Times New Roman" w:eastAsia="Times New Roman" w:hAnsi="Times New Roman" w:cs="Times New Roman"/>
          <w:color w:val="000000"/>
          <w:kern w:val="1"/>
          <w:sz w:val="28"/>
          <w:szCs w:val="28"/>
          <w:lang w:bidi="hi-IN"/>
        </w:rPr>
        <w:t>развитию вычислительной культуры и логического мышления, формированию умения пользоваться алгоритмами, а также приобретению практических навыков, необходимых в повседневной жизни</w:t>
      </w:r>
      <w:r w:rsidRPr="00CE6DFE">
        <w:rPr>
          <w:rFonts w:ascii="Times New Roman" w:hAnsi="Times New Roman" w:cs="Times New Roman"/>
          <w:sz w:val="28"/>
          <w:szCs w:val="28"/>
        </w:rPr>
        <w:t xml:space="preserve"> обучающихся с ЗПР. Учебный предмет </w:t>
      </w:r>
      <w:r w:rsidRPr="00CE6DFE">
        <w:rPr>
          <w:rFonts w:ascii="Times New Roman" w:eastAsia="Times New Roman" w:hAnsi="Times New Roman" w:cs="Times New Roman"/>
          <w:color w:val="000000"/>
          <w:kern w:val="1"/>
          <w:sz w:val="28"/>
          <w:szCs w:val="28"/>
          <w:lang w:bidi="hi-IN"/>
        </w:rPr>
        <w:t>развивает мышление, пространственное воображение, функциональную грамотность, умения воспринимать и критически анализировать информацию, представленную в различных формах.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«Математика»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rPr>
        <w:t xml:space="preserve"> </w:t>
      </w:r>
      <w:r w:rsidRPr="00CE6DFE">
        <w:rPr>
          <w:rFonts w:ascii="Times New Roman" w:eastAsia="Calibri" w:hAnsi="Times New Roman" w:cs="Times New Roman"/>
          <w:sz w:val="28"/>
          <w:szCs w:val="28"/>
        </w:rPr>
        <w:t>Овладение учебным предметом «Математика» представляет определенную сложность для учащихся с ЗПР. У обучающихся с ЗПР наиболее выражены отставания в развитии словесно-логических форм мышления, поэтому абстрактные и отвлеченные категории им труднодоступны. В тоже время при специальном обучении школьники могут выполнять задания по алгоритму. Они восприимчивы к помощи, могут выполнить перенос на аналогичное задание усвоенного способа решения. Снижение развития мыслительных операций и замедленное становление логических действий приводят к недостаточной осмысленности совершаемых учебных действий. У школьников затруднены счетные вычисления, производимые в уме. В письменных вычислениях они могут пропускать один из промежуточных шагов. При работе с числовыми выражениями, вычислением их значения могут не удерживать правильный порядок действий. При упрощении, преобразовании выражений учащиеся с ЗПР не могут самостоятельно принять решение о последовательности выполнения действий. Конкретность мышления осложняет усвоения навыка решения уравнений, неравенств, системы уравнений. Им малодоступно совершение обратимых операций.</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Низкий уровень развития логических операций, недостаточная обобщенность мышления затрудняют изучение темы «Функции»: при </w:t>
      </w:r>
      <w:r w:rsidRPr="00CE6DFE">
        <w:rPr>
          <w:rFonts w:ascii="Times New Roman" w:eastAsia="Calibri" w:hAnsi="Times New Roman" w:cs="Times New Roman"/>
          <w:sz w:val="28"/>
          <w:szCs w:val="28"/>
        </w:rPr>
        <w:lastRenderedPageBreak/>
        <w:t xml:space="preserve">определение функциональной зависимости, при описании графической ситуации, используя геометрический, алгебраический, функциональный языки. Нередко учащиеся не видят разницы между областью определения функции и областью значений.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Решение задач сопряжено с трудностями оформления краткой записи, проведения анализа условия задачи, выделения существенного. Школьники с ЗПР затрудняются сделать умозаключение от общего к частному, нередко выбирают нерациональные способы решения, иногда ограничиваются манипуляциями с числами.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При изучении геометрического материала обучающиеся с ЗПР сталкиваются с трудностью делать логические выводы, строить последовательные рассуждения. Непрочные знания основных теорем геометрии приводит к ошибкам в решении геометрических задач. Школьники могут подменить формулу, неправильно применить теорему. К серьезным ошибкам в решении задач приводят недостаточно развитые пространственные представления. Им сложно выполнить чертеж к условию, в письменных работах они не могут привести объяснение к чертежу.</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 xml:space="preserve">Точность запоминания и воспроизведения учебного материала снижены по причине слабости мнестической деятельности, сужения объема памяти. Обучающимся с ЗПР требуется больше времени на закрепление материала, актуализация знаний по опоре при воспроизведении.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«Математика» необходима адаптация объема и характера учебного материала к познавательным возможностям учащихся с ЗПР. Следует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исключать отдельные трудные доказательства; теоретический материал рекомендуется изучать в процессе практической деятельности по решению задач. Органическое единство практической и умственной деятельности учащихся на уроках математики </w:t>
      </w:r>
      <w:r w:rsidRPr="00CE6DFE">
        <w:rPr>
          <w:rFonts w:ascii="Times New Roman" w:hAnsi="Times New Roman" w:cs="Times New Roman"/>
          <w:sz w:val="28"/>
          <w:szCs w:val="28"/>
        </w:rPr>
        <w:lastRenderedPageBreak/>
        <w:t>способствуют прочному и сознательному усвоению базисных математических знаний и умений.</w:t>
      </w:r>
    </w:p>
    <w:p w:rsidR="00811335" w:rsidRPr="00CE6DFE" w:rsidRDefault="00811335" w:rsidP="00811335">
      <w:pPr>
        <w:spacing w:after="0" w:line="360" w:lineRule="auto"/>
        <w:ind w:firstLine="709"/>
        <w:jc w:val="both"/>
        <w:rPr>
          <w:rFonts w:ascii="Times New Roman" w:hAnsi="Times New Roman" w:cs="Times New Roman"/>
        </w:rPr>
      </w:pPr>
      <w:r w:rsidRPr="00CE6DFE">
        <w:rPr>
          <w:rFonts w:ascii="Times New Roman" w:hAnsi="Times New Roman" w:cs="Times New Roman"/>
          <w:b/>
          <w:sz w:val="28"/>
          <w:szCs w:val="28"/>
        </w:rPr>
        <w:t>Целями</w:t>
      </w:r>
      <w:r w:rsidRPr="00CE6DFE">
        <w:rPr>
          <w:rFonts w:ascii="Times New Roman" w:hAnsi="Times New Roman" w:cs="Times New Roman"/>
          <w:sz w:val="28"/>
          <w:szCs w:val="28"/>
        </w:rPr>
        <w:t xml:space="preserve"> изучения предмета «Математика»</w:t>
      </w:r>
      <w:r w:rsidRPr="00CE6DFE">
        <w:rPr>
          <w:rFonts w:ascii="Times New Roman" w:hAnsi="Times New Roman" w:cs="Times New Roman"/>
        </w:rPr>
        <w:t xml:space="preserve"> </w:t>
      </w:r>
      <w:r w:rsidRPr="00CE6DFE">
        <w:rPr>
          <w:rFonts w:ascii="Times New Roman" w:hAnsi="Times New Roman" w:cs="Times New Roman"/>
          <w:sz w:val="28"/>
          <w:szCs w:val="28"/>
        </w:rPr>
        <w:t>являются:</w:t>
      </w:r>
      <w:r w:rsidRPr="00CE6DFE">
        <w:rPr>
          <w:rFonts w:ascii="Times New Roman" w:hAnsi="Times New Roman" w:cs="Times New Roman"/>
        </w:rPr>
        <w:t xml:space="preserve">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овладение системой математических знаний и умений, необходимых для применения в практической деятельности, изучения смежных дисциплин, продолжения образования;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интеллектуальное развитие, формирование качеств личности, необходимых человеку для полноценной жизни в современном обществе, свойственных математической деятельности: ясности и точности мысли, критичности мышления, интуиции, логического мышления, элементов алгоритмической культуры, пространственных представлений, способности к преодолению трудностей; </w:t>
      </w:r>
    </w:p>
    <w:p w:rsidR="00811335" w:rsidRPr="00CE6DFE" w:rsidRDefault="00811335" w:rsidP="00811335">
      <w:pPr>
        <w:pStyle w:val="a4"/>
        <w:numPr>
          <w:ilvl w:val="0"/>
          <w:numId w:val="82"/>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развитие высших психических функций, умение ориентироваться в задании, анализировать его, обдумывать и планировать предстоящую деятельность.</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Основные задачи:</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формировать у обучающихся навыки учебно-познавательной деятельности: планирование работы, поиск рациональных путей ее выполнения, осуществления самоконтроля;</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способствовать интеллектуальному развитию, формировать качества, необходимые человеку для полноценной жизни в современном обществе, свойственные математической деятельности: ясности и точности мысли, интуиции, пространственных представлений, способности к преодолению трудностей;</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формировать ключевые компетенции учащихся в рамках предметной области «Математика и информатика»; </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развивать понятийное мышления обучающихся;</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осуществлять коррекцию познавательных процессов обучающихся с ЗПР, необходимых для освоения программного материала по учебному предмету;</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предусматривать возможность компенсации образовательных дефицитов в освоении предшествующего программного материала у обучающихся с ЗПР и недостатков в их математическом развитии;</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сформировать устойчивый интерес учащихся к предмету;</w:t>
      </w:r>
    </w:p>
    <w:p w:rsidR="00811335" w:rsidRPr="00CE6DFE" w:rsidRDefault="00811335" w:rsidP="00811335">
      <w:pPr>
        <w:pStyle w:val="a4"/>
        <w:numPr>
          <w:ilvl w:val="0"/>
          <w:numId w:val="71"/>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выявлять и развивать математические и творческие способности.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«Математика» строится на создании оптимальных условий для усвоения программного материала обучающимися с ЗПР. Большое внимание уделяется отбору учебного материала в соответствии с принципом доступности при сохранении общего базового уровня, который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используя приемы актуализации (визуальная опора, памятка).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уменьшение объема теоретических сведений, вынесение отдельных тем или целых разделов в материалы для обзорного, ознакомительного изучения.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Изменения программы в V–IX классах.</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V и VI классах</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0"/>
          <w:szCs w:val="20"/>
        </w:rPr>
      </w:pPr>
      <w:r w:rsidRPr="00CE6DFE">
        <w:rPr>
          <w:rFonts w:ascii="Times New Roman" w:hAnsi="Times New Roman" w:cs="Times New Roman"/>
          <w:sz w:val="28"/>
          <w:szCs w:val="28"/>
        </w:rPr>
        <w:t>В ознакомительном плане дать следующие темы: «Равные фигуры», «Цилиндр, конус, шар», «Куб», «Прямоугольный параллелепипед», «Перемещение по координатной прямой», «Модуль числа»; «Масштаб» (изучается в курсе «География»); «Длина окружности», «Площадь круга», «Параллельные прямые», «Перпендикулярные прямые»,</w:t>
      </w:r>
      <w:r w:rsidRPr="00CE6DFE">
        <w:rPr>
          <w:rFonts w:ascii="Times New Roman" w:hAnsi="Times New Roman" w:cs="Times New Roman"/>
        </w:rPr>
        <w:t xml:space="preserve"> </w:t>
      </w:r>
      <w:r w:rsidRPr="00CE6DFE">
        <w:rPr>
          <w:rFonts w:ascii="Times New Roman" w:hAnsi="Times New Roman" w:cs="Times New Roman"/>
          <w:sz w:val="28"/>
          <w:szCs w:val="28"/>
        </w:rPr>
        <w:t>«Осевая и центральная симметрии» (изучается в курсе геометрии); «Комбинаторные задачи» (изучается в курсе алгебры); «</w:t>
      </w:r>
      <w:r w:rsidRPr="00CE6DFE">
        <w:rPr>
          <w:rFonts w:ascii="Times New Roman" w:eastAsia="Times New Roman" w:hAnsi="Times New Roman" w:cs="Times New Roman"/>
          <w:color w:val="000000"/>
          <w:sz w:val="28"/>
          <w:szCs w:val="28"/>
        </w:rPr>
        <w:t>Бесконечные периодические десятичные дроби. Десятичное приближение обыкновенной дроби» (изучается в курсе алгебры).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Уменьшить количество часов на следующие темы: «Длина отрезка», «Шкалы», «Переместительный и сочетательный законы умножения», «Запись произведения с буквенными множителями»; «Равные углы», «Развернутый и прямой угол».</w:t>
      </w:r>
    </w:p>
    <w:p w:rsidR="00811335" w:rsidRPr="00CE6DFE" w:rsidRDefault="00811335" w:rsidP="00811335">
      <w:pPr>
        <w:spacing w:after="0" w:line="360" w:lineRule="auto"/>
        <w:ind w:firstLine="709"/>
        <w:jc w:val="both"/>
        <w:rPr>
          <w:rFonts w:ascii="Times New Roman" w:hAnsi="Times New Roman" w:cs="Times New Roman"/>
          <w:sz w:val="28"/>
          <w:szCs w:val="28"/>
        </w:rPr>
      </w:pPr>
      <w:bookmarkStart w:id="152" w:name="_Hlk44271704"/>
      <w:r w:rsidRPr="00CE6DFE">
        <w:rPr>
          <w:rFonts w:ascii="Times New Roman" w:hAnsi="Times New Roman" w:cs="Times New Roman"/>
          <w:sz w:val="28"/>
          <w:szCs w:val="28"/>
        </w:rPr>
        <w:t xml:space="preserve">Высвободившиеся </w:t>
      </w:r>
      <w:bookmarkEnd w:id="152"/>
      <w:r w:rsidRPr="00CE6DFE">
        <w:rPr>
          <w:rFonts w:ascii="Times New Roman" w:hAnsi="Times New Roman" w:cs="Times New Roman"/>
          <w:sz w:val="28"/>
          <w:szCs w:val="28"/>
        </w:rPr>
        <w:t>часы можно использовать на повторение (в начале и конце учебного года), на изучение наиболее трудных и значимых тем: в V классе – на решение уравнений, умножение и деление десятичных дробей, измерение углов; в VI классе – действия с положительными и отрицательными числами, решение уравнений, сложение и вычитание чисел, содержащих целую и дробную часть, на умножение и деление обыкновенных дробей.</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дать темы: «Формулы», «Доказательство тождеств», «График функции», «Прямая пропорциональность», «Линейное уравнение с двумя неизвестными», «График линейного уравнения с двумя переменными», «Рациональные числа. Иррациональные числа», «Нахождение приближенных значений квадратного корня. Функция у =</w:t>
      </w:r>
      <m:oMath>
        <m:rad>
          <m:radPr>
            <m:degHide m:val="1"/>
            <m:ctrlPr>
              <w:rPr>
                <w:rFonts w:ascii="Cambria Math" w:hAnsi="Cambria Math" w:cs="Times New Roman"/>
                <w:i/>
                <w:sz w:val="28"/>
                <w:szCs w:val="28"/>
              </w:rPr>
            </m:ctrlPr>
          </m:radPr>
          <m:deg/>
          <m:e>
            <m:r>
              <w:rPr>
                <w:rFonts w:ascii="Cambria Math" w:hAnsi="Cambria Math" w:cs="Times New Roman"/>
                <w:sz w:val="28"/>
                <w:szCs w:val="28"/>
              </w:rPr>
              <m:t>х</m:t>
            </m:r>
          </m:e>
        </m:rad>
      </m:oMath>
      <w:r w:rsidRPr="00CE6DFE">
        <w:rPr>
          <w:rFonts w:ascii="Times New Roman" w:hAnsi="Times New Roman" w:cs="Times New Roman"/>
          <w:sz w:val="28"/>
          <w:szCs w:val="28"/>
        </w:rPr>
        <w:t xml:space="preserve">   и ее график», «Погрешность и точность приближения», «Четные и нечетные функции», «Функция у=х</w:t>
      </w:r>
      <w:r w:rsidRPr="00CE6DFE">
        <w:rPr>
          <w:rFonts w:ascii="Times New Roman" w:hAnsi="Times New Roman" w:cs="Times New Roman"/>
          <w:sz w:val="28"/>
          <w:szCs w:val="28"/>
          <w:vertAlign w:val="superscript"/>
        </w:rPr>
        <w:t>n</w:t>
      </w:r>
      <w:r w:rsidRPr="00CE6DFE">
        <w:rPr>
          <w:rFonts w:ascii="Times New Roman" w:hAnsi="Times New Roman" w:cs="Times New Roman"/>
          <w:sz w:val="28"/>
          <w:szCs w:val="28"/>
        </w:rPr>
        <w:t>», «Функция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ее график и свойства.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«Уравнение с двумя переменными и его график», «Графический способ решения системы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«Свойства квадратичной функции», «Элементы комбинаторики».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рекомендуется использовать: для лучшей проработки наиболее важных тем курса: «Решение уравнений», «Решение систем уравнений», «Совместные действия с дробями», «Применение свойств арифметического квадратного корня»; на повторение, решение задач, преобразование выражений, а также на закрепление изученного материала.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Следует основное внимание уделить практической направленности курса, исключив и упростив наиболее сложный для восприятия теоретический материал. На уроках геометрии необходимо максимально использовать наглядные средства обучения, больше проводить практических работ с учащимися, решать задачи. </w:t>
      </w:r>
      <w:r w:rsidRPr="00CE6DFE">
        <w:rPr>
          <w:rFonts w:ascii="Times New Roman" w:hAnsi="Times New Roman" w:cs="Times New Roman"/>
          <w:sz w:val="28"/>
          <w:szCs w:val="28"/>
          <w:lang w:val="en-US"/>
        </w:rPr>
        <w:t>C</w:t>
      </w:r>
      <w:r w:rsidRPr="00CE6DFE">
        <w:rPr>
          <w:rFonts w:ascii="Times New Roman" w:hAnsi="Times New Roman" w:cs="Times New Roman"/>
          <w:sz w:val="28"/>
          <w:szCs w:val="28"/>
        </w:rPr>
        <w:t>троить решение задач при постоянном обращении к наглядности – рисункам и чертежам.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Ознакомительно дать темы: «Теоремы и доказательство. Аксиомы», «Доказательство от противного», «Существование и единственность перпендикуляра к прямой», «Метод геометрических мест», «Теорема Фалеса», «Изменение тригонометрических функций при возрастании угла», «Формулы для радиусов вписанных и описанных окружностей правильных многоугольников», «Уравнение прямой», «Движение», «Свойства движения».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Уменьшить количество часов на изучение тем: «Основные задачи на построение с помощью циркуля и линейки», «Декартовы координаты на плоскости», «Решение треугольников», «Подобие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 программы следует исключить раздел «Элементы стереометрии».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Высвободившиеся часы использовать на решение задач и повторение.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Арифметика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Натуральные числа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Ряд натуральных чисел. Десятичная запись натуральных чисел.</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Координатный луч. Шкала.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натуральных чисел. Сложение и вычитание натуральных чисел. Свойства сложения.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Умножение и деление натуральных чисел. Свойства умножения. Деление с остатком. Степень числа с натуральным показателем.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Дробные числа и действия над ними.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Обыкновенные дроби. Правильные и неправильные дроби. Смешанные числа.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Сравнение обыкновенных дробей. Арифметические действия с обыкновенными дробями.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Десятичные дроби. Сравнение и округление десятичных дробей. Арифметические действия с десятичными дробями. Прикидки результатов вычислений.</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Проценты. Нахождение процентов от числа. Нахождение числа по его процентам.</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Величины. Зависимости между величинами.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Единицы длины, площади, объёма, массы, времени, скорости.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Примеры зависимостей между величинами. Представление зависимостей в виде формул. Вычисления по формулам.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Числовые и буквенные выражения</w:t>
      </w:r>
      <w:r w:rsidRPr="00CE6DFE">
        <w:rPr>
          <w:rFonts w:ascii="Times New Roman" w:hAnsi="Times New Roman" w:cs="Times New Roman"/>
          <w:sz w:val="28"/>
          <w:szCs w:val="28"/>
        </w:rPr>
        <w:t>.</w:t>
      </w:r>
      <w:r w:rsidRPr="00CE6DFE">
        <w:rPr>
          <w:rFonts w:ascii="Times New Roman" w:hAnsi="Times New Roman" w:cs="Times New Roman"/>
          <w:i/>
          <w:sz w:val="28"/>
          <w:szCs w:val="28"/>
        </w:rPr>
        <w:t xml:space="preserve"> Уравнения.</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Числовые выражения. Значение числового выражения. Порядок действий в числовых выражениях. Буквенные выражения. Формулы.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Уравнения. Решение текстовых задач с помощью уравнений.</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Элементы статистики, вероятности. </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Комбинаторные задачи</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Среднее арифметическое. Среднее значение величины.</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Геометрические фигуры. Измерения геометрических величин.</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Отрезок. Построение отрезка. Длина отрезка, ломаной. Измерение длины отрезка, построение отрезка заданной длины. Периметр многоугольника. Плоскость. Прямая. Луч.</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Угол. Виды углов. Градусная мера угла. Измерение и построение углов с помощью транспортира.</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Прямоугольник. Квадрат. Треугольник. Виды треугольников</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Равенство фигур. Площадь прямоугольника и квадрата. Ось симметрии фигуры.</w:t>
      </w:r>
    </w:p>
    <w:p w:rsidR="00811335" w:rsidRPr="00CE6DFE" w:rsidRDefault="00811335" w:rsidP="00811335">
      <w:pPr>
        <w:pStyle w:val="a4"/>
        <w:numPr>
          <w:ilvl w:val="0"/>
          <w:numId w:val="72"/>
        </w:numPr>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Наглядные представления о пространственных фигурах: прямоугольный параллелепипед, куб, пирамида. Объём прямоугольного параллелепипеда и куба.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Математика в историческом развитии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Римская система счисления. Позиционные системы счисления. Обозначение цифр в Древней Руси. Старинные меры длины. Введение метра как единицы длины. Метрическая система мер в России, в Европе. История формирования математических символов. Дроби в Вавилоне, Египте, Риме, на Руси. Открытие десятичных дробей. Мир простых чисел. Золотое сечение. Число нуль. Л.Ф. Магницкий. П.Л. Чебышев. А.Н. Колмогоров.</w:t>
      </w:r>
    </w:p>
    <w:p w:rsidR="00811335" w:rsidRPr="00CE6DFE" w:rsidRDefault="00811335" w:rsidP="00811335">
      <w:pPr>
        <w:spacing w:after="0" w:line="360" w:lineRule="auto"/>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6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Арифметика. Натуральные числа</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Делители и кратные натурального числа. Наибольший общий делитель. Наименьшее общее кратное. Признаки делимости на </w:t>
      </w:r>
      <w:r w:rsidRPr="00CE6DFE">
        <w:rPr>
          <w:rFonts w:ascii="Times New Roman" w:eastAsia="Times New Roman" w:hAnsi="Times New Roman" w:cs="Times New Roman"/>
          <w:i/>
          <w:iCs/>
          <w:color w:val="000000"/>
          <w:sz w:val="28"/>
          <w:szCs w:val="28"/>
        </w:rPr>
        <w:t>2, </w:t>
      </w:r>
      <w:r w:rsidRPr="00CE6DFE">
        <w:rPr>
          <w:rFonts w:ascii="Times New Roman" w:eastAsia="Times New Roman" w:hAnsi="Times New Roman" w:cs="Times New Roman"/>
          <w:color w:val="000000"/>
          <w:sz w:val="28"/>
          <w:szCs w:val="28"/>
        </w:rPr>
        <w:t>на 3, на 5, на 9, на 10.</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Простые и составные числа. Разложение чисел на простые множители.</w:t>
      </w:r>
    </w:p>
    <w:p w:rsidR="00811335" w:rsidRPr="00CE6DFE" w:rsidRDefault="00811335" w:rsidP="00811335">
      <w:pPr>
        <w:numPr>
          <w:ilvl w:val="0"/>
          <w:numId w:val="73"/>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Дроби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Обыкновенные дроби. Основное свойство дроби. Нахождение дроби от числа. Нахождение числа по значению его дроби. Правильные и неправильные дроби. Смешанные числа.</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Сравнение обыкновенных дробей и смешанных чисел. Арифметические действия с обыкновенными дробями и смешанными числами.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Десятичные дроби. Представление десятичной дроби в виде обыкновенной дроби и обыкновенной в виде десятичной. Бесконечные периодические десятичные дроби. Десятичное приближение обыкновенной дроби.</w:t>
      </w:r>
    </w:p>
    <w:p w:rsidR="00811335" w:rsidRPr="00CE6DFE" w:rsidRDefault="00811335" w:rsidP="00811335">
      <w:pPr>
        <w:numPr>
          <w:ilvl w:val="0"/>
          <w:numId w:val="74"/>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Отношение. Процентное отношение двух чисел. Деление числа в данном отношении. Масштаб.</w:t>
      </w:r>
    </w:p>
    <w:p w:rsidR="00811335" w:rsidRPr="00CE6DFE" w:rsidRDefault="00811335" w:rsidP="0081133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Пропорция. Основное свойство пропорции. Прямая и обратная пропорциональные зависимости.</w:t>
      </w:r>
    </w:p>
    <w:p w:rsidR="00811335" w:rsidRPr="00CE6DFE" w:rsidRDefault="00811335" w:rsidP="00811335">
      <w:pPr>
        <w:numPr>
          <w:ilvl w:val="0"/>
          <w:numId w:val="75"/>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Решение текстовых задач арифметическими способами.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Рациональные числа</w:t>
      </w:r>
    </w:p>
    <w:p w:rsidR="00811335" w:rsidRPr="00CE6DFE" w:rsidRDefault="00811335" w:rsidP="0081133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Положительные, отрицательные числа и число 0.</w:t>
      </w:r>
    </w:p>
    <w:p w:rsidR="00811335" w:rsidRPr="00CE6DFE" w:rsidRDefault="00811335" w:rsidP="00811335">
      <w:pPr>
        <w:numPr>
          <w:ilvl w:val="0"/>
          <w:numId w:val="76"/>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Противоположные числа. Модуль числа.</w:t>
      </w:r>
    </w:p>
    <w:p w:rsidR="00811335" w:rsidRPr="00CE6DFE" w:rsidRDefault="00811335" w:rsidP="00811335">
      <w:pPr>
        <w:numPr>
          <w:ilvl w:val="0"/>
          <w:numId w:val="77"/>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Целые числа. Рациональные числа. Сравнение рациональных чисел. Арифметические действия с рациональными числами. Свойства сложения и умножения рациональных чисел.</w:t>
      </w:r>
    </w:p>
    <w:p w:rsidR="00811335" w:rsidRPr="00CE6DFE" w:rsidRDefault="00811335" w:rsidP="00811335">
      <w:pPr>
        <w:numPr>
          <w:ilvl w:val="0"/>
          <w:numId w:val="78"/>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Координатная прямая. Координатная плоскость.</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Числовые и буквенные выражения. Уравнения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Буквенные выражения. Раскрытие скобок. Подобные слагаемые, приведение подобных слагаемых. Формулы.</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Уравнения. Корень уравнения. Основные свойства уравнений. Решение текстовых задач с помощью уравнений.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Элементы статистики, вероятности. Комбинаторные задачи</w:t>
      </w:r>
    </w:p>
    <w:p w:rsidR="00811335" w:rsidRPr="00CE6DFE" w:rsidRDefault="00811335" w:rsidP="00811335">
      <w:pPr>
        <w:numPr>
          <w:ilvl w:val="0"/>
          <w:numId w:val="80"/>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lastRenderedPageBreak/>
        <w:t>Случайное событие. Достоверное и невозможное события. Вероятность случайного события. Решение комбинаторных задач. Диаграммы.</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Геометрические фигуры.</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Окружность и круг. Длина окружности.</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Равенство фигур. Понятие и свойства площади. Площадь прямоугольника и квадрата. Площадь круга. Ось симметрии фигуры.</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Наглядные представления о пространственных фигурах: цилиндр, конус, шар, сфера. Примеры развёрток многогранников, цилиндра, конуса. Понятие и свойства объёма.</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Взаимное расположение двух прямых. Перпендикулярные прямые. Параллельные прямые.</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0"/>
          <w:szCs w:val="20"/>
        </w:rPr>
      </w:pPr>
      <w:r w:rsidRPr="00CE6DFE">
        <w:rPr>
          <w:rFonts w:ascii="Times New Roman" w:eastAsia="Times New Roman" w:hAnsi="Times New Roman" w:cs="Times New Roman"/>
          <w:color w:val="000000"/>
          <w:sz w:val="28"/>
          <w:szCs w:val="28"/>
        </w:rPr>
        <w:t>Осевая и центральная симметрии.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0"/>
          <w:szCs w:val="20"/>
        </w:rPr>
      </w:pPr>
      <w:r w:rsidRPr="00CE6DFE">
        <w:rPr>
          <w:rFonts w:ascii="Times New Roman" w:eastAsia="Times New Roman" w:hAnsi="Times New Roman" w:cs="Times New Roman"/>
          <w:i/>
          <w:color w:val="000000"/>
          <w:sz w:val="28"/>
          <w:szCs w:val="28"/>
        </w:rPr>
        <w:t>Математика в историческом развитии</w:t>
      </w:r>
    </w:p>
    <w:p w:rsidR="00811335" w:rsidRPr="00CE6DFE" w:rsidRDefault="00811335" w:rsidP="00811335">
      <w:pPr>
        <w:shd w:val="clear" w:color="auto" w:fill="FFFFFF"/>
        <w:spacing w:after="0" w:line="360" w:lineRule="auto"/>
        <w:ind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Дроби в Вавилоне, Египте, Риме, на Руси. Открытие десятичных дробей. Мир простых чисел. Золотое сечение. Число нуль. Появление отрицательных чисел. Л.Ф. Магницкий. П.Л. Чебышев. А.Н. Колмогоров.</w:t>
      </w:r>
    </w:p>
    <w:p w:rsidR="00811335" w:rsidRPr="00CE6DFE" w:rsidRDefault="00811335" w:rsidP="00811335">
      <w:pPr>
        <w:spacing w:after="0" w:line="360" w:lineRule="auto"/>
        <w:ind w:firstLine="709"/>
        <w:jc w:val="center"/>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Выражения, тождества, уравнения </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выражения. Выражение с переменными. Сравнение выражений.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преобразования выражений. Свойства действий над числами. Тождества. Тождественные преобразования выражений.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Уравнение, корень уравнения. Линейное уравнение с одной переменной. Решение текстовых задач методом составления уравнений.</w:t>
      </w:r>
    </w:p>
    <w:p w:rsidR="00811335" w:rsidRPr="00CE6DFE" w:rsidRDefault="00811335" w:rsidP="00811335">
      <w:pPr>
        <w:numPr>
          <w:ilvl w:val="0"/>
          <w:numId w:val="81"/>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eastAsia="Times New Roman" w:hAnsi="Times New Roman" w:cs="Times New Roman"/>
          <w:color w:val="000000"/>
          <w:sz w:val="28"/>
          <w:szCs w:val="28"/>
        </w:rPr>
        <w:t xml:space="preserve"> Статистические характеристики</w:t>
      </w:r>
      <w:r w:rsidRPr="00CE6DFE">
        <w:rPr>
          <w:rFonts w:ascii="Times New Roman" w:hAnsi="Times New Roman" w:cs="Times New Roman"/>
          <w:sz w:val="28"/>
          <w:szCs w:val="28"/>
        </w:rPr>
        <w:t>. Среднее арифметическое, размах, мода. Медиана как статистическая характеристика.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lastRenderedPageBreak/>
        <w:t xml:space="preserve">Функции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функции. Вычисление значений функции по формуле. График функции.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Прямая пропорциональность и ее график.</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Линейная функция и её график. Взаимное расположение графиков линейных функций.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натуральным показателем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степени с натуральным показателем. Умножение и деление степеней. Возведении в степень произведения и степени.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Одночлен и его стандартный вид. Умножение одночленов. Возведение одночлена в степень. Функции у=х2, у=х3 и их графики.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Многочлены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Многочлен и его стандартный вид. Сложение и вычитание многочленов. Умножение одночлена на многочлен. Вынесение общего множителя за скобки.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многочлена на множители. Разложение многочлена на множители способом группировки.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Формулы сокращенного умножения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hAnsi="Times New Roman" w:cs="Times New Roman"/>
          <w:sz w:val="28"/>
          <w:szCs w:val="28"/>
        </w:rPr>
      </w:pPr>
      <w:r w:rsidRPr="00CE6DFE">
        <w:rPr>
          <w:rFonts w:ascii="Times New Roman" w:hAnsi="Times New Roman" w:cs="Times New Roman"/>
          <w:sz w:val="28"/>
          <w:szCs w:val="28"/>
        </w:rPr>
        <w:t>Возведение в квадрат и в куб суммы и разности двух выражений. Разложение на множители с помощью формул квадрата суммы и квадрата разности.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разности двух выражений на их сумму. Разложение разности квадратов на множители. Разложение на множители суммы и разности кубов.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Преобразование целого выражения в многочлен. Применение различных способов для разложения на множители.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Системы линейных уравнений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Линейное уравнение с двумя переменными. График линейного уравнения с двумя переменными. Системы линейных уравнений с двумя переменными.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Способ подстановки. Способ сложения. Решение задач с помощью систем уравнений.</w:t>
      </w:r>
    </w:p>
    <w:p w:rsidR="00811335" w:rsidRPr="00CE6DFE" w:rsidRDefault="00811335" w:rsidP="00811335">
      <w:pPr>
        <w:shd w:val="clear" w:color="auto" w:fill="FFFFFF"/>
        <w:spacing w:after="0" w:line="360" w:lineRule="auto"/>
        <w:ind w:left="710"/>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Основные свойства простейших геометрических фигур</w:t>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Начальные понятия планиметрии. Геометрические фигуры. Точка и прямая. Отрезок, длина отрезка и её свойства. Полуплоскость. Полупрямая.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Угол. Откладывание отрезков и углов.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Треугольник. Существование треугольника равного данному. Параллельные прямые. Теоремы и доказательства. Аксиомы.</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Смежные углы. Вертикальные углы. Перпендикулярные прямые. Биссектриса угла.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Признаки равенства треугольников.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Первый признак равенства треугольников по двум сторонам и углу между ними. Второй признак равенства треугольников по стороне и прилежащим к ней углам.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Равнобедренный треугольник. Медианы, биссектрисы и высоты треугольника. Свойства медианы равнобедренного треугольника.</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Третий признак равенства треугольников по трем сторонам.</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Сумма углов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Параллельность прямых. Углы, образованные при пересечении двух прямых секущей. Признак параллельности прямых. Свойство углов, образованных при пересечении параллельных прямых секущей.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Сумма углов треугольника. Внешние углы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Прямоугольный треугольник. Существование и единственность перпендикуляра к прямой.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Геометрические построения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Окружность. Окружность, описанная около треугольника. Касательная к окружности и её свойства. Окружность, вписанная в треугольник.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Построение треугольника с данными сторонами. Построение угла, равного данному. Построение биссектрисы угла. Деление отрезка пополам. Построение перпендикулярной прямой.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Геометрическое место точек. Метод геометрических мест.</w:t>
      </w:r>
    </w:p>
    <w:p w:rsidR="00811335" w:rsidRPr="00CE6DFE" w:rsidRDefault="00811335" w:rsidP="00811335">
      <w:pPr>
        <w:shd w:val="clear" w:color="auto" w:fill="FFFFFF"/>
        <w:spacing w:after="0" w:line="360" w:lineRule="auto"/>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(четвертый год обучения на уровне основного общего образования)</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Алгебра</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Рациональные дроби</w:t>
      </w:r>
      <w:r w:rsidRPr="00CE6DFE">
        <w:rPr>
          <w:rFonts w:ascii="Times New Roman" w:eastAsia="Times New Roman" w:hAnsi="Times New Roman" w:cs="Times New Roman"/>
          <w:i/>
          <w:color w:val="000000"/>
        </w:rPr>
        <w:footnoteReference w:id="7"/>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Рациональные выражения. Основное свойство дроби. Сокращение дробей.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Сложение и вычитание рациональных дробей с одинаковыми знаменателями. Сложение и вычитание рациональных дробей с разными знаменателями.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Умножение дробей. Возведение рациональной дроби в степень. Деление дробей. Тождественные преобразования рациональных выражений. Функция у = </w:t>
      </w:r>
      <m:oMath>
        <m:f>
          <m:fPr>
            <m:ctrlPr>
              <w:rPr>
                <w:rFonts w:ascii="Cambria Math" w:eastAsia="Times New Roman" w:hAnsi="Cambria Math" w:cs="Times New Roman"/>
                <w:color w:val="000000"/>
                <w:sz w:val="28"/>
                <w:szCs w:val="28"/>
              </w:rPr>
            </m:ctrlPr>
          </m:fPr>
          <m:num>
            <m:r>
              <w:rPr>
                <w:rFonts w:ascii="Cambria Math" w:eastAsia="Times New Roman" w:hAnsi="Cambria Math" w:cs="Times New Roman"/>
                <w:color w:val="000000"/>
                <w:sz w:val="28"/>
                <w:szCs w:val="28"/>
              </w:rPr>
              <m:t>k</m:t>
            </m:r>
          </m:num>
          <m:den>
            <m:r>
              <m:rPr>
                <m:sty m:val="p"/>
              </m:rPr>
              <w:rPr>
                <w:rFonts w:ascii="Cambria Math" w:eastAsia="Times New Roman" w:hAnsi="Cambria Math" w:cs="Times New Roman"/>
                <w:color w:val="000000"/>
                <w:sz w:val="28"/>
                <w:szCs w:val="28"/>
              </w:rPr>
              <m:t>х</m:t>
            </m:r>
          </m:den>
        </m:f>
      </m:oMath>
      <w:r w:rsidRPr="00CE6DFE">
        <w:rPr>
          <w:rFonts w:ascii="Times New Roman" w:eastAsia="Times New Roman" w:hAnsi="Times New Roman" w:cs="Times New Roman"/>
          <w:color w:val="000000"/>
          <w:sz w:val="28"/>
          <w:szCs w:val="28"/>
        </w:rPr>
        <w:t xml:space="preserve"> и её график.</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корни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Рациональные и иррациональные числа. Квадратные корни. Арифметический квадратный корень. Уравнение х</w:t>
      </w:r>
      <w:r w:rsidRPr="00CE6DFE">
        <w:rPr>
          <w:rFonts w:ascii="Times New Roman" w:eastAsia="Times New Roman" w:hAnsi="Times New Roman" w:cs="Times New Roman"/>
          <w:color w:val="000000"/>
          <w:sz w:val="28"/>
          <w:szCs w:val="28"/>
          <w:vertAlign w:val="superscript"/>
        </w:rPr>
        <w:t xml:space="preserve">2 </w:t>
      </w:r>
      <w:r w:rsidRPr="00CE6DFE">
        <w:rPr>
          <w:rFonts w:ascii="Times New Roman" w:eastAsia="Times New Roman" w:hAnsi="Times New Roman" w:cs="Times New Roman"/>
          <w:color w:val="000000"/>
          <w:sz w:val="28"/>
          <w:szCs w:val="28"/>
        </w:rPr>
        <w:t xml:space="preserve">= а. Нахождение приближенных значений квадратного корня. Функция у = </w:t>
      </w:r>
      <m:oMath>
        <m:rad>
          <m:radPr>
            <m:degHide m:val="1"/>
            <m:ctrlPr>
              <w:rPr>
                <w:rFonts w:ascii="Cambria Math" w:eastAsia="Times New Roman" w:hAnsi="Cambria Math" w:cs="Times New Roman"/>
                <w:color w:val="000000"/>
                <w:sz w:val="28"/>
                <w:szCs w:val="28"/>
              </w:rPr>
            </m:ctrlPr>
          </m:radPr>
          <m:deg/>
          <m:e>
            <m:r>
              <m:rPr>
                <m:sty m:val="p"/>
              </m:rPr>
              <w:rPr>
                <w:rFonts w:ascii="Cambria Math" w:eastAsia="Times New Roman" w:hAnsi="Cambria Math" w:cs="Times New Roman"/>
                <w:color w:val="000000"/>
                <w:sz w:val="28"/>
                <w:szCs w:val="28"/>
              </w:rPr>
              <m:t>х</m:t>
            </m:r>
          </m:e>
        </m:rad>
      </m:oMath>
      <w:r w:rsidRPr="00CE6DFE">
        <w:rPr>
          <w:rFonts w:ascii="Times New Roman" w:eastAsia="Times New Roman" w:hAnsi="Times New Roman" w:cs="Times New Roman"/>
          <w:color w:val="000000"/>
          <w:sz w:val="28"/>
          <w:szCs w:val="28"/>
        </w:rPr>
        <w:t xml:space="preserve">  и её график.</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Квадратный корень из произведения и дроби. Квадратный корень из степени.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Вынесение множителя за знак корня. Внесение множителя под знак корня. Преобразование выражений, содержащих квадратные корни.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Квадратные уравнения.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Неполные квадратные уравнения. Формула корней квадратного уравнения. Решение задач с помощью квадратных уравнений. Теорема Виета.</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Решение дробных рациональных уравнений. Решение задач с помощью рациональных уравнений.</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Неравенства с одной переменной и их системы</w:t>
      </w:r>
      <w:r w:rsidRPr="00CE6DFE">
        <w:rPr>
          <w:rFonts w:ascii="Times New Roman" w:eastAsia="Times New Roman" w:hAnsi="Times New Roman" w:cs="Times New Roman"/>
          <w:color w:val="000000"/>
        </w:rPr>
        <w:footnoteReference w:customMarkFollows="1" w:id="8"/>
        <w:sym w:font="Symbol" w:char="F02A"/>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Числовые неравенства и их свойства. Сложение и умножение числовых неравенств. Погрешность и точность приближения.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Пересечение и объединение множеств. Числовые промежутки. Решение неравенства с одной переменной. Решение систем неравенств с одной переменной.</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Степень с целым показателем. Элементы статистики.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степени с целым отрицательным показателем. Свойства степени с целым показателем. Стандартный вид числа.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Начальные сведения об организации статистических исследований. Сбор и группировка статистических данных. Наглядное представление статистической информации. Круговые диаграммы, полигон, гистограмма.</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Четырехугольники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Определение четырехугольника. Параллелограмм и его свойства. Признаки параллелограмма.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Прямоугольник, ромб, квадрат и их свойства. Теорема Фалеса. Средняя линия треугольника.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Трапеция. Средняя линия трапеции. Пропорциональные отрезки. Замечательные точки в треугольнике.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Теорема Пифагора</w:t>
      </w:r>
      <w:r w:rsidRPr="00CE6DFE">
        <w:rPr>
          <w:rFonts w:ascii="Times New Roman" w:eastAsia="Times New Roman" w:hAnsi="Times New Roman" w:cs="Times New Roman"/>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Косинус угла. Теорема Пифагора.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Неравенство треугольника. Перпендикуляр и наклонная. Соотношение между сторонами и углами в прямоугольном треугольнике.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Основные тригонометрические тождества. Значения синуса, косинуса, тангенса и котангенса некоторых углов.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Декартовы координаты на плоскости</w:t>
      </w:r>
      <w:r w:rsidRPr="00CE6DFE">
        <w:rPr>
          <w:rFonts w:ascii="Times New Roman" w:eastAsia="Times New Roman" w:hAnsi="Times New Roman" w:cs="Times New Roman"/>
          <w:i/>
          <w:color w:val="000000"/>
        </w:rPr>
        <w:footnoteReference w:customMarkFollows="1" w:id="9"/>
        <w:sym w:font="Symbol" w:char="F02A"/>
      </w:r>
      <w:r w:rsidRPr="00CE6DFE">
        <w:rPr>
          <w:rFonts w:ascii="Times New Roman" w:eastAsia="Times New Roman" w:hAnsi="Times New Roman" w:cs="Times New Roman"/>
          <w:i/>
          <w:color w:val="000000"/>
          <w:sz w:val="28"/>
          <w:szCs w:val="28"/>
        </w:rPr>
        <w:t xml:space="preserve">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Прямоугольная система координат на плоскости. Координаты середины отрезка. Расстояние между точками. Уравнения прямой и окружности.  Координаты точки пересечения прямых.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Расположение прямой относительно системы координат. Угловой коэффициент в уравнение прямой. График линейной функции. Пересечение прямой с окружностью.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Синус, косинус, тангенс и котангенс для любого угла от 0° до 180°.</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i/>
          <w:color w:val="000000"/>
          <w:sz w:val="28"/>
          <w:szCs w:val="28"/>
        </w:rPr>
        <w:t>Движение</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Движение и его свойства. Симметрия относительно точки. Симметрия относительно прямой. Поворот. Параллельный перенос и его свойства. Сонаправленность полупрямых. Равенство фигур. </w:t>
      </w:r>
    </w:p>
    <w:p w:rsidR="00811335" w:rsidRPr="00CE6DFE" w:rsidRDefault="00811335" w:rsidP="00811335">
      <w:pPr>
        <w:shd w:val="clear" w:color="auto" w:fill="FFFFFF"/>
        <w:spacing w:after="0" w:line="360" w:lineRule="auto"/>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 xml:space="preserve">Векторы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Вектор. Абсолютная величина и направление вектора. Равенство векторов. Координаты вектора. Сложение векторов. Сложение сил.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Умножение вектора на число. Разложение вектора по двум неколлинеарным векторам. Скалярное произведение векторов. Разложение вектора по координатным осям.</w:t>
      </w:r>
    </w:p>
    <w:p w:rsidR="00811335" w:rsidRPr="00CE6DFE" w:rsidRDefault="00811335" w:rsidP="00811335">
      <w:pPr>
        <w:spacing w:after="0" w:line="360" w:lineRule="auto"/>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м</w:t>
      </w:r>
      <w:r w:rsidRPr="00CE6DFE">
        <w:rPr>
          <w:rFonts w:ascii="Times New Roman" w:hAnsi="Times New Roman" w:cs="Times New Roman"/>
          <w:b/>
          <w:sz w:val="28"/>
          <w:szCs w:val="28"/>
        </w:rPr>
        <w:t>атематик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(пятый год обучения на уровне основного общего образования)</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 xml:space="preserve">Алгебра </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Квадратичная функция</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Функция. Область определения и область значений функции. Свойства функций.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Квадратный трехчлен. Разложение квадратного трехчлена на множители.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hAnsi="Times New Roman" w:cs="Times New Roman"/>
          <w:sz w:val="28"/>
          <w:szCs w:val="28"/>
        </w:rPr>
        <w:t>Функция у =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Графики функций у= ах</w:t>
      </w:r>
      <w:r w:rsidRPr="00CE6DFE">
        <w:rPr>
          <w:rFonts w:ascii="Times New Roman" w:hAnsi="Times New Roman" w:cs="Times New Roman"/>
          <w:sz w:val="28"/>
          <w:szCs w:val="28"/>
          <w:vertAlign w:val="superscript"/>
        </w:rPr>
        <w:t>2</w:t>
      </w:r>
      <w:r w:rsidRPr="00CE6DFE">
        <w:rPr>
          <w:rFonts w:ascii="Times New Roman" w:hAnsi="Times New Roman" w:cs="Times New Roman"/>
          <w:sz w:val="28"/>
          <w:szCs w:val="28"/>
        </w:rPr>
        <w:t xml:space="preserve"> + n и у=а(х-m)</w:t>
      </w:r>
      <w:r w:rsidRPr="00CE6DFE">
        <w:rPr>
          <w:rFonts w:ascii="Times New Roman" w:hAnsi="Times New Roman" w:cs="Times New Roman"/>
          <w:sz w:val="28"/>
          <w:szCs w:val="28"/>
          <w:vertAlign w:val="superscript"/>
        </w:rPr>
        <w:t>2</w:t>
      </w:r>
      <w:r w:rsidRPr="00CE6DFE">
        <w:rPr>
          <w:rFonts w:ascii="Times New Roman" w:eastAsia="Times New Roman" w:hAnsi="Times New Roman" w:cs="Times New Roman"/>
          <w:color w:val="000000"/>
          <w:sz w:val="28"/>
          <w:szCs w:val="28"/>
        </w:rPr>
        <w:t>. Построение графика квадратичной функции.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Функция у = х</w:t>
      </w:r>
      <w:r w:rsidRPr="00CE6DFE">
        <w:rPr>
          <w:rFonts w:ascii="Times New Roman" w:eastAsia="Times New Roman" w:hAnsi="Times New Roman" w:cs="Times New Roman"/>
          <w:color w:val="000000"/>
          <w:sz w:val="28"/>
          <w:szCs w:val="28"/>
          <w:vertAlign w:val="superscript"/>
          <w:lang w:val="en-US"/>
        </w:rPr>
        <w:t>n</w:t>
      </w:r>
      <w:r w:rsidRPr="00CE6DFE">
        <w:rPr>
          <w:rFonts w:ascii="Times New Roman" w:eastAsia="Times New Roman" w:hAnsi="Times New Roman" w:cs="Times New Roman"/>
          <w:color w:val="000000"/>
          <w:sz w:val="28"/>
          <w:szCs w:val="28"/>
        </w:rPr>
        <w:t>. Корень n-й степени.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одной переменной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Целое уравнение и его корни. Дробные рациональные уравнения.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Решение неравенств второй степени с одной переменной. Решение неравенств методом интервалов.</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Уравнения и неравенства с двумя переменными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Уравнение с двумя переменными и его график. Графический способ решения систем уравнений. Решение систем уравнений второй степени. Решение задач с помощью систем уравнений второй степени.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Неравенства с двумя переменными. Системы неравенств с двумя переменными.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Арифметическая и геометрическая прогрессии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Последовательности. Арифметическая прогрессия. Формула n-го члена арифметической прогрессии. Сумма первых n членов арифметической прогрессии.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Геометрическая прогрессия. Формула n-го члена геометрической прогрессии. Сумма первых n членов геометрической прогрессии.</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Элементы комбинаторики и теории вероятностей</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Примеры комбинаторных задач. Перестановки. Размещения. Сочетания.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Относительная частота случайного события. Вероятность равновозможных событий.</w:t>
      </w:r>
    </w:p>
    <w:p w:rsidR="00811335" w:rsidRPr="00CE6DFE" w:rsidRDefault="00811335" w:rsidP="00811335">
      <w:pPr>
        <w:shd w:val="clear" w:color="auto" w:fill="FFFFFF"/>
        <w:spacing w:after="0" w:line="360" w:lineRule="auto"/>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Геометрия</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Подобие фигур</w:t>
      </w:r>
      <w:r w:rsidRPr="00CE6DFE">
        <w:rPr>
          <w:rFonts w:ascii="Times New Roman" w:eastAsia="Times New Roman" w:hAnsi="Times New Roman" w:cs="Times New Roman"/>
          <w:i/>
          <w:color w:val="000000"/>
        </w:rPr>
        <w:footnoteReference w:customMarkFollows="1" w:id="10"/>
        <w:sym w:font="Symbol" w:char="F02A"/>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 гомотетии и подобии фигур.</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 xml:space="preserve">Признак подобия треугольников по двум углам. Признак подобия по двум сторонам и углу между ними. Признак подобия треугольников по трем сторонам. Подобие прямоугольных треугольников.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Углы, вписанные в окружность. Пропорциональность отрезков хорд и секущих окружности. Измерение углов, связанных с окружностью.</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Решение треугольников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Теорема синусов. Теорема косинусов. Соотношение между углами треугольника и противолежащими сторонами. Решение треугольников.</w:t>
      </w:r>
    </w:p>
    <w:p w:rsidR="00811335" w:rsidRPr="00CE6DFE" w:rsidRDefault="00811335" w:rsidP="00811335">
      <w:pPr>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i/>
          <w:color w:val="000000"/>
          <w:sz w:val="28"/>
          <w:szCs w:val="28"/>
        </w:rPr>
        <w:t>Многоугольники</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Ломаная. Выпуклые многоугольники. Правильные многоугольники. Формулы для радиусов вписанных и описанных окружностей правильных многоугольников.</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Построение некоторых правильных многоугольников. Вписанные и описанные правильные четырехугольники. Подобие правильных выпуклых многоугольников. Длина окружности. Радианная мера угла.</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Площади фигур</w:t>
      </w:r>
      <w:r w:rsidRPr="00CE6DFE">
        <w:rPr>
          <w:rFonts w:ascii="Times New Roman" w:hAnsi="Times New Roman" w:cs="Times New Roman"/>
          <w:i/>
          <w:sz w:val="28"/>
          <w:szCs w:val="28"/>
          <w:vertAlign w:val="superscript"/>
        </w:rPr>
        <w:t>*</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площади. Площадь прямоугольника. Площадь треугольника. Площадь параллелограмма. Площадь трапеции. </w:t>
      </w:r>
    </w:p>
    <w:p w:rsidR="00811335" w:rsidRPr="00CE6DFE" w:rsidRDefault="00811335" w:rsidP="00811335">
      <w:pPr>
        <w:numPr>
          <w:ilvl w:val="0"/>
          <w:numId w:val="79"/>
        </w:numPr>
        <w:shd w:val="clear" w:color="auto" w:fill="FFFFFF"/>
        <w:spacing w:after="0" w:line="360" w:lineRule="auto"/>
        <w:ind w:left="0" w:firstLine="710"/>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Формулы для радиусов вписанной и описанной окружностей треугольника. Площадь подобных фигур. Площади круга.</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«Математика»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контрольные работы, самостоятельные работы, зачеты, математические диктанты, практические работы, письменный ответ по индивидуальным карточкам-заданиям, тестирование.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адаптацию предлагаемого обучающемуся тестового (контрольно-оценочного) материала: использование устных и письменных </w:t>
      </w:r>
      <w:r w:rsidRPr="00CE6DFE">
        <w:rPr>
          <w:rFonts w:ascii="Times New Roman" w:hAnsi="Times New Roman" w:cs="Times New Roman"/>
          <w:sz w:val="28"/>
          <w:szCs w:val="28"/>
        </w:rPr>
        <w:lastRenderedPageBreak/>
        <w:t xml:space="preserve">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5 класс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Тема. Натуральные числа.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sz w:val="28"/>
          <w:szCs w:val="28"/>
        </w:rPr>
        <w:t>. Тема. Сложение и вычитание натуральных чисел. Числовые и буквенные выражения. Формулы.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sz w:val="28"/>
          <w:szCs w:val="28"/>
        </w:rPr>
        <w:t>. Тема. Уравнение. Угол. Многоугольник.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sz w:val="28"/>
          <w:szCs w:val="28"/>
        </w:rPr>
        <w:t>. Тема. Умножение и деление натуральных чисел. Свойства умножения. Порядок действий в числовых выражениях.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Тема. Деление с остатком. Площадь прямоугольника. Прямоугольный параллелепипед и его объем. Комбинаторные задачи.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Тема. Обыкновенные дроби.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7</w:t>
      </w:r>
      <w:r w:rsidRPr="00CE6DFE">
        <w:rPr>
          <w:rFonts w:ascii="Times New Roman" w:hAnsi="Times New Roman" w:cs="Times New Roman"/>
          <w:sz w:val="28"/>
          <w:szCs w:val="28"/>
        </w:rPr>
        <w:t>. Тема. Понятие о десятичной дроби. Сравнение, округление, сложение и вычитание десятичных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8</w:t>
      </w:r>
      <w:r w:rsidRPr="00CE6DFE">
        <w:rPr>
          <w:rFonts w:ascii="Times New Roman" w:hAnsi="Times New Roman" w:cs="Times New Roman"/>
          <w:sz w:val="28"/>
          <w:szCs w:val="28"/>
        </w:rPr>
        <w:t>. Тема. Умножение и деление десятичных дробей. Арифметические действия с десятичными дробями.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9</w:t>
      </w:r>
      <w:r w:rsidRPr="00CE6DFE">
        <w:rPr>
          <w:rFonts w:ascii="Times New Roman" w:hAnsi="Times New Roman" w:cs="Times New Roman"/>
          <w:sz w:val="28"/>
          <w:szCs w:val="28"/>
        </w:rPr>
        <w:t>. Тема. Среднее арифметическое. Проценты.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10</w:t>
      </w:r>
      <w:r w:rsidRPr="00CE6DFE">
        <w:rPr>
          <w:rFonts w:ascii="Times New Roman" w:hAnsi="Times New Roman" w:cs="Times New Roman"/>
          <w:sz w:val="28"/>
          <w:szCs w:val="28"/>
        </w:rPr>
        <w:t>. Тема. Итоговая контрольная работа.</w:t>
      </w:r>
    </w:p>
    <w:p w:rsidR="00811335"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6 класс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12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Делимость натуральных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Сравнение, сложение и вычитание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Умножение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Тема. Деление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Отношения и пропорции. Процентное отношение двух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№6</w:t>
      </w:r>
      <w:r w:rsidRPr="00CE6DFE">
        <w:rPr>
          <w:rFonts w:ascii="Times New Roman" w:hAnsi="Times New Roman" w:cs="Times New Roman"/>
          <w:sz w:val="28"/>
          <w:szCs w:val="28"/>
        </w:rPr>
        <w:t>. Тема. Прямая и обратная пропорциональные зависимости. Окружность и круг.  Вероятность   случайного события.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Рациональные числа. Сравнение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Тема. Сложение и вычитание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Тема. Умножение и деление рациональных чисел.</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№10</w:t>
      </w:r>
      <w:r w:rsidRPr="00CE6DFE">
        <w:rPr>
          <w:rFonts w:ascii="Times New Roman" w:hAnsi="Times New Roman" w:cs="Times New Roman"/>
          <w:sz w:val="28"/>
          <w:szCs w:val="28"/>
        </w:rPr>
        <w:t>. Тема. Решение уравнений и задач с помощью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№11</w:t>
      </w:r>
      <w:r w:rsidRPr="00CE6DFE">
        <w:rPr>
          <w:rFonts w:ascii="Times New Roman" w:hAnsi="Times New Roman" w:cs="Times New Roman"/>
          <w:sz w:val="28"/>
          <w:szCs w:val="28"/>
        </w:rPr>
        <w:t>. Тема. Перпендикулярные и параллельные прямые. Координатная плоскость.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№12.</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7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8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Выражения. Тождества.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Тема. Уравнения с одной переменной.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Функции и их графики.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Степень с натуральным показателем.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Многочлены.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Формулы сокращенного умножения.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Тема. Системы линейных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6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Основные геометрические свойства простейших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Смежные и вертикальные углы.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Признаки равенства треугольников.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№4.</w:t>
      </w:r>
      <w:r w:rsidRPr="00CE6DFE">
        <w:rPr>
          <w:rFonts w:ascii="Times New Roman" w:hAnsi="Times New Roman" w:cs="Times New Roman"/>
          <w:sz w:val="28"/>
          <w:szCs w:val="28"/>
        </w:rPr>
        <w:t xml:space="preserve"> Тема. Сумма углов треугольника.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Геометрические построения.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8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10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Сокращение, сложение и вычитание алгебраических дробей.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Умножение и деление, совместные действия с алгебраическими дробями.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xml:space="preserve"> Тема. Квадратные корни.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Свойства квадратных корней.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Квадратные уравнения.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Уравнения, сводящиеся к квадратным. Текстовые задачи, сводящиеся к квадратным.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Числовые неравенства и их свойства.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№8.</w:t>
      </w:r>
      <w:r w:rsidRPr="00CE6DFE">
        <w:rPr>
          <w:rFonts w:ascii="Times New Roman" w:hAnsi="Times New Roman" w:cs="Times New Roman"/>
          <w:sz w:val="28"/>
          <w:szCs w:val="28"/>
        </w:rPr>
        <w:t xml:space="preserve"> Тема. Линейные неравенства. Системы линейных неравенств.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№9.</w:t>
      </w:r>
      <w:r w:rsidRPr="00CE6DFE">
        <w:rPr>
          <w:rFonts w:ascii="Times New Roman" w:hAnsi="Times New Roman" w:cs="Times New Roman"/>
          <w:sz w:val="28"/>
          <w:szCs w:val="28"/>
        </w:rPr>
        <w:t xml:space="preserve"> Тема. Степень с целым показателем.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№10.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Четырехугольники.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Средняя линия треугольника. Средняя линия трапеции.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Теорема Пифагора.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Соотношения в прямоугольном треугольнике.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№5. Тема. Декартовы координаты на плоскости.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Тема. Векторы.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Контрольная работа №7</w:t>
      </w:r>
      <w:r w:rsidRPr="00CE6DFE">
        <w:rPr>
          <w:rFonts w:ascii="Times New Roman" w:hAnsi="Times New Roman" w:cs="Times New Roman"/>
          <w:sz w:val="28"/>
          <w:szCs w:val="28"/>
        </w:rPr>
        <w:t>. Тема. Итоговая контрольная работа.</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9 класс </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Алгебра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xml:space="preserve"> Тема. Функции и их свойства, квадратный трехчлен.</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Квадратичная функция и ее график.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Уравнения и неравенства с одной переменной.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Уравнения и неравенства с двумя переменными.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Тема. Арифметическая прогрессия.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Геометрическая прогрессия.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Контрольная работа №7. Тема. Итоговая контрольная работа.</w:t>
      </w: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Геометрия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7 контрольных работ по темам: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№1</w:t>
      </w:r>
      <w:r w:rsidRPr="00CE6DFE">
        <w:rPr>
          <w:rFonts w:ascii="Times New Roman" w:hAnsi="Times New Roman" w:cs="Times New Roman"/>
          <w:sz w:val="28"/>
          <w:szCs w:val="28"/>
        </w:rPr>
        <w:t>. Тема. Подобие фигур.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№2.</w:t>
      </w:r>
      <w:r w:rsidRPr="00CE6DFE">
        <w:rPr>
          <w:rFonts w:ascii="Times New Roman" w:hAnsi="Times New Roman" w:cs="Times New Roman"/>
          <w:sz w:val="28"/>
          <w:szCs w:val="28"/>
        </w:rPr>
        <w:t xml:space="preserve"> Тема. Углы, вписанные в окружность.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№3</w:t>
      </w:r>
      <w:r w:rsidRPr="00CE6DFE">
        <w:rPr>
          <w:rFonts w:ascii="Times New Roman" w:hAnsi="Times New Roman" w:cs="Times New Roman"/>
          <w:sz w:val="28"/>
          <w:szCs w:val="28"/>
        </w:rPr>
        <w:t>. Тема. Решение треугольников.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№4.</w:t>
      </w:r>
      <w:r w:rsidRPr="00CE6DFE">
        <w:rPr>
          <w:rFonts w:ascii="Times New Roman" w:hAnsi="Times New Roman" w:cs="Times New Roman"/>
          <w:sz w:val="28"/>
          <w:szCs w:val="28"/>
        </w:rPr>
        <w:t xml:space="preserve"> Тема. Многоугольники.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№5.</w:t>
      </w:r>
      <w:r w:rsidRPr="00CE6DFE">
        <w:rPr>
          <w:rFonts w:ascii="Times New Roman" w:hAnsi="Times New Roman" w:cs="Times New Roman"/>
          <w:sz w:val="28"/>
          <w:szCs w:val="28"/>
        </w:rPr>
        <w:t xml:space="preserve"> Тема. Площади многоугольников.</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№6.</w:t>
      </w:r>
      <w:r w:rsidRPr="00CE6DFE">
        <w:rPr>
          <w:rFonts w:ascii="Times New Roman" w:hAnsi="Times New Roman" w:cs="Times New Roman"/>
          <w:sz w:val="28"/>
          <w:szCs w:val="28"/>
        </w:rPr>
        <w:t xml:space="preserve"> Тема. Площадь круга и его частей.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№7.</w:t>
      </w:r>
      <w:r w:rsidRPr="00CE6DFE">
        <w:rPr>
          <w:rFonts w:ascii="Times New Roman" w:hAnsi="Times New Roman" w:cs="Times New Roman"/>
          <w:sz w:val="28"/>
          <w:szCs w:val="28"/>
        </w:rPr>
        <w:t xml:space="preserve"> Тема. Итоговая контрольная работа.</w:t>
      </w:r>
    </w:p>
    <w:p w:rsidR="00811335" w:rsidRPr="00CE6DFE" w:rsidRDefault="00811335" w:rsidP="00811335">
      <w:pPr>
        <w:shd w:val="clear" w:color="auto" w:fill="FFFFFF"/>
        <w:spacing w:after="0" w:line="360" w:lineRule="auto"/>
        <w:ind w:left="710"/>
        <w:jc w:val="both"/>
        <w:rPr>
          <w:rFonts w:ascii="Times New Roman" w:eastAsia="Times New Roman" w:hAnsi="Times New Roman" w:cs="Times New Roman"/>
          <w:color w:val="000000"/>
          <w:sz w:val="28"/>
          <w:szCs w:val="28"/>
        </w:rPr>
      </w:pPr>
    </w:p>
    <w:p w:rsidR="00811335" w:rsidRPr="00CE6DFE" w:rsidRDefault="00811335" w:rsidP="00811335">
      <w:pPr>
        <w:pStyle w:val="a4"/>
        <w:spacing w:line="360" w:lineRule="auto"/>
        <w:ind w:left="0" w:firstLine="709"/>
        <w:jc w:val="center"/>
        <w:rPr>
          <w:rFonts w:ascii="Times New Roman" w:hAnsi="Times New Roman" w:cs="Times New Roman"/>
          <w:b/>
          <w:sz w:val="28"/>
          <w:szCs w:val="28"/>
        </w:rPr>
      </w:pPr>
      <w:r w:rsidRPr="00CE6DFE">
        <w:rPr>
          <w:rFonts w:ascii="Times New Roman" w:hAnsi="Times New Roman" w:cs="Times New Roman"/>
          <w:b/>
          <w:sz w:val="28"/>
          <w:szCs w:val="28"/>
        </w:rPr>
        <w:t>2.2.2.8. Информатика</w:t>
      </w:r>
    </w:p>
    <w:p w:rsidR="00811335" w:rsidRPr="00CE6DFE" w:rsidRDefault="00811335" w:rsidP="00811335">
      <w:pPr>
        <w:pStyle w:val="a4"/>
        <w:spacing w:line="360" w:lineRule="auto"/>
        <w:ind w:left="0" w:firstLine="709"/>
        <w:jc w:val="both"/>
        <w:rPr>
          <w:rFonts w:ascii="Times New Roman" w:hAnsi="Times New Roman" w:cs="Times New Roman"/>
          <w:b/>
          <w:sz w:val="28"/>
          <w:szCs w:val="28"/>
        </w:rPr>
      </w:pPr>
      <w:r w:rsidRPr="00CE6DFE">
        <w:rPr>
          <w:rFonts w:ascii="Times New Roman" w:hAnsi="Times New Roman" w:cs="Times New Roman"/>
          <w:sz w:val="28"/>
          <w:szCs w:val="28"/>
        </w:rPr>
        <w:t>Учебный предмет «Информатика» входит в предметную область «Математика и информатика».</w:t>
      </w:r>
      <w:r w:rsidRPr="00CE6DFE">
        <w:rPr>
          <w:rFonts w:ascii="Times New Roman" w:hAnsi="Times New Roman" w:cs="Times New Roman"/>
          <w:position w:val="-1"/>
          <w:sz w:val="28"/>
          <w:szCs w:val="28"/>
        </w:rPr>
        <w:t xml:space="preserve"> В процессе его изучения у обучающихся с ЗПР формируется </w:t>
      </w:r>
      <w:r w:rsidRPr="00CE6DFE">
        <w:rPr>
          <w:rFonts w:ascii="Times New Roman" w:hAnsi="Times New Roman" w:cs="Times New Roman"/>
          <w:sz w:val="28"/>
          <w:szCs w:val="28"/>
        </w:rPr>
        <w:t xml:space="preserve">информационная и алгоритмическая культура; умения формализации и структурирования информации; учащиеся овладевают способами представления данных в соответствии с поставленной задачей </w:t>
      </w:r>
      <w:r w:rsidRPr="00CE6DFE">
        <w:rPr>
          <w:rFonts w:ascii="Times New Roman" w:hAnsi="Times New Roman" w:cs="Times New Roman"/>
          <w:sz w:val="28"/>
          <w:szCs w:val="28"/>
        </w:rPr>
        <w:lastRenderedPageBreak/>
        <w:t>(таблицы, схемы, графики, диаграммы), с использованием соответствующих программных средств обработки данных; у учащихся формируется представление о компьютере как универсальном устройстве обработки информации; представление об основных изучаемых понятиях (информация, алгоритм, модель) и их свойствах; развивается алгоритмическое мышление; формируются представления о применении знаний по предмету в современном мире, о роли информационных технологий и роботизированных устройств в жизни людей, промышленности и научных исследованиях; вырабатываются навык и умение безопасного и целесообразного поведения при работе с компьютерными программами и в сети Интернет, умение соблюдать нормы информационной этики и права.</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Программа отражает содержание обучения предмету «Информатика»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Особенностью восприятия и усвоения учебного материала по информатике, обусловленной сниженным уровнем развития понятийных форм мышления, является то, что абстрактные понятия и логический материал слабо осознается обучающимися с ЗПР. Школьники склонны к формальному оперированию данными, они не пытаются вникнуть в суть изучаемого понятия и процесса, им малодоступно понимание соподчинения отвлеченных понятий и взаимообусловленность их признаков. </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 обучающихся с ЗПР возникают трудности при преобразовании информации из одной формы представления в другую без потери ее смысла и полноты. Они испытывают трудности при оценивании числовых параметров информационных процессов (объема памяти, необходимого для хранения информации). При изучении раздела «Математические основы информатики» у них могут возникать затруднения при переводе из одной системы счисления в другую.</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 xml:space="preserve">При изучении раздела «Алгоритмы и элементы программирования» обучающиеся с ЗПР сталкиваются с трудностью делать логические выводы, строить последовательные рассуждения, оформлять блок-схемы и алгоритм </w:t>
      </w:r>
      <w:r w:rsidRPr="00CE6DFE">
        <w:rPr>
          <w:rFonts w:ascii="Times New Roman" w:hAnsi="Times New Roman" w:cs="Times New Roman"/>
          <w:color w:val="000000" w:themeColor="text1"/>
          <w:sz w:val="28"/>
          <w:szCs w:val="28"/>
          <w:shd w:val="clear" w:color="auto" w:fill="FFFFFF"/>
        </w:rPr>
        <w:lastRenderedPageBreak/>
        <w:t>записи кода программ, переносить данный алгоритм в программу. Также при изучении программирования они не могут разобраться с типами данных, не соотносят их с изученными ранее методами кодирования информации в компьютере.</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themeColor="text1"/>
          <w:sz w:val="28"/>
          <w:szCs w:val="28"/>
          <w:shd w:val="clear" w:color="auto" w:fill="FFFFFF"/>
        </w:rPr>
      </w:pPr>
      <w:r w:rsidRPr="00CE6DFE">
        <w:rPr>
          <w:rFonts w:ascii="Times New Roman" w:hAnsi="Times New Roman" w:cs="Times New Roman"/>
          <w:color w:val="000000" w:themeColor="text1"/>
          <w:sz w:val="28"/>
          <w:szCs w:val="28"/>
          <w:shd w:val="clear" w:color="auto" w:fill="FFFFFF"/>
        </w:rPr>
        <w:t>Учащиеся затрудняются анализировать бессистемные данные даже в простых задачах, они не всегда могут увидеть главное и второстепенное, отделить лишнее, самостоятельно не соотносят ситуацию с изученным ранее.</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333333"/>
          <w:sz w:val="28"/>
          <w:szCs w:val="28"/>
          <w:shd w:val="clear" w:color="auto" w:fill="FFFFFF"/>
        </w:rPr>
      </w:pPr>
      <w:r w:rsidRPr="00CE6DFE">
        <w:rPr>
          <w:rFonts w:ascii="Times New Roman" w:eastAsia="Calibri" w:hAnsi="Times New Roman" w:cs="Times New Roman"/>
          <w:color w:val="000000" w:themeColor="text1"/>
          <w:sz w:val="28"/>
          <w:szCs w:val="28"/>
        </w:rPr>
        <w:t xml:space="preserve">Обучающимся с ЗПР требуется больше времени на </w:t>
      </w:r>
      <w:r w:rsidRPr="00CE6DFE">
        <w:rPr>
          <w:rFonts w:ascii="Times New Roman" w:eastAsia="Calibri" w:hAnsi="Times New Roman" w:cs="Times New Roman"/>
          <w:sz w:val="28"/>
          <w:szCs w:val="28"/>
        </w:rPr>
        <w:t xml:space="preserve">закрепление материала, актуализация знаний по опоре при воспроизведении. </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sz w:val="28"/>
          <w:szCs w:val="28"/>
        </w:rPr>
        <w:t xml:space="preserve">Для преодоления трудностей в изучении учебного предмета «Информатика» необходима адаптация объема и характера учебного материала к познавательным возможностям учащихся с ЗПР: </w:t>
      </w:r>
      <w:r w:rsidRPr="00CE6DFE">
        <w:rPr>
          <w:rFonts w:ascii="Times New Roman" w:hAnsi="Times New Roman" w:cs="Times New Roman"/>
          <w:color w:val="000000"/>
          <w:sz w:val="28"/>
          <w:szCs w:val="28"/>
          <w:shd w:val="clear" w:color="auto" w:fill="FFFFFF"/>
        </w:rPr>
        <w:t>учебный материал преподносится небольшими порциями, происходит его постепенное усложнение, используются способы адаптации трудных заданий, некоторые темы изучаются на ознакомительном уровне исходя из отбора содержания учебного материала по предмету.</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b/>
          <w:color w:val="000000" w:themeColor="text1"/>
          <w:sz w:val="28"/>
          <w:szCs w:val="28"/>
        </w:rPr>
      </w:pPr>
      <w:r w:rsidRPr="00CE6DFE">
        <w:rPr>
          <w:rFonts w:ascii="Times New Roman" w:hAnsi="Times New Roman" w:cs="Times New Roman"/>
          <w:sz w:val="28"/>
          <w:szCs w:val="28"/>
        </w:rPr>
        <w:t>Для усиления коррекционно-развивающей направленности предмета на уроках широко используются демонстрация педагогом практической работы с последующим совместным анализом последовательных учебных действий и выработкой алгоритма, усиленная предметно-практическая деятельность учащихся, дополнительный наглядно-иллюстративный материал, подкрепление выполнения заданий графическим материалом.</w:t>
      </w:r>
      <w:r w:rsidRPr="00CE6DFE">
        <w:rPr>
          <w:rFonts w:ascii="Times New Roman" w:hAnsi="Times New Roman" w:cs="Times New Roman"/>
          <w:b/>
          <w:color w:val="000000" w:themeColor="text1"/>
          <w:sz w:val="28"/>
          <w:szCs w:val="28"/>
        </w:rPr>
        <w:t xml:space="preserve"> </w:t>
      </w:r>
      <w:r w:rsidRPr="00CE6DFE">
        <w:rPr>
          <w:rFonts w:ascii="Times New Roman" w:hAnsi="Times New Roman" w:cs="Times New Roman"/>
          <w:sz w:val="28"/>
          <w:szCs w:val="28"/>
        </w:rPr>
        <w:t>Особое место отводится работе, направленной на коррекцию процесса овладения учащимися умениями самоорганизации учебной деятельности.</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sz w:val="28"/>
          <w:szCs w:val="28"/>
        </w:rPr>
        <w:t>Целью</w:t>
      </w:r>
      <w:r w:rsidRPr="00CE6DFE">
        <w:rPr>
          <w:rFonts w:ascii="Times New Roman" w:eastAsia="Times New Roman" w:hAnsi="Times New Roman" w:cs="Times New Roman"/>
          <w:color w:val="000000" w:themeColor="text1"/>
          <w:sz w:val="28"/>
          <w:szCs w:val="28"/>
        </w:rPr>
        <w:t xml:space="preserve"> изучения предмета «Информатики» являются:</w:t>
      </w:r>
      <w:r w:rsidRPr="00CE6DFE">
        <w:rPr>
          <w:rFonts w:ascii="Times New Roman" w:eastAsia="Times New Roman" w:hAnsi="Times New Roman" w:cs="Times New Roman"/>
          <w:color w:val="222222"/>
          <w:sz w:val="28"/>
          <w:szCs w:val="28"/>
        </w:rPr>
        <w:t xml:space="preserve"> овладение основными средствами представления информации, необходимыми для решения типовых учебных задач с помощью информационных и коммуникационных технологий; знание основных алгоритмических конструкций и умение использовать их для построения алгоритмов; </w:t>
      </w:r>
      <w:r w:rsidRPr="00CE6DFE">
        <w:rPr>
          <w:rFonts w:ascii="Times New Roman" w:eastAsia="Times New Roman" w:hAnsi="Times New Roman" w:cs="Times New Roman"/>
          <w:color w:val="222222"/>
          <w:sz w:val="28"/>
          <w:szCs w:val="28"/>
        </w:rPr>
        <w:lastRenderedPageBreak/>
        <w:t>формирование у обучающихся с ЗПР начальных навыков применения информационных технологий для решения задач.</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b/>
          <w:color w:val="222222"/>
          <w:sz w:val="28"/>
          <w:szCs w:val="28"/>
        </w:rPr>
        <w:t xml:space="preserve">Задачи </w:t>
      </w:r>
      <w:r w:rsidRPr="00CE6DFE">
        <w:rPr>
          <w:rFonts w:ascii="Times New Roman" w:eastAsia="Times New Roman" w:hAnsi="Times New Roman" w:cs="Times New Roman"/>
          <w:color w:val="222222"/>
          <w:sz w:val="28"/>
          <w:szCs w:val="28"/>
        </w:rPr>
        <w:t>учебного предмета:</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овладение обучающимися с ЗПР умениями работать с различными видами информации с помощью компьютера и других средств информационных и коммуникационных технологий (ИКТ), организовывать собственную информационную деятельность и планировать ее результаты;</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познавательных интересов, интеллектуальных и творческих способностей средствами ИКТ;</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воспитание ответственного отношения к информации с учетом правовых и этических аспектов ее распространения; избирательного отношения к полученной информации;</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применения средств ИКТ в повседневной жизни, при выполнении индивидуальных и коллективных проектов, в учебной деятельности, дальнейшем освоении профессий, востребованных на рынке труда;</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осуществление коррекции познавательных процессов, обучающихся с ЗПР, развитие внимания, памяти, аналитико-синтетической деятельности, умения строить суждения, делать умозаключения;</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навыков самоорганизации учебной деятельности школьников с ЗПР;</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выработка у школьников с ЗПР навыка учебной работы по алгоритму, развитие умений самостоятельно составлять алгоритм учебных действий;</w:t>
      </w:r>
    </w:p>
    <w:p w:rsidR="00811335" w:rsidRPr="00FC447F"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FC447F">
        <w:rPr>
          <w:rFonts w:ascii="Times New Roman" w:hAnsi="Times New Roman" w:cs="Times New Roman"/>
          <w:sz w:val="28"/>
          <w:szCs w:val="28"/>
        </w:rPr>
        <w:t>развитие навыков регулирующей роли речи в учебной работе.</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hAnsi="Times New Roman" w:cs="Times New Roman"/>
          <w:sz w:val="28"/>
          <w:szCs w:val="28"/>
        </w:rPr>
        <w:t>Обучение учебному предмету «Информатика» строится на создании оптимальных условий для усвоения программного материала обучающимися с ЗПР.</w:t>
      </w:r>
      <w:r w:rsidRPr="00CE6DFE">
        <w:rPr>
          <w:rFonts w:ascii="Times New Roman" w:eastAsia="Times New Roman" w:hAnsi="Times New Roman" w:cs="Times New Roman"/>
          <w:color w:val="333333"/>
          <w:sz w:val="28"/>
          <w:szCs w:val="28"/>
        </w:rPr>
        <w:t> </w:t>
      </w:r>
      <w:r w:rsidRPr="00CE6DFE">
        <w:rPr>
          <w:rFonts w:ascii="Times New Roman" w:eastAsia="Times New Roman" w:hAnsi="Times New Roman" w:cs="Times New Roman"/>
          <w:sz w:val="28"/>
          <w:szCs w:val="28"/>
        </w:rPr>
        <w:t xml:space="preserve">В связи с этим в содержание рабочей программы по информатике внесены некоторые изменения: увеличено количество упражнений и заданий, связанных с практической деятельностью учащихся; некоторые темы даются </w:t>
      </w:r>
      <w:r w:rsidRPr="00CE6DFE">
        <w:rPr>
          <w:rFonts w:ascii="Times New Roman" w:eastAsia="Times New Roman" w:hAnsi="Times New Roman" w:cs="Times New Roman"/>
          <w:sz w:val="28"/>
          <w:szCs w:val="28"/>
        </w:rPr>
        <w:lastRenderedPageBreak/>
        <w:t xml:space="preserve">как ознакомительные; исключаются задания повышенной сложности; теоретический материал преподносится в процессе выполнения заданий наглядно-практического характера; учебный материал дается небольшими дозами; на каждом уроке проводится актуализация знаний, включается материал для повторения. </w:t>
      </w:r>
      <w:r w:rsidRPr="00CE6DFE">
        <w:rPr>
          <w:rFonts w:ascii="Times New Roman" w:hAnsi="Times New Roman" w:cs="Times New Roman"/>
          <w:sz w:val="28"/>
          <w:szCs w:val="28"/>
          <w:shd w:val="clear" w:color="auto" w:fill="FFFFFF"/>
        </w:rPr>
        <w:t>П</w:t>
      </w:r>
      <w:r w:rsidRPr="00CE6DFE">
        <w:rPr>
          <w:rFonts w:ascii="Times New Roman" w:hAnsi="Times New Roman" w:cs="Times New Roman"/>
          <w:color w:val="000000"/>
          <w:sz w:val="28"/>
          <w:szCs w:val="28"/>
          <w:shd w:val="clear" w:color="auto" w:fill="FFFFFF"/>
        </w:rPr>
        <w:t>ри изучении информатики основное внимание уделяется практической направленности, исключается или упрощается наиболее сложный для восприятия теоретический материал.</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Первый год обучения (7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кодирование цифровой информации», «Перевод целых десятичных чисел в двоичный код», Перевод целых чисел из двоичной системы счисления в десятичную», «Как образуются понятия», «Содержание и объём понятия»,</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«Отношения между понятиями (тождество, перекрещивание, подчинение, соподчинение, противоположность, противоречие)».</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Второй год обучения (8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«Графы. Информационные модели на графах. Деревья», «Знаковые системы. Кодирование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«Количество информации как мера уменьшения неопределенности знания», «Определение количества информации», «Алфавитный подход к определению количества информации»,</w:t>
      </w:r>
      <w:r w:rsidRPr="00CE6DFE">
        <w:rPr>
          <w:rFonts w:ascii="Times New Roman" w:hAnsi="Times New Roman" w:cs="Times New Roman"/>
          <w:i/>
          <w:color w:val="000000"/>
          <w:sz w:val="28"/>
          <w:szCs w:val="28"/>
          <w:shd w:val="clear" w:color="auto" w:fill="FFFFFF"/>
        </w:rPr>
        <w:t xml:space="preserve"> </w:t>
      </w:r>
      <w:r w:rsidRPr="00CE6DFE">
        <w:rPr>
          <w:rFonts w:ascii="Times New Roman" w:hAnsi="Times New Roman" w:cs="Times New Roman"/>
          <w:color w:val="000000"/>
          <w:sz w:val="28"/>
          <w:szCs w:val="28"/>
          <w:shd w:val="clear" w:color="auto" w:fill="FFFFFF"/>
        </w:rPr>
        <w:t>«Файлы и файловая система», «Кодирование цвета. Цветовые модели», «Кодирование (оцифровка) звука».</w:t>
      </w:r>
    </w:p>
    <w:p w:rsidR="00811335" w:rsidRPr="00CE6DFE" w:rsidRDefault="00811335" w:rsidP="00811335">
      <w:pPr>
        <w:shd w:val="clear" w:color="auto" w:fill="FFFFFF"/>
        <w:spacing w:after="0" w:line="360" w:lineRule="auto"/>
        <w:ind w:firstLine="709"/>
        <w:jc w:val="both"/>
        <w:rPr>
          <w:rFonts w:ascii="Times New Roman" w:hAnsi="Times New Roman" w:cs="Times New Roman"/>
          <w:i/>
          <w:color w:val="000000"/>
          <w:sz w:val="28"/>
          <w:szCs w:val="28"/>
          <w:shd w:val="clear" w:color="auto" w:fill="FFFFFF"/>
        </w:rPr>
      </w:pPr>
      <w:r w:rsidRPr="00CE6DFE">
        <w:rPr>
          <w:rFonts w:ascii="Times New Roman" w:hAnsi="Times New Roman" w:cs="Times New Roman"/>
          <w:i/>
          <w:color w:val="000000"/>
          <w:sz w:val="28"/>
          <w:szCs w:val="28"/>
          <w:shd w:val="clear" w:color="auto" w:fill="FFFFFF"/>
        </w:rPr>
        <w:t>Третий год обучения (9 класс).</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i/>
          <w:color w:val="000000"/>
          <w:sz w:val="28"/>
          <w:szCs w:val="28"/>
          <w:shd w:val="clear" w:color="auto" w:fill="FFFFFF"/>
        </w:rPr>
        <w:t xml:space="preserve">Темы, изучение которых осуществляется в ознакомительном плане: </w:t>
      </w:r>
      <w:r w:rsidRPr="00CE6DFE">
        <w:rPr>
          <w:rFonts w:ascii="Times New Roman" w:hAnsi="Times New Roman" w:cs="Times New Roman"/>
          <w:color w:val="000000"/>
          <w:sz w:val="28"/>
          <w:szCs w:val="28"/>
          <w:shd w:val="clear" w:color="auto" w:fill="FFFFFF"/>
        </w:rPr>
        <w:t>«Двоичное представление числовой информации в компьютере», «Позиционные системы счисления».</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t xml:space="preserve">Исключается для изучения тема: «Строковый тип данных», «Подпрограммы». </w:t>
      </w:r>
    </w:p>
    <w:p w:rsidR="00811335" w:rsidRPr="00CE6DFE" w:rsidRDefault="00811335" w:rsidP="00811335">
      <w:pPr>
        <w:shd w:val="clear" w:color="auto" w:fill="FFFFFF"/>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color w:val="000000"/>
          <w:sz w:val="28"/>
          <w:szCs w:val="28"/>
          <w:shd w:val="clear" w:color="auto" w:fill="FFFFFF"/>
        </w:rPr>
        <w:lastRenderedPageBreak/>
        <w:t>Раздел «Моделирование и формализация» изучается ознакомительно. Исключается для изучения тема: «Экспертные системы. Информационные модели управления объектами».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С целью подготовки к восприятию учебного материала </w:t>
      </w:r>
      <w:r w:rsidRPr="00CE6DFE">
        <w:rPr>
          <w:rFonts w:ascii="Times New Roman" w:hAnsi="Times New Roman" w:cs="Times New Roman"/>
          <w:sz w:val="28"/>
          <w:szCs w:val="28"/>
        </w:rPr>
        <w:t>в части учебного плана, формируемого участниками образовательных отношений, предлагается введение часов на изучение информатики в 5, 6 классах в объеме 1 час в неделю. В результате изучения учебного материала у обучающихся с ЗПР будут сформированы первоначальные представления по предмету, что будет способствовать профилактике трудностей в изучении Информатики в 7–9 классах. Содержание рабочей программы за 5–6 класс (подготовительный период) приводится после основного материала по предмету.</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Процесс изучения учебного предмета строится исходя из особых образовательных потребностей детей с ЗПР. </w:t>
      </w:r>
      <w:r w:rsidRPr="00CE6DFE">
        <w:rPr>
          <w:rFonts w:ascii="Times New Roman" w:hAnsi="Times New Roman" w:cs="Times New Roman"/>
          <w:color w:val="000000"/>
          <w:sz w:val="28"/>
          <w:szCs w:val="28"/>
          <w:shd w:val="clear" w:color="auto" w:fill="FFFFFF"/>
        </w:rPr>
        <w:t>Учитывая сниженный объем запоминаемой информации для учащихся с ЗПР целесообразно более широко использовать опорные схемы, памятки, алгоритмы, тем самым предупреждая неточность воспроизведения и достигая упроченного запоминания путем многократного употребления памяток. Практические действия обучающихся следует сопровождать речевым отчетом с целью повышения осознанности и речевой саморегуляции</w:t>
      </w:r>
      <w:r w:rsidRPr="00CE6DFE">
        <w:rPr>
          <w:rFonts w:ascii="Times New Roman" w:eastAsia="Times New Roman" w:hAnsi="Times New Roman" w:cs="Times New Roman"/>
          <w:color w:val="333333"/>
          <w:sz w:val="28"/>
          <w:szCs w:val="28"/>
        </w:rPr>
        <w:t>.</w:t>
      </w:r>
      <w:r w:rsidRPr="00CE6DFE">
        <w:rPr>
          <w:rFonts w:ascii="Times New Roman" w:eastAsia="Times New Roman" w:hAnsi="Times New Roman" w:cs="Times New Roman"/>
          <w:noProof/>
          <w:sz w:val="28"/>
          <w:szCs w:val="28"/>
          <w:highlight w:val="white"/>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Каждый</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вид</w:t>
      </w:r>
      <w:r w:rsidRPr="00CE6DFE">
        <w:rPr>
          <w:rFonts w:ascii="Times New Roman" w:eastAsia="Times New Roman" w:hAnsi="Times New Roman" w:cs="Times New Roman"/>
          <w:noProof/>
          <w:sz w:val="28"/>
          <w:szCs w:val="28"/>
        </w:rPr>
        <w:t xml:space="preserve"> учебной </w:t>
      </w:r>
      <w:r w:rsidRPr="00CE6DFE">
        <w:rPr>
          <w:rFonts w:ascii="Times New Roman" w:eastAsia="Times New Roman" w:hAnsi="Times New Roman" w:cs="Times New Roman"/>
          <w:sz w:val="28"/>
          <w:szCs w:val="28"/>
        </w:rPr>
        <w:t>деятельности</w:t>
      </w:r>
      <w:r w:rsidRPr="00CE6DFE">
        <w:rPr>
          <w:rFonts w:ascii="Times New Roman" w:eastAsia="Times New Roman" w:hAnsi="Times New Roman" w:cs="Times New Roman"/>
          <w:noProof/>
          <w:sz w:val="28"/>
          <w:szCs w:val="28"/>
        </w:rPr>
        <w:t xml:space="preserve"> необходимо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чередовать</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sz w:val="28"/>
          <w:szCs w:val="28"/>
        </w:rPr>
        <w:t>физкультминутками,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включая</w:t>
      </w:r>
      <w:r w:rsidRPr="00CE6DFE">
        <w:rPr>
          <w:rFonts w:ascii="Times New Roman" w:eastAsia="Times New Roman" w:hAnsi="Times New Roman" w:cs="Times New Roman"/>
          <w:noProof/>
          <w:sz w:val="28"/>
          <w:szCs w:val="28"/>
        </w:rPr>
        <w:t xml:space="preserve"> гимнастику </w:t>
      </w:r>
      <w:r w:rsidRPr="00CE6DFE">
        <w:rPr>
          <w:rFonts w:ascii="Times New Roman" w:eastAsia="Times New Roman" w:hAnsi="Times New Roman" w:cs="Times New Roman"/>
          <w:sz w:val="28"/>
          <w:szCs w:val="28"/>
        </w:rPr>
        <w:t>для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глаз, упражнения для снятия напряжения.</w:t>
      </w:r>
      <w:r w:rsidRPr="00CE6DFE">
        <w:rPr>
          <w:rFonts w:ascii="Times New Roman" w:eastAsia="Times New Roman" w:hAnsi="Times New Roman" w:cs="Times New Roman"/>
          <w:color w:val="333333"/>
          <w:sz w:val="28"/>
          <w:szCs w:val="28"/>
        </w:rPr>
        <w:t xml:space="preserve"> </w:t>
      </w:r>
      <w:r w:rsidRPr="00CE6DFE">
        <w:rPr>
          <w:rFonts w:ascii="Times New Roman" w:eastAsia="Times New Roman" w:hAnsi="Times New Roman" w:cs="Times New Roman"/>
          <w:sz w:val="28"/>
          <w:szCs w:val="28"/>
        </w:rPr>
        <w:t>При выполнении практической</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работы</w:t>
      </w:r>
      <w:r w:rsidRPr="00CE6DFE">
        <w:rPr>
          <w:rFonts w:ascii="Times New Roman" w:eastAsia="Times New Roman" w:hAnsi="Times New Roman" w:cs="Times New Roman"/>
          <w:noProof/>
          <w:sz w:val="28"/>
          <w:szCs w:val="28"/>
        </w:rPr>
        <w:t xml:space="preserve"> на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компьютере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учащимся с ЗПР</w:t>
      </w:r>
      <w:r w:rsidRPr="00CE6DFE">
        <w:rPr>
          <w:rFonts w:ascii="Times New Roman" w:eastAsia="Times New Roman" w:hAnsi="Times New Roman" w:cs="Times New Roman"/>
          <w:noProof/>
          <w:sz w:val="28"/>
          <w:szCs w:val="28"/>
        </w:rPr>
        <w:t xml:space="preserve"> необходимо предлагать подробную </w:t>
      </w:r>
      <w:r w:rsidRPr="00CE6DFE">
        <w:rPr>
          <w:rFonts w:ascii="Times New Roman" w:eastAsia="Times New Roman" w:hAnsi="Times New Roman" w:cs="Times New Roman"/>
          <w:sz w:val="28"/>
          <w:szCs w:val="28"/>
        </w:rPr>
        <w:t>инструкционную карту</w:t>
      </w:r>
      <w:r w:rsidRPr="00CE6DFE">
        <w:rPr>
          <w:rFonts w:ascii="Times New Roman" w:eastAsia="Times New Roman" w:hAnsi="Times New Roman" w:cs="Times New Roman"/>
          <w:noProof/>
          <w:sz w:val="28"/>
          <w:szCs w:val="28"/>
        </w:rPr>
        <w:t xml:space="preserve"> с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описанием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каждого</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шага</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выполнения</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задания.</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color w:val="333333"/>
          <w:sz w:val="28"/>
          <w:szCs w:val="28"/>
        </w:rPr>
      </w:pPr>
      <w:r w:rsidRPr="00CE6DFE">
        <w:rPr>
          <w:rFonts w:ascii="Times New Roman" w:eastAsia="Times New Roman" w:hAnsi="Times New Roman" w:cs="Times New Roman"/>
          <w:sz w:val="28"/>
          <w:szCs w:val="28"/>
        </w:rPr>
        <w:t>Практическая работа должна предполагать формирование у обучающихся с ЗПР навыков жизненных компетенций, умений использования информационных технологий в повседневной жизни, устанавливать связь между знаниями по предмету и жизненными реалиями.  Необходимо учитывать индивидуальный темп ребенка с ЗПР, и возможные нарушения нейродинамики при планировании объема практической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Целесообразно проводить уроки комбинированного типа, чтобы теоретический материал подкреплялся практикой. Это облегчает восприятие учебного материала обучающимися с ЗПР и способствует его прочному запоминанию. </w:t>
      </w:r>
    </w:p>
    <w:p w:rsidR="00811335" w:rsidRPr="00CE6DFE" w:rsidRDefault="00811335" w:rsidP="00811335">
      <w:pPr>
        <w:autoSpaceDE w:val="0"/>
        <w:autoSpaceDN w:val="0"/>
        <w:adjustRightInd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noProof/>
          <w:sz w:val="28"/>
          <w:szCs w:val="28"/>
        </w:rPr>
        <w:t xml:space="preserve">На </w:t>
      </w:r>
      <w:r w:rsidRPr="00CE6DFE">
        <w:rPr>
          <w:rFonts w:ascii="Times New Roman" w:eastAsia="Times New Roman" w:hAnsi="Times New Roman" w:cs="Times New Roman"/>
          <w:sz w:val="28"/>
          <w:szCs w:val="28"/>
        </w:rPr>
        <w:t>уроках</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информатики</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целесообразным</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является</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постоянное</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использование</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sz w:val="28"/>
          <w:szCs w:val="28"/>
        </w:rPr>
        <w:t>материалов</w:t>
      </w:r>
      <w:r w:rsidRPr="00CE6DFE">
        <w:rPr>
          <w:rFonts w:ascii="Times New Roman" w:eastAsia="Times New Roman" w:hAnsi="Times New Roman" w:cs="Times New Roman"/>
          <w:noProof/>
          <w:sz w:val="28"/>
          <w:szCs w:val="28"/>
        </w:rPr>
        <w:t xml:space="preserve"> к </w:t>
      </w:r>
      <w:r w:rsidRPr="00CE6DFE">
        <w:rPr>
          <w:rFonts w:ascii="Times New Roman" w:eastAsia="Times New Roman" w:hAnsi="Times New Roman" w:cs="Times New Roman"/>
          <w:sz w:val="28"/>
          <w:szCs w:val="28"/>
        </w:rPr>
        <w:t>урокам,</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highlight w:val="white"/>
        </w:rPr>
        <w:fldChar w:fldCharType="begin"/>
      </w:r>
      <w:r w:rsidRPr="00CE6DFE">
        <w:rPr>
          <w:rFonts w:ascii="Times New Roman" w:eastAsia="Times New Roman" w:hAnsi="Times New Roman" w:cs="Times New Roman"/>
          <w:noProof/>
          <w:sz w:val="28"/>
          <w:szCs w:val="28"/>
          <w:highlight w:val="white"/>
        </w:rPr>
        <w:instrText>eq созданных</w:instrText>
      </w:r>
      <w:r w:rsidRPr="00CE6DFE">
        <w:rPr>
          <w:rFonts w:ascii="Times New Roman" w:eastAsia="Times New Roman" w:hAnsi="Times New Roman" w:cs="Times New Roman"/>
          <w:noProof/>
          <w:sz w:val="28"/>
          <w:szCs w:val="28"/>
          <w:highlight w:val="white"/>
        </w:rPr>
        <w:fldChar w:fldCharType="end"/>
      </w:r>
      <w:r w:rsidRPr="00CE6DFE">
        <w:rPr>
          <w:rFonts w:ascii="Times New Roman" w:eastAsia="Times New Roman" w:hAnsi="Times New Roman" w:cs="Times New Roman"/>
          <w:noProof/>
          <w:sz w:val="28"/>
          <w:szCs w:val="28"/>
        </w:rPr>
        <w:t xml:space="preserve"> в </w:t>
      </w:r>
      <w:r w:rsidRPr="00CE6DFE">
        <w:rPr>
          <w:rFonts w:ascii="Times New Roman" w:eastAsia="Times New Roman" w:hAnsi="Times New Roman" w:cs="Times New Roman"/>
          <w:sz w:val="28"/>
          <w:szCs w:val="28"/>
        </w:rPr>
        <w:t>программе</w:t>
      </w:r>
      <w:r w:rsidRPr="00CE6DFE">
        <w:rPr>
          <w:rFonts w:ascii="Times New Roman" w:eastAsia="Times New Roman" w:hAnsi="Times New Roman" w:cs="Times New Roman"/>
          <w:noProof/>
          <w:sz w:val="28"/>
          <w:szCs w:val="28"/>
        </w:rPr>
        <w:t xml:space="preserve"> MS </w:t>
      </w:r>
      <w:r w:rsidRPr="00CE6DFE">
        <w:rPr>
          <w:rFonts w:ascii="Times New Roman" w:eastAsia="Times New Roman" w:hAnsi="Times New Roman" w:cs="Times New Roman"/>
          <w:sz w:val="28"/>
          <w:szCs w:val="28"/>
        </w:rPr>
        <w:t>Power</w:t>
      </w:r>
      <w:r w:rsidRPr="00CE6DFE">
        <w:rPr>
          <w:rFonts w:ascii="Times New Roman" w:eastAsia="Times New Roman" w:hAnsi="Times New Roman" w:cs="Times New Roman"/>
          <w:noProof/>
          <w:sz w:val="28"/>
          <w:szCs w:val="28"/>
        </w:rPr>
        <w:t xml:space="preserve"> </w:t>
      </w:r>
      <w:r w:rsidRPr="00CE6DFE">
        <w:rPr>
          <w:rFonts w:ascii="Times New Roman" w:eastAsia="Times New Roman" w:hAnsi="Times New Roman" w:cs="Times New Roman"/>
          <w:noProof/>
          <w:sz w:val="28"/>
          <w:szCs w:val="28"/>
          <w:lang w:val="en-US"/>
        </w:rPr>
        <w:t>Point</w:t>
      </w:r>
      <w:r w:rsidRPr="00CE6DFE">
        <w:rPr>
          <w:rFonts w:ascii="Times New Roman" w:eastAsia="Times New Roman" w:hAnsi="Times New Roman" w:cs="Times New Roman"/>
          <w:noProof/>
          <w:sz w:val="28"/>
          <w:szCs w:val="28"/>
        </w:rPr>
        <w:t xml:space="preserve">, образовательные интернет порталы </w:t>
      </w:r>
      <w:r w:rsidRPr="00CE6DFE">
        <w:rPr>
          <w:rFonts w:ascii="Times New Roman" w:hAnsi="Times New Roman" w:cs="Times New Roman"/>
          <w:sz w:val="28"/>
          <w:szCs w:val="28"/>
          <w:shd w:val="clear" w:color="auto" w:fill="FFFFFF"/>
        </w:rPr>
        <w:t xml:space="preserve">«Российская электронная школа», Learning Apps и т.д.).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предоставляет автору рабочей программы свободу в распределении материала по четвертям (триместрам). Распределение времени на изучение тем в течение учебного года самостоятельно определяется образовательной организацией и зависит от особенностей группы обучающихся с ЗПР и их особых образовательных потребностей.</w:t>
      </w:r>
    </w:p>
    <w:p w:rsidR="00811335" w:rsidRPr="00CE6DFE" w:rsidRDefault="00811335" w:rsidP="00811335">
      <w:pPr>
        <w:spacing w:after="0" w:line="360" w:lineRule="auto"/>
        <w:ind w:firstLine="709"/>
        <w:jc w:val="center"/>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7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40"/>
          <w:b/>
          <w:bCs/>
          <w:color w:val="000000"/>
          <w:sz w:val="28"/>
          <w:szCs w:val="28"/>
        </w:rPr>
        <w:t>Раздел «Информация и информационные процессы»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Информация. Информационный процесс.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Кодирование информации. Универсальность дискретного (цифрового, в том числе двоичного) кодирования.  Двоичный алфавит. Двоичный код. Разрядность двоичного кода. Связь длины (разрядности) двоичного кода и количества кодовых комбинаций.</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Передача информации. Источник, информационный канал, приёмник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 xml:space="preserve">Раздел «Компьютер как универсальное устройство обработки информации» </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Архитектура компьютера: процессор, оперативная память, внешняя энергонезависимая память, устройства ввода-вывода; их количественные характеристики.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Компьютеры, встроенные в технические устройства и производственные комплексы. Роботизированные производства, аддитивные технологии (3D-принтеры).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Программное обеспечение компьютера.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Носители информации, используемые в ИКТ. История и перспективы развития. Представление об объемах данных и скоростях доступа, характерных для различных видов носителей. Носители информации в живой природе.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История и тенденции развития компьютеров, улучшение характеристик компьютеров. Суперкомпьютеры.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Физические ограничения на значения характеристик компьютеров.</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Параллельные вычисления.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Техника безопасности и правила работы на компьютере.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Правовые нормы использования программного обеспечения.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Принципы построения файловых систем. Каталог (директория). Основные операции при работе с файлами: создание, редактирование, копирование, перемещение, удаление. Типы файлов.</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Характерные размеры файлов различных типов (страница печатного текста, полный текст романа «Евгений Онегин», минутный видеоклип, полуторачасовой фильм и др.).</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Архивирование и разархивирование.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Файловый менеджер.</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Поиск в файловой системе.</w:t>
      </w:r>
    </w:p>
    <w:p w:rsidR="00811335" w:rsidRPr="00CE6DFE" w:rsidRDefault="00811335" w:rsidP="00811335">
      <w:pPr>
        <w:pStyle w:val="c7"/>
        <w:shd w:val="clear" w:color="auto" w:fill="FFFFFF"/>
        <w:spacing w:before="0" w:beforeAutospacing="0" w:after="0" w:afterAutospacing="0" w:line="360" w:lineRule="auto"/>
        <w:ind w:firstLine="709"/>
        <w:jc w:val="both"/>
        <w:rPr>
          <w:b/>
          <w:color w:val="000000"/>
          <w:sz w:val="28"/>
          <w:szCs w:val="28"/>
        </w:rPr>
      </w:pPr>
      <w:r w:rsidRPr="00CE6DFE">
        <w:rPr>
          <w:rStyle w:val="c26"/>
          <w:b/>
          <w:bCs/>
          <w:color w:val="000000"/>
          <w:sz w:val="28"/>
          <w:szCs w:val="28"/>
        </w:rPr>
        <w:t>Раздел «Обработка графической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Знакомство с графическими редакторами. Операции редактирования графических объектов: изменение размера, сжатие изображения; обрезка, поворот, отражение, работа с областями (выделение, копирование, заливка цветом), коррекция цвета, яркости и контрастности. Знакомство с обработкой фотографий. Геометрические и стилевые преобразования.</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Ввод изображений с использованием различных цифровых устройств (цифровых фотоаппаратов и микроскопов, видеокамер, сканеров и т. д.).</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Средства компьютерного проектирования. Чертежи и работа с ними. Базовые операции: выделение, объединение, геометрические преобразования фрагментов и компонентов. Диаграммы, планы, карты.</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«Обработка текстовой информации»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Текстовые документы и их структурные элементы (страница, абзац, строка, слово, символ).</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lastRenderedPageBreak/>
        <w:t>Текстовый процессор – инструмент создания, редактирования и форматирования текстов. Свойства страницы, абзаца, символа. Стилевое форматирование.</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Включение в текстовый документ списков, таблиц, и графических объектов. Включение в текстовый документ диаграмм, формул, нумерации страниц, колонтитулов, ссылок и др. История изменений.</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Проверка правописания, словари.</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Инструменты ввода текста с использованием сканера, программ распознавания, расшифровки устной речи. Компьютерный перевод.</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о системе стандартов по информации, библиотечному и издательскому делу. Деловая переписка, учебная публикация, коллективная работа. Реферат и аннотация.</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Раздел «Мультимедиа»</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w:t>
      </w:r>
    </w:p>
    <w:p w:rsidR="00811335" w:rsidRPr="00CE6DFE" w:rsidRDefault="00811335" w:rsidP="00811335">
      <w:pPr>
        <w:pStyle w:val="c7"/>
        <w:shd w:val="clear" w:color="auto" w:fill="FFFFFF"/>
        <w:spacing w:before="0" w:beforeAutospacing="0" w:after="0" w:afterAutospacing="0" w:line="360" w:lineRule="auto"/>
        <w:ind w:firstLine="709"/>
        <w:jc w:val="both"/>
        <w:rPr>
          <w:color w:val="000000"/>
          <w:sz w:val="28"/>
          <w:szCs w:val="28"/>
        </w:rPr>
      </w:pPr>
      <w:r w:rsidRPr="00CE6DFE">
        <w:rPr>
          <w:rStyle w:val="c0"/>
          <w:color w:val="000000"/>
          <w:sz w:val="28"/>
          <w:szCs w:val="28"/>
        </w:rPr>
        <w:t>Звуки и видео изображения. Композиция и монтаж.</w:t>
      </w:r>
    </w:p>
    <w:p w:rsidR="00811335" w:rsidRPr="00CE6DFE" w:rsidRDefault="00811335" w:rsidP="00811335">
      <w:pPr>
        <w:pStyle w:val="c7"/>
        <w:shd w:val="clear" w:color="auto" w:fill="FFFFFF"/>
        <w:spacing w:before="0" w:beforeAutospacing="0" w:after="0" w:afterAutospacing="0" w:line="360" w:lineRule="auto"/>
        <w:ind w:firstLine="709"/>
        <w:jc w:val="both"/>
        <w:rPr>
          <w:rStyle w:val="c0"/>
          <w:color w:val="000000"/>
          <w:sz w:val="28"/>
          <w:szCs w:val="28"/>
        </w:rPr>
      </w:pPr>
      <w:r w:rsidRPr="00CE6DFE">
        <w:rPr>
          <w:rStyle w:val="c0"/>
          <w:color w:val="000000"/>
          <w:sz w:val="28"/>
          <w:szCs w:val="28"/>
        </w:rPr>
        <w:t>Возможность дискретного представления мультимедийных данных.  Подготовка компьютерных презентаций. Включение в презентацию аудиовизуальных объектов</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rStyle w:val="c26"/>
          <w:b/>
          <w:bCs/>
          <w:color w:val="000000"/>
          <w:sz w:val="28"/>
          <w:szCs w:val="28"/>
        </w:rPr>
        <w:t>Практические работы по информатике 7 класс</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1. «Знакомство с браузером и с поисковой системой» (Отработка поисковых запросов (Например, сайт школы, поиск по адресу, ввод, вывод данных).</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№2 «Использование Интернета для запроса поиска информации» (Например, История создания компьютера).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lastRenderedPageBreak/>
        <w:t>Практическая работа №3 «</w:t>
      </w:r>
      <w:r w:rsidRPr="00CE6DFE">
        <w:rPr>
          <w:sz w:val="28"/>
          <w:szCs w:val="28"/>
        </w:rPr>
        <w:t xml:space="preserve">Основные устройства персонального компьютера. Сборка компьютера» </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№4 «Программное обеспечение компьютера».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№5 «Работа с объектами файловой системы».</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 6 «Настройка пользовательского интерфейса WINDOWS».</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№7 «Обработка и создание растровых изображений в графическом редакторе Paint».</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№8 «Обработка и создание векторных изображений в графическом редакторе Paint».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№9 «Создание текстового документа, набор текста».</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№10 «Создание текстового документа, набор текста, основные элементы редактирования».</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rPr>
      </w:pPr>
      <w:r w:rsidRPr="00CE6DFE">
        <w:rPr>
          <w:color w:val="000000"/>
          <w:sz w:val="28"/>
          <w:szCs w:val="28"/>
        </w:rPr>
        <w:t>Практическая работа №11 «Создание текстового документа, набор текста, основные элементы редактирования и форматирования текста».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№12 «Создание текстового документа, применения стилевого форматирование».</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№13 «Правила оформления титульного листа».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shd w:val="clear" w:color="auto" w:fill="FFFFFF"/>
        </w:rPr>
      </w:pPr>
      <w:r w:rsidRPr="00CE6DFE">
        <w:rPr>
          <w:sz w:val="28"/>
          <w:szCs w:val="28"/>
          <w:shd w:val="clear" w:color="auto" w:fill="FFFFFF"/>
        </w:rPr>
        <w:t>Практическая работа №14 «Создание и оформление реферата».</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shd w:val="clear" w:color="auto" w:fill="FFFFFF"/>
        </w:rPr>
        <w:t xml:space="preserve">Практическая работа №15 </w:t>
      </w:r>
      <w:r w:rsidRPr="00CE6DFE">
        <w:rPr>
          <w:sz w:val="28"/>
          <w:szCs w:val="28"/>
        </w:rPr>
        <w:t>«Компьютерные словари и онлайн переводчики».</w:t>
      </w:r>
    </w:p>
    <w:p w:rsidR="00811335" w:rsidRPr="00CE6DFE" w:rsidRDefault="00811335" w:rsidP="00811335">
      <w:pPr>
        <w:spacing w:after="0" w:line="360" w:lineRule="auto"/>
        <w:ind w:firstLine="709"/>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№16 «Сканирование «бумажного» и распознавание электронного текстового документа». </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№17 «Знакомство с основными элементами Создание презентаций в PowerPoint».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№18 «Создание движущихся объектов в Power 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t>Практическая работа №19 «Знакомство с основными элементами презентаций в PowerPoint».</w:t>
      </w:r>
    </w:p>
    <w:p w:rsidR="00811335" w:rsidRPr="00CE6DFE" w:rsidRDefault="00811335" w:rsidP="00811335">
      <w:pPr>
        <w:pStyle w:val="c41"/>
        <w:shd w:val="clear" w:color="auto" w:fill="FFFFFF"/>
        <w:spacing w:before="0" w:beforeAutospacing="0" w:after="0" w:afterAutospacing="0" w:line="360" w:lineRule="auto"/>
        <w:ind w:firstLine="709"/>
        <w:jc w:val="both"/>
        <w:rPr>
          <w:sz w:val="28"/>
          <w:szCs w:val="28"/>
        </w:rPr>
      </w:pPr>
      <w:r w:rsidRPr="00CE6DFE">
        <w:rPr>
          <w:sz w:val="28"/>
          <w:szCs w:val="28"/>
        </w:rPr>
        <w:lastRenderedPageBreak/>
        <w:t>Практическая работа № 20. «Создание презентации: «Персональный компьютер».</w:t>
      </w:r>
    </w:p>
    <w:p w:rsidR="00811335" w:rsidRPr="00CE6DFE" w:rsidRDefault="00811335" w:rsidP="00811335">
      <w:pPr>
        <w:pStyle w:val="c41"/>
        <w:shd w:val="clear" w:color="auto" w:fill="FFFFFF"/>
        <w:spacing w:before="0" w:beforeAutospacing="0" w:after="0" w:afterAutospacing="0" w:line="360" w:lineRule="auto"/>
        <w:ind w:firstLine="709"/>
        <w:jc w:val="both"/>
        <w:rPr>
          <w:color w:val="000000"/>
          <w:sz w:val="28"/>
          <w:szCs w:val="28"/>
          <w:highlight w:val="yellow"/>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«Математические основы информатики»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Позиционные и непозиционные системы счисления. Примеры представления чисел в позиционных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Основание системы счисления. Алфавит (множество цифр) системы счисления. Количество цифр, используемых в системе счисления с заданным основанием. Краткая и развернутая формы записи чисел в позиционных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Двоичная система счисления, запись целых чисел в пределах от 0 до 1024. Перевод натуральных чисел из десятичной системы счисления в двоичную и из двоичной в десятичную.</w:t>
      </w:r>
    </w:p>
    <w:p w:rsidR="00811335" w:rsidRPr="00CE6DFE" w:rsidRDefault="00811335" w:rsidP="00811335">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Восьмеричная и шестнадцатеричная системы счисления. Перевод натуральных чисел из десятичной системы счисления в восьмеричную, шестнадцатеричную и обратно.</w:t>
      </w:r>
    </w:p>
    <w:p w:rsidR="00811335" w:rsidRPr="00CE6DFE" w:rsidRDefault="00811335" w:rsidP="00811335">
      <w:pPr>
        <w:shd w:val="clear" w:color="auto" w:fill="FFFFFF"/>
        <w:spacing w:after="0" w:line="360" w:lineRule="auto"/>
        <w:ind w:right="4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Перевод натуральных чисел из двоичной системы счисления в восьмеричную и шестнадцатеричную и обратно.</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Арифметические действия в системах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Cs/>
          <w:color w:val="000000"/>
          <w:sz w:val="28"/>
          <w:szCs w:val="28"/>
        </w:rPr>
        <w:t>Элементы комбинаторики, теории множеств и математической логики.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Расчет количества вариантов: формулы перемножения и сложения количества вариантов. Количество текстов данной длины в данном алфавите.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Множество. Определение количества элементов во множествах, полученных из двух или трех базовых множеств с помощью операций объединения, пересечения и дополнения.</w:t>
      </w:r>
    </w:p>
    <w:p w:rsidR="00811335" w:rsidRPr="00CE6DFE" w:rsidRDefault="00811335" w:rsidP="00811335">
      <w:pPr>
        <w:shd w:val="clear" w:color="auto" w:fill="FFFFFF"/>
        <w:spacing w:after="0" w:line="360" w:lineRule="auto"/>
        <w:ind w:right="-22"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Высказывания. Простые и сложные высказывания. Диаграммы Эйлера-Венна. Логические значения высказываний. Логические выражения. Логические операции: «и» (конъюнкция, логическое умножение), «или» </w:t>
      </w:r>
      <w:r w:rsidRPr="00CE6DFE">
        <w:rPr>
          <w:rFonts w:ascii="Times New Roman" w:eastAsia="Times New Roman" w:hAnsi="Times New Roman" w:cs="Times New Roman"/>
          <w:color w:val="000000"/>
          <w:sz w:val="28"/>
          <w:szCs w:val="28"/>
        </w:rPr>
        <w:lastRenderedPageBreak/>
        <w:t>(дизъюнкция, логическое сложение), «не» (логическое отрицание). Правила записи логических выражений. Приоритеты логических операций.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«Основы алгоритмизации»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Исполнители. Состояния, возможные обстановки и система команд исполнителя; команды-приказы и команды-запросы; отказ исполнителя. Необходимость формального описания исполнителя. Ручное управление исполнителем.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Алгоритм как план управления исполнителем (исполнителями). Алгоритмический язык (язык программирования) – формальный язык для записи алгоритмов. Программа – запись алгоритма на конкретном алгоритмическом языке. Компьютер – автоматическое устройство, способное управлять по заранее составленной программе исполнителями, выполняющими команды. Программное управление исполнителем.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Словесное описание алгоритмов. Описание алгоритма с помощью блок-схем. Отличие словесного описания алгоритма, от описания на формальном алгоритмическом языке.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Системы программирования. Средства создания и выполнения программ.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Управление. Сигнал. Обратная связь. Примеры: компьютер и управляемый им исполнитель (в том числе робот); компьютер, получающий сигналы от цифровых датчиков в ходе наблюдений и экспериментов, и управляющий реальными (в том числе движущимися) устройствами.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«Алгоритмические конструкции»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Конструкция «следование».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Конструкция «ветвление». Условный оператор: полная и неполная формы.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Выполнение и невыполнение условия (истинность и ложность высказывания). Простые и составные условия. Запись составных условий.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iCs/>
          <w:color w:val="000000"/>
          <w:sz w:val="28"/>
          <w:szCs w:val="28"/>
        </w:rPr>
      </w:pPr>
      <w:r w:rsidRPr="00CE6DFE">
        <w:rPr>
          <w:rFonts w:ascii="Times New Roman" w:eastAsia="Times New Roman" w:hAnsi="Times New Roman" w:cs="Times New Roman"/>
          <w:color w:val="000000"/>
          <w:sz w:val="28"/>
          <w:szCs w:val="28"/>
        </w:rPr>
        <w:t>Конструкция «повторения»: циклы с заданным числом повторений, с условием выполнения, с переменного цикла. </w:t>
      </w:r>
      <w:r w:rsidRPr="00CE6DFE">
        <w:rPr>
          <w:rFonts w:ascii="Times New Roman" w:eastAsia="Times New Roman" w:hAnsi="Times New Roman" w:cs="Times New Roman"/>
          <w:iCs/>
          <w:color w:val="000000"/>
          <w:sz w:val="28"/>
          <w:szCs w:val="28"/>
        </w:rPr>
        <w:t xml:space="preserve">Проверка условия выполнения цикла до начала выполнения тела цикла и после выполнения тела цикла: постусловие и предусловие цикла.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Запись алгоритмических конструкций в выбранном языке программирования. </w:t>
      </w:r>
      <w:r w:rsidRPr="00CE6DFE">
        <w:rPr>
          <w:rFonts w:ascii="Times New Roman" w:eastAsia="Times New Roman" w:hAnsi="Times New Roman" w:cs="Times New Roman"/>
          <w:iCs/>
          <w:color w:val="000000"/>
          <w:sz w:val="28"/>
          <w:szCs w:val="28"/>
        </w:rPr>
        <w:t>Примеры записи команд ветвления и повторения и других конструкций в различных алгоритмических языках.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«Начала программирования»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Оператор присваивания. </w:t>
      </w:r>
      <w:r w:rsidRPr="00CE6DFE">
        <w:rPr>
          <w:rFonts w:ascii="Times New Roman" w:eastAsia="Times New Roman" w:hAnsi="Times New Roman" w:cs="Times New Roman"/>
          <w:iCs/>
          <w:color w:val="000000"/>
          <w:sz w:val="28"/>
          <w:szCs w:val="28"/>
        </w:rPr>
        <w:t>Представление о структурах данных.</w:t>
      </w:r>
      <w:r w:rsidRPr="00CE6DFE">
        <w:rPr>
          <w:rFonts w:ascii="Times New Roman" w:eastAsia="Times New Roman" w:hAnsi="Times New Roman" w:cs="Times New Roman"/>
          <w:color w:val="000000"/>
          <w:sz w:val="28"/>
          <w:szCs w:val="28"/>
        </w:rPr>
        <w:t xml:space="preserve"> Константы и переменные. Переменная: имя и значение. Типы переменных: целые, вещественные, </w:t>
      </w:r>
      <w:r w:rsidRPr="00CE6DFE">
        <w:rPr>
          <w:rFonts w:ascii="Times New Roman" w:eastAsia="Times New Roman" w:hAnsi="Times New Roman" w:cs="Times New Roman"/>
          <w:iCs/>
          <w:color w:val="000000"/>
          <w:sz w:val="28"/>
          <w:szCs w:val="28"/>
        </w:rPr>
        <w:t>символьные, строковые, логические</w:t>
      </w:r>
      <w:r w:rsidRPr="00CE6DFE">
        <w:rPr>
          <w:rFonts w:ascii="Times New Roman" w:eastAsia="Times New Roman" w:hAnsi="Times New Roman" w:cs="Times New Roman"/>
          <w:color w:val="000000"/>
          <w:sz w:val="28"/>
          <w:szCs w:val="28"/>
        </w:rPr>
        <w:t>. Табличные величины (массивы). Одномерные массивы. </w:t>
      </w:r>
      <w:r w:rsidRPr="00CE6DFE">
        <w:rPr>
          <w:rFonts w:ascii="Times New Roman" w:eastAsia="Times New Roman" w:hAnsi="Times New Roman" w:cs="Times New Roman"/>
          <w:iCs/>
          <w:color w:val="000000"/>
          <w:sz w:val="28"/>
          <w:szCs w:val="28"/>
        </w:rPr>
        <w:t>Двумерные массивы.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задач обработки данных:</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и максимального числа из двух, трех, четырех данных чисел;</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всех корней заданного квадратного уравнения;</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заполнение числового массива в соответствии с формулой или путем ввода чисел;</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суммы элементов данной конечной числовой последовательности или массива;</w:t>
      </w:r>
    </w:p>
    <w:p w:rsidR="00811335" w:rsidRPr="00CE6DFE" w:rsidRDefault="00811335" w:rsidP="00811335">
      <w:pPr>
        <w:numPr>
          <w:ilvl w:val="0"/>
          <w:numId w:val="83"/>
        </w:numPr>
        <w:shd w:val="clear" w:color="auto" w:fill="FFFFFF"/>
        <w:spacing w:after="0" w:line="360" w:lineRule="auto"/>
        <w:ind w:left="0"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нахождение минимального (максимального) элемента массива.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алгоритмами решения этих задач. Реализации этих алгоритмов в выбранной среде программирования.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Составление алгоритмов и программ по управлению исполнителями Робот, Черепашка, Чертежник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по информатике 8 класс</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«Общие сведения о системах счисления».</w:t>
      </w:r>
    </w:p>
    <w:p w:rsidR="00811335" w:rsidRPr="00CE6DFE" w:rsidRDefault="00811335" w:rsidP="00811335">
      <w:pPr>
        <w:shd w:val="clear" w:color="auto" w:fill="FFFFFF"/>
        <w:spacing w:after="0" w:line="360" w:lineRule="auto"/>
        <w:ind w:firstLine="709"/>
        <w:jc w:val="both"/>
        <w:rPr>
          <w:rFonts w:ascii="Times New Roman" w:hAnsi="Times New Roman" w:cs="Times New Roman"/>
          <w:bCs/>
          <w:color w:val="000000"/>
          <w:sz w:val="28"/>
          <w:szCs w:val="28"/>
          <w:shd w:val="clear" w:color="auto" w:fill="FFFFFF"/>
        </w:rPr>
      </w:pPr>
      <w:r w:rsidRPr="00CE6DFE">
        <w:rPr>
          <w:rFonts w:ascii="Times New Roman" w:eastAsia="Times New Roman" w:hAnsi="Times New Roman" w:cs="Times New Roman"/>
          <w:color w:val="000000"/>
          <w:sz w:val="28"/>
          <w:szCs w:val="28"/>
        </w:rPr>
        <w:lastRenderedPageBreak/>
        <w:t>Практическая работа №2 «Перевод чисел из десятичной системы счисления в двоичную и обратно».</w:t>
      </w:r>
      <w:r w:rsidRPr="00CE6DFE">
        <w:rPr>
          <w:rFonts w:ascii="Times New Roman" w:hAnsi="Times New Roman" w:cs="Times New Roman"/>
          <w:bCs/>
          <w:color w:val="000000"/>
          <w:sz w:val="28"/>
          <w:szCs w:val="28"/>
          <w:shd w:val="clear" w:color="auto" w:fill="FFFFFF"/>
        </w:rPr>
        <w:t xml:space="preserve">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hAnsi="Times New Roman" w:cs="Times New Roman"/>
          <w:bCs/>
          <w:color w:val="000000"/>
          <w:sz w:val="28"/>
          <w:szCs w:val="28"/>
          <w:shd w:val="clear" w:color="auto" w:fill="FFFFFF"/>
        </w:rPr>
        <w:t>Практическая работа №3 «Перевод чисел из двоичной системы счисления в восьмеричную и шестнадцатеричную системы счисления».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«Перевод чисел из любой системы счисления в десятичную».</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 xml:space="preserve">Перевод чисел из одной системы счисления в другую».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№6 «Построение таблиц истинности для логических выражений».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«Решение логических задач».</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№8 «Работа с исполнителями в среде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«Исполнение линейного алгоритма в среде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№10 «Разработка линейных и разветвляющихся алгоритмов в системе Кумир».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«Построение линейных алгоритмов с помощью компьютера».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«Построение алгоритмов с ветвлениями с помощью компьютера».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№13«Составление циклических алгоритмов».</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№14 «Разработка алгоритма решения задачи».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№15</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«Разработка алгоритма решения задачи».</w:t>
      </w:r>
    </w:p>
    <w:p w:rsidR="00811335" w:rsidRPr="00CE6DFE" w:rsidRDefault="00811335" w:rsidP="00811335">
      <w:pPr>
        <w:spacing w:after="0" w:line="360" w:lineRule="auto"/>
        <w:ind w:firstLine="709"/>
        <w:jc w:val="both"/>
        <w:rPr>
          <w:rFonts w:ascii="Times New Roman" w:hAnsi="Times New Roman" w:cs="Times New Roman"/>
          <w:sz w:val="28"/>
          <w:szCs w:val="28"/>
          <w:highlight w:val="yellow"/>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(третий год обучения на уровне основного общего образования)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«Моделирование и формализация»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w:t>
      </w:r>
      <w:r w:rsidRPr="00CE6DFE">
        <w:rPr>
          <w:rFonts w:ascii="Times New Roman" w:eastAsia="Times New Roman" w:hAnsi="Times New Roman" w:cs="Times New Roman"/>
          <w:color w:val="000000"/>
          <w:sz w:val="28"/>
          <w:szCs w:val="28"/>
        </w:rPr>
        <w:lastRenderedPageBreak/>
        <w:t>объекта. Использование компьютеров при работе с математическими моделями.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использования математических (компьютерных) моделей при решении научно-технических задач. Представление о цикле моделирования: построение математической модели, ее программная реализация, проверка на простых примерах (тестирование), проведение компьютерного эксперимента, анализ его результатов, уточнение модели.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Список. Первый элемент, последний элемент, предыдущий элемент, следующий элемент. Вставка, удаление и замена элемента.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Граф. Вершина, ребро, путь. Ориентированные и неориентированные графы. Начальная вершина (источник) и конечная вершина (сток) в ориентированном графе. Длина (вес) ребра и пути. Понятие минимального пути. Матрица смежности графа (с длинами ребер).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Дерево. Корень, лист, вершина (узел). Предшествующая вершина, последующие вершины. Поддерево. Высота дерева.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«Алгоритмизация и программирование»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Этапы решения задачи на компьютере.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Знакомство с постановками более сложных задач обработки данных и алгоритмами их решения: сортировка массива, выполнение поэлементных операций с массивами; обработка целых чисел, представленных записями в десятичной и двоичной системах счисления, нахождение наибольшего общего делителя (алгоритм Евклида).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Понятие об этапах разработки программ: составление требований к программе, выбор алгоритма и его реализация в виде программы на выбранном алгоритмическом языке, отладка программы с помощью выбранной системы программирования, тестирование.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Простейшие приемы диалоговой отладки программ (выбор точки останова, пошаговое выполнение, просмотр значений величин, отладочный вывод).</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Знакомство с документированием программ. </w:t>
      </w:r>
      <w:r w:rsidRPr="00CE6DFE">
        <w:rPr>
          <w:rFonts w:ascii="Times New Roman" w:eastAsia="Times New Roman" w:hAnsi="Times New Roman" w:cs="Times New Roman"/>
          <w:iCs/>
          <w:color w:val="000000"/>
          <w:sz w:val="28"/>
          <w:szCs w:val="28"/>
        </w:rPr>
        <w:t>Составление описание программы по образцу.</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Сложность вычисления: количество выполненных операций, размер используемой памяти; их зависимость от размера исходных данных. Примеры коротких программ, выполняющих много шагов по обработке небольшого объема данных; примеры коротких программ, выполняющих обработку большого объема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 Примеры описания объектов и процессов с помощью набора числовых характеристик, а также зависимостей между этими характеристиками, выражаемыми с помощью формул.</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i/>
          <w:color w:val="000000"/>
          <w:sz w:val="28"/>
          <w:szCs w:val="28"/>
        </w:rPr>
      </w:pPr>
      <w:r w:rsidRPr="00CE6DFE">
        <w:rPr>
          <w:rFonts w:ascii="Times New Roman" w:eastAsia="Times New Roman" w:hAnsi="Times New Roman" w:cs="Times New Roman"/>
          <w:b/>
          <w:bCs/>
          <w:i/>
          <w:color w:val="000000"/>
          <w:sz w:val="28"/>
          <w:szCs w:val="28"/>
        </w:rPr>
        <w:t>Робототехника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Робототехника – наука о разработке и использовании автоматизированных технических систем. Автономные роботы и автоматизированные комплексы. Микроконтроллер. Сигнал. Обратная связь: получение сигналов от цифровых датчиков (касания, расстояния, света, звука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т.п.).</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Автономные движущиеся роботы. Исполнительные устройства, датчики. Система команд робота. Конструирование робота. Моделирование робота парой: исполнитель команд и устройство управления. Ручное и программное управление роботами.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Пример учебной среды разработки программ управления движущимися роботами. Алгоритмы управления движущимися роботами. Реализация алгоритмов «движение до препятствия», «следование вдоль линии» и т.п.</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Анализ алгоритмов действий роботов. Испытание механизма робота, отладка программы управления роботом Влияние ошибок измерений и вычислений на выполнение алгоритмов управления роботом.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«Обработка числовой информации»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Электронные (динамические) таблицы. Формулы с использованием абсолютной, относительной и смешанной адресации; преобразование формул при копировании. Выделение диапазона таблицы и упорядочивание (сортировка) его элементов; построение графиков и диаграмм.</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Базы данных. Таблица как представление отношения. Поиск данных в готовой базе. Связи между таблицами.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Раздел «Коммуникационные технологии»</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Компьютерные сети. Интернет. Адресация в сети Интернет. Доменная система имен. Сайт. Сетевое хранение данных. Большие данные в природе и технике (геномные данные, результаты физических экспериментов, Интернет-данные, в частности, данные социальных сетей). Технологии их обработки и хранения. Поиск информации в сети Интернет. Средства и методика поиска информации. Построение запросов; браузеры. Компьютерные энциклопедии и словари. Компьютерные карты и другие справочные системы. Поисковые машины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Виды деятельности в сети Интернет. Интернет-сервисы: почтовая служба; справочные службы (карты, расписания и т. п.), поисковые службы, службы обновления программного обеспечения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Приемы, повышающие безопасность работы в сети Интернет. Проблема подлинности полученной информации. Электронная подпись, сертифицированные сайты и документы. Методы индивидуального и коллективного размещения новой информации в сети Интернет. Взаимодействие на основе компьютерных сетей: электронная почта, чат, форум, телеконференция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Гигиенические, эргономические и технические условия эксплуатации средств ИКТ. Экономические, правовые и этические аспекты их </w:t>
      </w:r>
      <w:r w:rsidRPr="00CE6DFE">
        <w:rPr>
          <w:rFonts w:ascii="Times New Roman" w:eastAsia="Times New Roman" w:hAnsi="Times New Roman" w:cs="Times New Roman"/>
          <w:color w:val="000000"/>
          <w:sz w:val="28"/>
          <w:szCs w:val="28"/>
        </w:rPr>
        <w:lastRenderedPageBreak/>
        <w:t>использования. Личная информация, средства ее защиты. Организация личного информационного пространства.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Основные этапы и тенденции развития ИКТ. Стандарты в сфере информатики и ИКТ. Стандартизация и стандарты в сфере информатики и ИКТ докомпьютерной эры (запись чисел, алфавитов национальных языков и др.) и компьютерной эры (языки программирования, адресация в сети Интернет и др.).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b/>
          <w:bCs/>
          <w:color w:val="000000"/>
          <w:sz w:val="28"/>
          <w:szCs w:val="28"/>
        </w:rPr>
        <w:t>Практические работы 9 класс</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 «Построение графических моделей».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№2 «Построение табличных моделей».</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№3 «Работа с готовой базой данных: добавление, удаление и редактирование записей в режиме таблицы».</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№4 «Проектирование и создание однотабличной базы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№5 «Работа с учебной базой данных».</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№6 «Решение задач на компьютере».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№7 «Написание программ, реализующих алгоритмы заполнение и вывод одномерных массивов».</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№8 «Написание программ, реализующих алгоритмы вычисления суммы элементов массива». </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№9 «Написание программ, реализующих алгоритмы поиска в массиве».</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№10 «Основы работы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№11 «Вычисления в электронных таблицах</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Excel».</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Практическая работа №12 «Использование встроенных функций</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t xml:space="preserve">Практическая работа №13 «Сортировка и поиск данных в электронных таблицах </w:t>
      </w:r>
      <w:r w:rsidRPr="00CE6DFE">
        <w:rPr>
          <w:rFonts w:ascii="Times New Roman" w:eastAsia="Times New Roman" w:hAnsi="Times New Roman" w:cs="Times New Roman"/>
          <w:color w:val="000000"/>
          <w:sz w:val="28"/>
          <w:szCs w:val="28"/>
          <w:lang w:val="en-US"/>
        </w:rPr>
        <w:t>Excel</w:t>
      </w:r>
      <w:r w:rsidRPr="00CE6DFE">
        <w:rPr>
          <w:rFonts w:ascii="Times New Roman" w:eastAsia="Times New Roman" w:hAnsi="Times New Roman" w:cs="Times New Roman"/>
          <w:color w:val="000000"/>
          <w:sz w:val="28"/>
          <w:szCs w:val="28"/>
        </w:rPr>
        <w:t>».</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Times New Roman" w:hAnsi="Times New Roman" w:cs="Times New Roman"/>
          <w:color w:val="000000"/>
          <w:sz w:val="28"/>
          <w:szCs w:val="28"/>
        </w:rPr>
        <w:lastRenderedPageBreak/>
        <w:t>Практическая работа №14 «Построение диаграмм и графиков</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z w:val="28"/>
          <w:szCs w:val="28"/>
        </w:rPr>
        <w:t>в электронных таблицах Excel».</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№15 «Этапы работы в локальной сети». </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№16 «Работа с WWW: использование URL-адреса и гиперссылок».</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№17 «Сохранение информации на локальном диске».</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№18 «Работа с электронной почтой».</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Практическая работа №19 «Разработка содержания и структуры сайта». </w:t>
      </w:r>
    </w:p>
    <w:p w:rsidR="00811335" w:rsidRPr="00CE6DFE" w:rsidRDefault="00811335" w:rsidP="00811335">
      <w:pPr>
        <w:shd w:val="clear" w:color="auto" w:fill="FFFFFF"/>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Практическая работа №20 «Оформление сайта».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highlight w:val="yellow"/>
        </w:rPr>
      </w:pPr>
      <w:r w:rsidRPr="00CE6DFE">
        <w:rPr>
          <w:rFonts w:ascii="Times New Roman" w:hAnsi="Times New Roman" w:cs="Times New Roman"/>
          <w:sz w:val="28"/>
          <w:szCs w:val="28"/>
        </w:rPr>
        <w:t>Практическая работа №21 «Размещение сайта в Интернете»</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highlight w:val="yellow"/>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и</w:t>
      </w:r>
      <w:r w:rsidRPr="00CE6DFE">
        <w:rPr>
          <w:rFonts w:ascii="Times New Roman" w:hAnsi="Times New Roman" w:cs="Times New Roman"/>
          <w:b/>
          <w:sz w:val="28"/>
          <w:szCs w:val="28"/>
        </w:rPr>
        <w:t>нформатик</w:t>
      </w:r>
      <w:r>
        <w:rPr>
          <w:rFonts w:ascii="Times New Roman" w:hAnsi="Times New Roman" w:cs="Times New Roman"/>
          <w:b/>
          <w:sz w:val="28"/>
          <w:szCs w:val="28"/>
        </w:rPr>
        <w:t>и</w:t>
      </w:r>
      <w:r w:rsidRPr="00CE6DFE">
        <w:rPr>
          <w:rFonts w:ascii="Times New Roman" w:hAnsi="Times New Roman" w:cs="Times New Roman"/>
          <w:b/>
          <w:sz w:val="28"/>
          <w:szCs w:val="28"/>
        </w:rPr>
        <w:t xml:space="preserve"> 5–6</w:t>
      </w:r>
      <w:r>
        <w:rPr>
          <w:rFonts w:ascii="Times New Roman" w:hAnsi="Times New Roman" w:cs="Times New Roman"/>
          <w:b/>
          <w:sz w:val="28"/>
          <w:szCs w:val="28"/>
        </w:rPr>
        <w:t xml:space="preserve"> КЛАССЫ</w:t>
      </w:r>
      <w:r w:rsidRPr="00CE6DFE">
        <w:rPr>
          <w:rFonts w:ascii="Times New Roman" w:hAnsi="Times New Roman" w:cs="Times New Roman"/>
          <w:b/>
          <w:sz w:val="28"/>
          <w:szCs w:val="28"/>
        </w:rPr>
        <w:t xml:space="preserve"> (подготовительный период)  </w:t>
      </w:r>
    </w:p>
    <w:p w:rsidR="00811335" w:rsidRPr="00CE6DFE" w:rsidRDefault="00811335" w:rsidP="00811335">
      <w:pPr>
        <w:pStyle w:val="a4"/>
        <w:widowControl w:val="0"/>
        <w:spacing w:after="0" w:line="360" w:lineRule="auto"/>
        <w:ind w:firstLine="709"/>
        <w:rPr>
          <w:rFonts w:ascii="Times New Roman" w:eastAsia="Times New Roman" w:hAnsi="Times New Roman" w:cs="Times New Roman"/>
          <w:color w:val="222222"/>
          <w:sz w:val="28"/>
          <w:szCs w:val="28"/>
        </w:rPr>
      </w:pPr>
      <w:r w:rsidRPr="00CE6DFE">
        <w:rPr>
          <w:rFonts w:ascii="Times New Roman" w:eastAsia="Times New Roman" w:hAnsi="Times New Roman" w:cs="Times New Roman"/>
          <w:b/>
          <w:bCs/>
          <w:sz w:val="28"/>
          <w:szCs w:val="28"/>
          <w:lang w:bidi="ru-RU"/>
        </w:rPr>
        <w:t>Раздел «Информация вокруг нас»</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Информация и информатика. Как человек получает информацию. Виды информации по способу получения.</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Хранение информации. Память человека и память человечества.</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Носители информации.</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Передача информации. Источник, канал, приёмник. Примеры передачи информации. Электронная почта.</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Код, кодирование информации. Способы кодирования информации. Метод координат.</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Формы представления информации. Текст как форма представления информации. Табличная форма представления информации. Наглядные формы представления информации.</w:t>
      </w:r>
    </w:p>
    <w:p w:rsidR="00811335" w:rsidRPr="00CE6DFE" w:rsidRDefault="00811335" w:rsidP="00811335">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Обработка информации. Разнообразие задач обработки информации. Изменение формы представления информации. Систематизация информации. Поиск информации. Получение новой информации. Преобразование информации по заданным правилам. </w:t>
      </w:r>
      <w:r w:rsidRPr="00CE6DFE">
        <w:rPr>
          <w:rFonts w:ascii="Times New Roman" w:eastAsia="Times New Roman" w:hAnsi="Times New Roman" w:cs="Times New Roman"/>
          <w:sz w:val="28"/>
          <w:szCs w:val="28"/>
          <w:lang w:bidi="ru-RU"/>
        </w:rPr>
        <w:lastRenderedPageBreak/>
        <w:t>Черные ящики. Преобразование информации путем рассуждений. Разработка плана действий и его запись. Задачи на переливания. Задачи на переправы. Информация и знания. Чувственное познание окружающего мира. Абстрактное мышление. Понятие как форма мышления.</w:t>
      </w:r>
    </w:p>
    <w:p w:rsidR="00811335" w:rsidRPr="00CE6DFE" w:rsidRDefault="00811335" w:rsidP="00811335">
      <w:pPr>
        <w:widowControl w:val="0"/>
        <w:autoSpaceDE w:val="0"/>
        <w:autoSpaceDN w:val="0"/>
        <w:spacing w:after="0" w:line="360" w:lineRule="auto"/>
        <w:ind w:left="221"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«Информационные технологии»</w:t>
      </w:r>
    </w:p>
    <w:p w:rsidR="00811335" w:rsidRPr="00CE6DFE" w:rsidRDefault="00811335" w:rsidP="00811335">
      <w:pPr>
        <w:widowControl w:val="0"/>
        <w:autoSpaceDE w:val="0"/>
        <w:autoSpaceDN w:val="0"/>
        <w:spacing w:after="0" w:line="360" w:lineRule="auto"/>
        <w:ind w:left="221"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 – универсальная машина для работы с информацией. Техника безопасности и организация рабочего места.</w:t>
      </w:r>
    </w:p>
    <w:p w:rsidR="00811335" w:rsidRPr="00CE6DFE" w:rsidRDefault="00811335" w:rsidP="00811335">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устройства компьютера, в том числе устройства для ввода информации (текста, звука, изображения) в компьютер.</w:t>
      </w:r>
    </w:p>
    <w:p w:rsidR="00811335" w:rsidRPr="00CE6DFE" w:rsidRDefault="00811335" w:rsidP="00811335">
      <w:pPr>
        <w:widowControl w:val="0"/>
        <w:autoSpaceDE w:val="0"/>
        <w:autoSpaceDN w:val="0"/>
        <w:spacing w:after="0" w:line="360" w:lineRule="auto"/>
        <w:ind w:left="221" w:right="223"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Компьютерные объекты. Программы и документы. Файлы и папки.</w:t>
      </w:r>
    </w:p>
    <w:p w:rsidR="00811335" w:rsidRPr="00CE6DFE" w:rsidRDefault="00811335" w:rsidP="00811335">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Основные правила именования файлов.</w:t>
      </w:r>
    </w:p>
    <w:p w:rsidR="00811335" w:rsidRPr="00CE6DFE" w:rsidRDefault="00811335" w:rsidP="00811335">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Элементы пользовательского интерфейса: рабочий стол; панель задач. Мышь, указатель мыши, действия с мышью. Управление компьютером с помощью мыши. Компьютерные меню. Главное меню. Запуск программ. Окно программы и его компоненты. Диалоговые окна. Основные элементы управления, имеющиеся в диалоговых окнах.</w:t>
      </w:r>
    </w:p>
    <w:p w:rsidR="00811335" w:rsidRPr="00CE6DFE" w:rsidRDefault="00811335" w:rsidP="00811335">
      <w:pPr>
        <w:widowControl w:val="0"/>
        <w:autoSpaceDE w:val="0"/>
        <w:autoSpaceDN w:val="0"/>
        <w:spacing w:after="0" w:line="360" w:lineRule="auto"/>
        <w:ind w:left="221" w:right="225"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Ввод информации в память компьютера. Клавиатура. Группы клавиш.</w:t>
      </w:r>
    </w:p>
    <w:p w:rsidR="00811335" w:rsidRPr="00CE6DFE" w:rsidRDefault="00811335" w:rsidP="00811335">
      <w:pPr>
        <w:widowControl w:val="0"/>
        <w:autoSpaceDE w:val="0"/>
        <w:autoSpaceDN w:val="0"/>
        <w:spacing w:after="0" w:line="360" w:lineRule="auto"/>
        <w:ind w:left="22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Основная позиция пальцев на клавиатуре.</w:t>
      </w:r>
    </w:p>
    <w:p w:rsidR="00811335" w:rsidRPr="00CE6DFE" w:rsidRDefault="00811335" w:rsidP="00811335">
      <w:pPr>
        <w:widowControl w:val="0"/>
        <w:autoSpaceDE w:val="0"/>
        <w:autoSpaceDN w:val="0"/>
        <w:spacing w:after="0" w:line="360" w:lineRule="auto"/>
        <w:ind w:left="221" w:right="229"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Текстовый редактор. Правила ввода текста. Слово, предложение, абзац. Приёмы редактирования (вставка, удаление и замена символов). Фрагмент. Перемещение и удаление фрагментов. Буфер обмена. Копирование фрагментов. Проверка правописания, расстановка переносов. Форматирование символов (шрифт, размер, начертание, цвет). Форматирование абзацев (выравнивание, отступ первой строки, междустрочный интервал и др.). Создание и форматирование списков. Вставка в документ таблицы, ее форматирование и заполнение данными.</w:t>
      </w:r>
    </w:p>
    <w:p w:rsidR="00811335" w:rsidRPr="00CE6DFE" w:rsidRDefault="00811335" w:rsidP="00811335">
      <w:pPr>
        <w:widowControl w:val="0"/>
        <w:autoSpaceDE w:val="0"/>
        <w:autoSpaceDN w:val="0"/>
        <w:spacing w:after="0" w:line="360" w:lineRule="auto"/>
        <w:ind w:left="221"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Компьютерная графика. Простейший графический редактор. Инструменты графического редактора. Инструменты создания </w:t>
      </w:r>
      <w:r w:rsidRPr="00CE6DFE">
        <w:rPr>
          <w:rFonts w:ascii="Times New Roman" w:eastAsia="Times New Roman" w:hAnsi="Times New Roman" w:cs="Times New Roman"/>
          <w:sz w:val="28"/>
          <w:szCs w:val="28"/>
          <w:lang w:bidi="ru-RU"/>
        </w:rPr>
        <w:lastRenderedPageBreak/>
        <w:t>простейших графических объектов. Исправление ошибок и внесение изменений. Работа с фрагментами: удаление, перемещение, копирование. Преобразование фрагментов. Устройства ввода графической информации.</w:t>
      </w:r>
    </w:p>
    <w:p w:rsidR="00811335" w:rsidRPr="00CE6DFE" w:rsidRDefault="00811335" w:rsidP="00811335">
      <w:pPr>
        <w:widowControl w:val="0"/>
        <w:autoSpaceDE w:val="0"/>
        <w:autoSpaceDN w:val="0"/>
        <w:spacing w:after="0" w:line="360" w:lineRule="auto"/>
        <w:ind w:left="221"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Мультимедийная презентация. Описание последовательно развивающихся событий (сюжет). Анимация. Возможности настройки анимации в редакторе презентаций. Создание эффекта движения с помощью смены последовательности рисунков.</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b/>
          <w:sz w:val="28"/>
          <w:szCs w:val="28"/>
          <w:lang w:bidi="ru-RU"/>
        </w:rPr>
      </w:pPr>
      <w:r w:rsidRPr="00CE6DFE">
        <w:rPr>
          <w:rFonts w:ascii="Times New Roman" w:eastAsia="Times New Roman" w:hAnsi="Times New Roman" w:cs="Times New Roman"/>
          <w:b/>
          <w:sz w:val="28"/>
          <w:szCs w:val="28"/>
          <w:lang w:bidi="ru-RU"/>
        </w:rPr>
        <w:t>Раздел «Информационное моделирование»</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Объекты и их имена. Признаки объектов: свойства, действия, поведение, состояния. Отношения объектов. Разновидности объектов и их классификация. Состав объектов. Системы объектов.</w:t>
      </w:r>
    </w:p>
    <w:p w:rsidR="00811335" w:rsidRPr="00CE6DFE" w:rsidRDefault="00811335" w:rsidP="00811335">
      <w:pPr>
        <w:widowControl w:val="0"/>
        <w:autoSpaceDE w:val="0"/>
        <w:autoSpaceDN w:val="0"/>
        <w:spacing w:after="0" w:line="360" w:lineRule="auto"/>
        <w:ind w:left="222" w:right="231"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Модели объектов и их назначение. Информационные модели.</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Словесные информационные модели. Простейшие математические модели.</w:t>
      </w:r>
    </w:p>
    <w:p w:rsidR="00811335" w:rsidRPr="00CE6DFE" w:rsidRDefault="00811335" w:rsidP="00811335">
      <w:pPr>
        <w:widowControl w:val="0"/>
        <w:autoSpaceDE w:val="0"/>
        <w:autoSpaceDN w:val="0"/>
        <w:spacing w:after="0" w:line="360" w:lineRule="auto"/>
        <w:ind w:left="222"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Табличные информационные модели. Структура и правила оформления таблицы. Простые таблицы. Табличное решение логических задач.</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Вычислительные таблицы. Графики и диаграммы.</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pacing w:val="-3"/>
          <w:sz w:val="28"/>
          <w:szCs w:val="28"/>
          <w:lang w:bidi="ru-RU"/>
        </w:rPr>
        <w:t xml:space="preserve">Наглядное </w:t>
      </w:r>
      <w:r w:rsidRPr="00CE6DFE">
        <w:rPr>
          <w:rFonts w:ascii="Times New Roman" w:eastAsia="Times New Roman" w:hAnsi="Times New Roman" w:cs="Times New Roman"/>
          <w:sz w:val="28"/>
          <w:szCs w:val="28"/>
          <w:lang w:bidi="ru-RU"/>
        </w:rPr>
        <w:t>представление о соотношении величин. Визуализация многорядных</w:t>
      </w:r>
      <w:r w:rsidRPr="00CE6DFE">
        <w:rPr>
          <w:rFonts w:ascii="Times New Roman" w:eastAsia="Times New Roman" w:hAnsi="Times New Roman" w:cs="Times New Roman"/>
          <w:spacing w:val="-25"/>
          <w:sz w:val="28"/>
          <w:szCs w:val="28"/>
          <w:lang w:bidi="ru-RU"/>
        </w:rPr>
        <w:t xml:space="preserve"> </w:t>
      </w:r>
      <w:r w:rsidRPr="00CE6DFE">
        <w:rPr>
          <w:rFonts w:ascii="Times New Roman" w:eastAsia="Times New Roman" w:hAnsi="Times New Roman" w:cs="Times New Roman"/>
          <w:sz w:val="28"/>
          <w:szCs w:val="28"/>
          <w:lang w:bidi="ru-RU"/>
        </w:rPr>
        <w:t>данных.</w:t>
      </w:r>
    </w:p>
    <w:p w:rsidR="00811335" w:rsidRPr="00CE6DF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Многообразие схем. Информационные модели на графах. Деревья.</w:t>
      </w:r>
    </w:p>
    <w:p w:rsidR="00811335" w:rsidRPr="00A55C9E" w:rsidRDefault="00811335" w:rsidP="00811335">
      <w:pPr>
        <w:widowControl w:val="0"/>
        <w:tabs>
          <w:tab w:val="left" w:pos="3199"/>
          <w:tab w:val="left" w:pos="4640"/>
          <w:tab w:val="left" w:pos="6038"/>
          <w:tab w:val="left" w:pos="6543"/>
          <w:tab w:val="left" w:pos="8304"/>
        </w:tabs>
        <w:autoSpaceDE w:val="0"/>
        <w:autoSpaceDN w:val="0"/>
        <w:spacing w:after="0" w:line="360" w:lineRule="auto"/>
        <w:ind w:left="222" w:right="230" w:firstLine="709"/>
        <w:jc w:val="both"/>
        <w:rPr>
          <w:rFonts w:ascii="Times New Roman" w:eastAsia="Times New Roman" w:hAnsi="Times New Roman" w:cs="Times New Roman"/>
          <w:b/>
          <w:sz w:val="28"/>
          <w:szCs w:val="28"/>
          <w:lang w:bidi="ru-RU"/>
        </w:rPr>
      </w:pPr>
      <w:r w:rsidRPr="00A55C9E">
        <w:rPr>
          <w:rFonts w:ascii="Times New Roman" w:eastAsia="Times New Roman" w:hAnsi="Times New Roman" w:cs="Times New Roman"/>
          <w:b/>
          <w:sz w:val="28"/>
          <w:szCs w:val="28"/>
          <w:lang w:bidi="ru-RU"/>
        </w:rPr>
        <w:t>Раздел «Алгоритмика»</w:t>
      </w:r>
    </w:p>
    <w:p w:rsidR="00811335" w:rsidRPr="00CE6DFE" w:rsidRDefault="00811335" w:rsidP="00811335">
      <w:pPr>
        <w:widowControl w:val="0"/>
        <w:autoSpaceDE w:val="0"/>
        <w:autoSpaceDN w:val="0"/>
        <w:spacing w:after="0" w:line="360" w:lineRule="auto"/>
        <w:ind w:left="222" w:right="228"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Понятие исполнителя. Неформальные и формальные исполнители. Учебные исполнители (Черепаха, Кузнечик, Водолей и др.) как примеры формальных исполнителей. Их назначение, среда, режим работы, система команд. Управление исполнителями с помощью команд и их последовательностей.</w:t>
      </w:r>
    </w:p>
    <w:p w:rsidR="00811335" w:rsidRPr="00CE6DFE" w:rsidRDefault="00811335" w:rsidP="00811335">
      <w:pPr>
        <w:widowControl w:val="0"/>
        <w:autoSpaceDE w:val="0"/>
        <w:autoSpaceDN w:val="0"/>
        <w:spacing w:after="0" w:line="360" w:lineRule="auto"/>
        <w:ind w:left="222" w:right="227"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 xml:space="preserve">Что такое алгоритм. Различные формы записи алгоритмов (нумерованный список, таблица, блок-схема). Примеры линейных </w:t>
      </w:r>
      <w:r w:rsidRPr="00CE6DFE">
        <w:rPr>
          <w:rFonts w:ascii="Times New Roman" w:eastAsia="Times New Roman" w:hAnsi="Times New Roman" w:cs="Times New Roman"/>
          <w:sz w:val="28"/>
          <w:szCs w:val="28"/>
          <w:lang w:bidi="ru-RU"/>
        </w:rPr>
        <w:lastRenderedPageBreak/>
        <w:t>алгоритмов, алгоритмов с ветвлениями и повторениями (в повседневной жизни, в литературных произведениях, на уроках математики и</w:t>
      </w:r>
      <w:r w:rsidRPr="00CE6DFE">
        <w:rPr>
          <w:rFonts w:ascii="Times New Roman" w:eastAsia="Times New Roman" w:hAnsi="Times New Roman" w:cs="Times New Roman"/>
          <w:spacing w:val="-12"/>
          <w:sz w:val="28"/>
          <w:szCs w:val="28"/>
          <w:lang w:bidi="ru-RU"/>
        </w:rPr>
        <w:t xml:space="preserve"> </w:t>
      </w:r>
      <w:r w:rsidRPr="00CE6DFE">
        <w:rPr>
          <w:rFonts w:ascii="Times New Roman" w:eastAsia="Times New Roman" w:hAnsi="Times New Roman" w:cs="Times New Roman"/>
          <w:sz w:val="28"/>
          <w:szCs w:val="28"/>
          <w:lang w:bidi="ru-RU"/>
        </w:rPr>
        <w:t>т.д.).</w:t>
      </w:r>
    </w:p>
    <w:p w:rsidR="00811335" w:rsidRPr="00CE6DFE" w:rsidRDefault="00811335" w:rsidP="00811335">
      <w:pPr>
        <w:widowControl w:val="0"/>
        <w:autoSpaceDE w:val="0"/>
        <w:autoSpaceDN w:val="0"/>
        <w:spacing w:after="0" w:line="360" w:lineRule="auto"/>
        <w:ind w:left="222" w:right="230" w:firstLine="709"/>
        <w:jc w:val="both"/>
        <w:rPr>
          <w:rFonts w:ascii="Times New Roman" w:eastAsia="Times New Roman" w:hAnsi="Times New Roman" w:cs="Times New Roman"/>
          <w:sz w:val="28"/>
          <w:szCs w:val="28"/>
          <w:lang w:bidi="ru-RU"/>
        </w:rPr>
      </w:pPr>
      <w:r w:rsidRPr="00CE6DFE">
        <w:rPr>
          <w:rFonts w:ascii="Times New Roman" w:eastAsia="Times New Roman" w:hAnsi="Times New Roman" w:cs="Times New Roman"/>
          <w:sz w:val="28"/>
          <w:szCs w:val="28"/>
          <w:lang w:bidi="ru-RU"/>
        </w:rPr>
        <w:t>Составление алгоритмов (линейных, с ветвлениями и циклами) для управления исполнителями Чертёжник, Водолей и др.</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«Информатика»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обучающихся определяется особыми образовательными потребностями обучающихся с ЗПР. Следует усилить виды деятельности, специфичные для данной категории детей,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 действующих все сенсорные системы;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Информационно-образовательная среда образовательного учреждения должна включать в себя совокупность технологических средств (компьютеры, мультимедийные проекторы с экранами, интерактивные доски и др.), культурные и организационные формы информационного взаимодействия компетентных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а также наличие служб поддержки применения ИКТ.</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w:t>
      </w:r>
      <w:r w:rsidRPr="00CE6DFE">
        <w:rPr>
          <w:rFonts w:ascii="Times New Roman" w:eastAsia="Times New Roman" w:hAnsi="Times New Roman" w:cs="Times New Roman"/>
          <w:sz w:val="28"/>
          <w:szCs w:val="28"/>
        </w:rPr>
        <w:lastRenderedPageBreak/>
        <w:t>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Проведение оценки достижений планируемых результатов освоения учебного предмета проводится в форме текущего и рубежного контроля в виде: тестовые задания и практическая работа, текущий опрос, реферат.</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Особенностью проведения практической работы является выполнение обучающимися с ЗПР заданий, ориентированных на формирование жизненных компетенций и навыков, востребованных в жизни.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i/>
          <w:sz w:val="28"/>
          <w:szCs w:val="28"/>
        </w:rPr>
      </w:pPr>
      <w:r w:rsidRPr="00CE6DFE">
        <w:rPr>
          <w:rFonts w:ascii="Times New Roman" w:hAnsi="Times New Roman" w:cs="Times New Roman"/>
          <w:i/>
          <w:sz w:val="28"/>
          <w:szCs w:val="28"/>
        </w:rPr>
        <w:t>Первый год обучения (7 класс).</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«Информация и информационные процессы».</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«Компьютер как универсальное устройство обработки информации».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графической информации».</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«Обработка текстовой информации. Мультимедиа».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7 класса.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i/>
          <w:color w:val="222222"/>
          <w:sz w:val="28"/>
          <w:szCs w:val="28"/>
        </w:rPr>
      </w:pPr>
      <w:r w:rsidRPr="00CE6DFE">
        <w:rPr>
          <w:rFonts w:ascii="Times New Roman" w:eastAsia="Times New Roman" w:hAnsi="Times New Roman" w:cs="Times New Roman"/>
          <w:i/>
          <w:color w:val="222222"/>
          <w:sz w:val="28"/>
          <w:szCs w:val="28"/>
        </w:rPr>
        <w:t>Второй год обучения (8 класс).</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«Передача информации в компьютерных сетях».</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«Информационное моделирование».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«Хранение и обработка информации в базах</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данных».</w:t>
      </w:r>
    </w:p>
    <w:p w:rsidR="00811335" w:rsidRPr="00CE6DFE" w:rsidRDefault="00811335" w:rsidP="00811335">
      <w:pPr>
        <w:shd w:val="clear" w:color="auto" w:fill="FFFFFF"/>
        <w:spacing w:after="0" w:line="360" w:lineRule="auto"/>
        <w:ind w:right="-7" w:firstLine="709"/>
        <w:jc w:val="both"/>
        <w:rPr>
          <w:rFonts w:ascii="Times New Roman" w:hAnsi="Times New Roman" w:cs="Times New Roman"/>
          <w:sz w:val="28"/>
          <w:szCs w:val="28"/>
        </w:rPr>
      </w:pPr>
      <w:r w:rsidRPr="00CE6DFE">
        <w:rPr>
          <w:rFonts w:ascii="Times New Roman" w:hAnsi="Times New Roman" w:cs="Times New Roman"/>
          <w:sz w:val="28"/>
          <w:szCs w:val="28"/>
        </w:rPr>
        <w:t>Тестирование по разделу «Табличные вычисления на компьютере».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Итоговое тестирование по курсу 8 класса.</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i/>
          <w:sz w:val="28"/>
          <w:szCs w:val="28"/>
        </w:rPr>
      </w:pPr>
      <w:r w:rsidRPr="00CE6DFE">
        <w:rPr>
          <w:rFonts w:ascii="Times New Roman" w:eastAsia="Times New Roman" w:hAnsi="Times New Roman" w:cs="Times New Roman"/>
          <w:i/>
          <w:sz w:val="28"/>
          <w:szCs w:val="28"/>
        </w:rPr>
        <w:t>Третий год обучения (9 класс).</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«Моделирование и формализация».</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«Алгоритмизация и программирование».</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«Обработка числовой информации».</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Тестирование по разделу «Коммуникационные технологии».</w:t>
      </w:r>
    </w:p>
    <w:p w:rsidR="00811335" w:rsidRPr="00CE6DFE" w:rsidRDefault="00811335" w:rsidP="00811335">
      <w:pPr>
        <w:shd w:val="clear" w:color="auto" w:fill="FFFFFF"/>
        <w:spacing w:after="0" w:line="360" w:lineRule="auto"/>
        <w:ind w:right="-7"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Итоговое тестирование по курсу 9 класса.</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Оценка предметных результатов, обучающихся с ЗПР предусматривает выявление индивидуальной динамики качества усвоения предмета ребенком и является механизмом для восполнения образовательных дефицитов при их возникновении.</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DE7EB6" w:rsidRDefault="00811335" w:rsidP="00811335">
      <w:pPr>
        <w:spacing w:after="0" w:line="360" w:lineRule="auto"/>
        <w:ind w:firstLine="708"/>
        <w:jc w:val="center"/>
        <w:rPr>
          <w:rFonts w:ascii="Times New Roman" w:hAnsi="Times New Roman" w:cs="Times New Roman"/>
          <w:b/>
          <w:sz w:val="28"/>
          <w:szCs w:val="28"/>
        </w:rPr>
      </w:pPr>
      <w:r w:rsidRPr="00DE7EB6">
        <w:rPr>
          <w:rFonts w:ascii="Times New Roman" w:hAnsi="Times New Roman" w:cs="Times New Roman"/>
          <w:b/>
          <w:sz w:val="28"/>
          <w:szCs w:val="28"/>
        </w:rPr>
        <w:t>2.2.2.9. Физика</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Учебный предмет «Физика» является системообразующим для естественнонаучных предметов, поскольку физические законы мироздания являются основой содержания курсов химии, биологии, географии и астрономии. Физика вооружает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научным методом познания, по</w:t>
      </w:r>
      <w:r>
        <w:rPr>
          <w:rFonts w:ascii="Times New Roman" w:hAnsi="Times New Roman" w:cs="Times New Roman"/>
          <w:sz w:val="28"/>
          <w:szCs w:val="28"/>
        </w:rPr>
        <w:t>зволяющим получать объективные знания</w:t>
      </w:r>
      <w:r w:rsidRPr="00DE7EB6">
        <w:rPr>
          <w:rFonts w:ascii="Times New Roman" w:hAnsi="Times New Roman" w:cs="Times New Roman"/>
          <w:sz w:val="28"/>
          <w:szCs w:val="28"/>
        </w:rPr>
        <w:t xml:space="preserve"> об окружающем мире.  </w:t>
      </w:r>
    </w:p>
    <w:p w:rsidR="00811335" w:rsidRPr="00093B88" w:rsidRDefault="00811335" w:rsidP="00811335">
      <w:pPr>
        <w:spacing w:after="0" w:line="360" w:lineRule="auto"/>
        <w:ind w:firstLine="709"/>
        <w:jc w:val="both"/>
        <w:rPr>
          <w:rFonts w:ascii="Times New Roman" w:hAnsi="Times New Roman"/>
          <w:sz w:val="28"/>
          <w:szCs w:val="28"/>
        </w:rPr>
      </w:pPr>
      <w:r w:rsidRPr="00093B88">
        <w:rPr>
          <w:rFonts w:ascii="Times New Roman" w:hAnsi="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r>
        <w:rPr>
          <w:rFonts w:ascii="Times New Roman" w:hAnsi="Times New Roman"/>
          <w:sz w:val="28"/>
          <w:szCs w:val="28"/>
        </w:rPr>
        <w:t xml:space="preserve"> </w:t>
      </w:r>
    </w:p>
    <w:p w:rsidR="00811335" w:rsidRPr="005B0C7F" w:rsidRDefault="00811335" w:rsidP="00811335">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 xml:space="preserve">Изучение </w:t>
      </w:r>
      <w:r>
        <w:rPr>
          <w:rFonts w:ascii="Times New Roman" w:hAnsi="Times New Roman" w:cs="Times New Roman"/>
          <w:sz w:val="28"/>
          <w:szCs w:val="28"/>
        </w:rPr>
        <w:t xml:space="preserve">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w:t>
      </w:r>
      <w:r>
        <w:rPr>
          <w:rFonts w:ascii="Times New Roman" w:hAnsi="Times New Roman" w:cs="Times New Roman"/>
          <w:sz w:val="28"/>
          <w:szCs w:val="28"/>
        </w:rPr>
        <w:t>жизни.</w:t>
      </w:r>
      <w:r w:rsidRPr="0013418B">
        <w:rPr>
          <w:rFonts w:ascii="Times New Roman" w:hAnsi="Times New Roman" w:cs="Times New Roman"/>
          <w:sz w:val="28"/>
          <w:szCs w:val="28"/>
        </w:rPr>
        <w:t xml:space="preserve"> </w:t>
      </w:r>
      <w:r>
        <w:rPr>
          <w:rFonts w:ascii="Times New Roman" w:hAnsi="Times New Roman" w:cs="Times New Roman"/>
          <w:sz w:val="28"/>
          <w:szCs w:val="28"/>
        </w:rPr>
        <w:t xml:space="preserve">Изучение физики способствует </w:t>
      </w:r>
      <w:r w:rsidRPr="005B0C7F">
        <w:rPr>
          <w:rFonts w:ascii="Times New Roman" w:hAnsi="Times New Roman" w:cs="Times New Roman"/>
          <w:color w:val="000000"/>
          <w:kern w:val="1"/>
          <w:sz w:val="28"/>
          <w:szCs w:val="28"/>
          <w:lang w:bidi="hi-IN"/>
        </w:rPr>
        <w:t>разви</w:t>
      </w:r>
      <w:r>
        <w:rPr>
          <w:rFonts w:ascii="Times New Roman" w:hAnsi="Times New Roman" w:cs="Times New Roman"/>
          <w:color w:val="000000"/>
          <w:kern w:val="1"/>
          <w:sz w:val="28"/>
          <w:szCs w:val="28"/>
          <w:lang w:bidi="hi-IN"/>
        </w:rPr>
        <w:t>тию у обучающихся с ЗПР</w:t>
      </w:r>
      <w:r w:rsidRPr="005B0C7F">
        <w:rPr>
          <w:rFonts w:ascii="Times New Roman" w:hAnsi="Times New Roman" w:cs="Times New Roman"/>
          <w:color w:val="000000"/>
          <w:kern w:val="1"/>
          <w:sz w:val="28"/>
          <w:szCs w:val="28"/>
          <w:lang w:bidi="hi-IN"/>
        </w:rPr>
        <w:t xml:space="preserve"> пространственно</w:t>
      </w:r>
      <w:r>
        <w:rPr>
          <w:rFonts w:ascii="Times New Roman" w:hAnsi="Times New Roman" w:cs="Times New Roman"/>
          <w:color w:val="000000"/>
          <w:kern w:val="1"/>
          <w:sz w:val="28"/>
          <w:szCs w:val="28"/>
          <w:lang w:bidi="hi-IN"/>
        </w:rPr>
        <w:t>го воображения</w:t>
      </w:r>
      <w:r w:rsidRPr="005B0C7F">
        <w:rPr>
          <w:rFonts w:ascii="Times New Roman" w:hAnsi="Times New Roman" w:cs="Times New Roman"/>
          <w:color w:val="000000"/>
          <w:kern w:val="1"/>
          <w:sz w:val="28"/>
          <w:szCs w:val="28"/>
          <w:lang w:bidi="hi-IN"/>
        </w:rPr>
        <w:t>, фу</w:t>
      </w:r>
      <w:r>
        <w:rPr>
          <w:rFonts w:ascii="Times New Roman" w:hAnsi="Times New Roman" w:cs="Times New Roman"/>
          <w:color w:val="000000"/>
          <w:kern w:val="1"/>
          <w:sz w:val="28"/>
          <w:szCs w:val="28"/>
          <w:lang w:bidi="hi-IN"/>
        </w:rPr>
        <w:t>нкциональной грамотности, умения</w:t>
      </w:r>
      <w:r w:rsidRPr="005B0C7F">
        <w:rPr>
          <w:rFonts w:ascii="Times New Roman" w:hAnsi="Times New Roman" w:cs="Times New Roman"/>
          <w:color w:val="000000"/>
          <w:kern w:val="1"/>
          <w:sz w:val="28"/>
          <w:szCs w:val="28"/>
          <w:lang w:bidi="hi-IN"/>
        </w:rPr>
        <w:t xml:space="preserve"> воспринимать и критически анализировать информацию, представленную в различных формах.</w:t>
      </w:r>
      <w:r>
        <w:rPr>
          <w:rFonts w:ascii="Times New Roman" w:hAnsi="Times New Roman" w:cs="Times New Roman"/>
          <w:color w:val="000000"/>
          <w:kern w:val="1"/>
          <w:sz w:val="28"/>
          <w:szCs w:val="28"/>
          <w:lang w:bidi="hi-IN"/>
        </w:rPr>
        <w:t xml:space="preserve"> </w:t>
      </w:r>
      <w:r w:rsidRPr="00A8306B">
        <w:rPr>
          <w:rFonts w:ascii="Times New Roman" w:hAnsi="Times New Roman" w:cs="Times New Roman"/>
          <w:color w:val="000000"/>
          <w:kern w:val="1"/>
          <w:sz w:val="28"/>
          <w:szCs w:val="28"/>
          <w:lang w:bidi="hi-IN"/>
        </w:rPr>
        <w:t>Значимость предмета для развития жизненной компетенции обучающихся заключается в усвоении о</w:t>
      </w:r>
      <w:r w:rsidRPr="00A8306B">
        <w:rPr>
          <w:rFonts w:ascii="Times New Roman" w:hAnsi="Times New Roman" w:cs="Times New Roman"/>
          <w:sz w:val="28"/>
          <w:szCs w:val="28"/>
        </w:rPr>
        <w:t xml:space="preserve">сновы </w:t>
      </w:r>
      <w:r>
        <w:rPr>
          <w:rFonts w:ascii="Times New Roman" w:hAnsi="Times New Roman" w:cs="Times New Roman"/>
          <w:sz w:val="28"/>
          <w:szCs w:val="28"/>
        </w:rPr>
        <w:t>физических</w:t>
      </w:r>
      <w:r w:rsidRPr="00A8306B">
        <w:rPr>
          <w:rFonts w:ascii="Times New Roman" w:hAnsi="Times New Roman" w:cs="Times New Roman"/>
          <w:sz w:val="28"/>
          <w:szCs w:val="28"/>
        </w:rPr>
        <w:t xml:space="preserve"> знаний, необходимых для повседневной жизни; навыков здорового и безопасного для </w:t>
      </w:r>
      <w:r w:rsidRPr="00A8306B">
        <w:rPr>
          <w:rFonts w:ascii="Times New Roman" w:hAnsi="Times New Roman" w:cs="Times New Roman"/>
          <w:sz w:val="28"/>
          <w:szCs w:val="28"/>
        </w:rPr>
        <w:lastRenderedPageBreak/>
        <w:t>человека и окружающей его среды образа жизни; формировании экологической культуры.</w:t>
      </w:r>
    </w:p>
    <w:p w:rsidR="00811335" w:rsidRPr="005B0C7F" w:rsidRDefault="00811335" w:rsidP="00811335">
      <w:pPr>
        <w:spacing w:after="0" w:line="360" w:lineRule="auto"/>
        <w:ind w:firstLine="709"/>
        <w:jc w:val="both"/>
        <w:rPr>
          <w:rFonts w:ascii="Times New Roman" w:hAnsi="Times New Roman" w:cs="Times New Roman"/>
          <w:sz w:val="28"/>
          <w:szCs w:val="28"/>
        </w:rPr>
      </w:pPr>
      <w:r w:rsidRPr="005B0C7F">
        <w:rPr>
          <w:rFonts w:ascii="Times New Roman" w:hAnsi="Times New Roman" w:cs="Times New Roman"/>
          <w:sz w:val="28"/>
          <w:szCs w:val="28"/>
        </w:rPr>
        <w:t>Программа отражает содержание обучения предмету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с учетом особых образовательных потребностей обучающихся с </w:t>
      </w:r>
      <w:r w:rsidRPr="005B0C7F">
        <w:rPr>
          <w:rFonts w:ascii="Times New Roman" w:eastAsia="Times New Roman" w:hAnsi="Times New Roman" w:cs="Times New Roman"/>
          <w:sz w:val="28"/>
          <w:szCs w:val="28"/>
        </w:rPr>
        <w:t>ЗПР</w:t>
      </w:r>
      <w:r w:rsidRPr="005B0C7F">
        <w:rPr>
          <w:rFonts w:ascii="Times New Roman" w:hAnsi="Times New Roman" w:cs="Times New Roman"/>
          <w:sz w:val="28"/>
          <w:szCs w:val="28"/>
        </w:rPr>
        <w:t xml:space="preserve">. </w:t>
      </w:r>
      <w:r w:rsidRPr="005B0C7F">
        <w:rPr>
          <w:rFonts w:ascii="Times New Roman" w:eastAsia="Times New Roman" w:hAnsi="Times New Roman" w:cs="Times New Roman"/>
          <w:sz w:val="28"/>
          <w:szCs w:val="28"/>
        </w:rPr>
        <w:t xml:space="preserve">Овладение </w:t>
      </w:r>
      <w:r>
        <w:rPr>
          <w:rFonts w:ascii="Times New Roman" w:eastAsia="Times New Roman" w:hAnsi="Times New Roman" w:cs="Times New Roman"/>
          <w:sz w:val="28"/>
          <w:szCs w:val="28"/>
        </w:rPr>
        <w:t xml:space="preserve">данным </w:t>
      </w:r>
      <w:r w:rsidRPr="005B0C7F">
        <w:rPr>
          <w:rFonts w:ascii="Times New Roman" w:eastAsia="Times New Roman" w:hAnsi="Times New Roman" w:cs="Times New Roman"/>
          <w:sz w:val="28"/>
          <w:szCs w:val="28"/>
        </w:rPr>
        <w:t xml:space="preserve">учебным предметом представляет определенную </w:t>
      </w:r>
      <w:r w:rsidRPr="00A8306B">
        <w:rPr>
          <w:rFonts w:ascii="Times New Roman" w:eastAsia="Times New Roman" w:hAnsi="Times New Roman" w:cs="Times New Roman"/>
          <w:sz w:val="28"/>
          <w:szCs w:val="28"/>
        </w:rPr>
        <w:t>трудность</w:t>
      </w:r>
      <w:r w:rsidRPr="005B0C7F">
        <w:rPr>
          <w:rFonts w:ascii="Times New Roman" w:eastAsia="Times New Roman" w:hAnsi="Times New Roman" w:cs="Times New Roman"/>
          <w:sz w:val="28"/>
          <w:szCs w:val="28"/>
        </w:rPr>
        <w:t xml:space="preserve"> для обучающихся с </w:t>
      </w:r>
      <w:r w:rsidRPr="005B0C7F">
        <w:rPr>
          <w:rFonts w:ascii="Times New Roman" w:hAnsi="Times New Roman" w:cs="Times New Roman"/>
          <w:sz w:val="28"/>
          <w:szCs w:val="28"/>
        </w:rPr>
        <w:t>ЗПР</w:t>
      </w:r>
      <w:r w:rsidRPr="005B0C7F">
        <w:rPr>
          <w:rFonts w:ascii="Times New Roman" w:eastAsia="Times New Roman" w:hAnsi="Times New Roman" w:cs="Times New Roman"/>
          <w:sz w:val="28"/>
          <w:szCs w:val="28"/>
        </w:rPr>
        <w:t>. Это связано</w:t>
      </w:r>
      <w:r w:rsidRPr="005B0C7F">
        <w:rPr>
          <w:rFonts w:ascii="Times New Roman" w:hAnsi="Times New Roman" w:cs="Times New Roman"/>
          <w:sz w:val="28"/>
          <w:szCs w:val="28"/>
        </w:rPr>
        <w:t xml:space="preserve"> с</w:t>
      </w:r>
      <w:r>
        <w:rPr>
          <w:rFonts w:ascii="Times New Roman" w:hAnsi="Times New Roman" w:cs="Times New Roman"/>
          <w:sz w:val="28"/>
          <w:szCs w:val="28"/>
        </w:rPr>
        <w:t xml:space="preserve"> </w:t>
      </w:r>
      <w:r w:rsidRPr="005B0C7F">
        <w:rPr>
          <w:rFonts w:ascii="Times New Roman" w:hAnsi="Times New Roman" w:cs="Times New Roman"/>
          <w:sz w:val="28"/>
          <w:szCs w:val="28"/>
        </w:rPr>
        <w:t>особенностями мыслительной деятельности, периодическими колебаниями внимания, малым объемом памяти, недостаточностью общего запаса знаний, пониженн</w:t>
      </w:r>
      <w:r>
        <w:rPr>
          <w:rFonts w:ascii="Times New Roman" w:hAnsi="Times New Roman" w:cs="Times New Roman"/>
          <w:sz w:val="28"/>
          <w:szCs w:val="28"/>
        </w:rPr>
        <w:t>ым</w:t>
      </w:r>
      <w:r w:rsidRPr="005B0C7F">
        <w:rPr>
          <w:rFonts w:ascii="Times New Roman" w:hAnsi="Times New Roman" w:cs="Times New Roman"/>
          <w:sz w:val="28"/>
          <w:szCs w:val="28"/>
        </w:rPr>
        <w:t xml:space="preserve"> познавательн</w:t>
      </w:r>
      <w:r>
        <w:rPr>
          <w:rFonts w:ascii="Times New Roman" w:hAnsi="Times New Roman" w:cs="Times New Roman"/>
          <w:sz w:val="28"/>
          <w:szCs w:val="28"/>
        </w:rPr>
        <w:t>ым</w:t>
      </w:r>
      <w:r w:rsidRPr="005B0C7F">
        <w:rPr>
          <w:rFonts w:ascii="Times New Roman" w:hAnsi="Times New Roman" w:cs="Times New Roman"/>
          <w:sz w:val="28"/>
          <w:szCs w:val="28"/>
        </w:rPr>
        <w:t xml:space="preserve"> интерес</w:t>
      </w:r>
      <w:r>
        <w:rPr>
          <w:rFonts w:ascii="Times New Roman" w:hAnsi="Times New Roman" w:cs="Times New Roman"/>
          <w:sz w:val="28"/>
          <w:szCs w:val="28"/>
        </w:rPr>
        <w:t>ом</w:t>
      </w:r>
      <w:r w:rsidRPr="005B0C7F">
        <w:rPr>
          <w:rFonts w:ascii="Times New Roman" w:hAnsi="Times New Roman" w:cs="Times New Roman"/>
          <w:sz w:val="28"/>
          <w:szCs w:val="28"/>
        </w:rPr>
        <w:t xml:space="preserve"> и низким уровнем речевого развития</w:t>
      </w:r>
      <w:r>
        <w:rPr>
          <w:rFonts w:ascii="Times New Roman" w:hAnsi="Times New Roman" w:cs="Times New Roman"/>
          <w:sz w:val="28"/>
          <w:szCs w:val="28"/>
        </w:rPr>
        <w:t>.</w:t>
      </w:r>
    </w:p>
    <w:p w:rsidR="00811335" w:rsidRDefault="00811335" w:rsidP="00811335">
      <w:pPr>
        <w:spacing w:after="0" w:line="360" w:lineRule="auto"/>
        <w:ind w:firstLine="851"/>
        <w:jc w:val="both"/>
        <w:rPr>
          <w:rFonts w:ascii="Times New Roman" w:hAnsi="Times New Roman" w:cs="Times New Roman"/>
          <w:sz w:val="28"/>
          <w:szCs w:val="28"/>
        </w:rPr>
      </w:pPr>
      <w:r w:rsidRPr="005B0C7F">
        <w:rPr>
          <w:rFonts w:ascii="Times New Roman" w:hAnsi="Times New Roman" w:cs="Times New Roman"/>
          <w:sz w:val="28"/>
          <w:szCs w:val="28"/>
        </w:rPr>
        <w:t>Для преодоления трудностей в изучении учебного предмета «</w:t>
      </w:r>
      <w:r>
        <w:rPr>
          <w:rFonts w:ascii="Times New Roman" w:hAnsi="Times New Roman" w:cs="Times New Roman"/>
          <w:sz w:val="28"/>
          <w:szCs w:val="28"/>
        </w:rPr>
        <w:t>Физика</w:t>
      </w:r>
      <w:r w:rsidRPr="005B0C7F">
        <w:rPr>
          <w:rFonts w:ascii="Times New Roman" w:hAnsi="Times New Roman" w:cs="Times New Roman"/>
          <w:sz w:val="28"/>
          <w:szCs w:val="28"/>
        </w:rPr>
        <w:t xml:space="preserve">» необходима адаптация объема и характера учебного материала к познавательным возможностям </w:t>
      </w:r>
      <w:r>
        <w:rPr>
          <w:rFonts w:ascii="Times New Roman" w:hAnsi="Times New Roman" w:cs="Times New Roman"/>
          <w:sz w:val="28"/>
          <w:szCs w:val="28"/>
        </w:rPr>
        <w:t xml:space="preserve">данной категории </w:t>
      </w:r>
      <w:r w:rsidRPr="005B0C7F">
        <w:rPr>
          <w:rFonts w:ascii="Times New Roman" w:hAnsi="Times New Roman" w:cs="Times New Roman"/>
          <w:sz w:val="28"/>
          <w:szCs w:val="28"/>
        </w:rPr>
        <w:t xml:space="preserve">обучающихся, учет </w:t>
      </w:r>
      <w:r>
        <w:rPr>
          <w:rFonts w:ascii="Times New Roman" w:hAnsi="Times New Roman" w:cs="Times New Roman"/>
          <w:sz w:val="28"/>
          <w:szCs w:val="28"/>
        </w:rPr>
        <w:t xml:space="preserve">их </w:t>
      </w:r>
      <w:r w:rsidRPr="005B0C7F">
        <w:rPr>
          <w:rFonts w:ascii="Times New Roman" w:hAnsi="Times New Roman" w:cs="Times New Roman"/>
          <w:sz w:val="28"/>
          <w:szCs w:val="28"/>
        </w:rPr>
        <w:t>особенностей развития: использование алгоритмов, внутрипредметных и межпредметных связей, постепенное усложнение изучаемого материала</w:t>
      </w:r>
      <w:r>
        <w:rPr>
          <w:rFonts w:ascii="Times New Roman" w:hAnsi="Times New Roman" w:cs="Times New Roman"/>
          <w:sz w:val="28"/>
          <w:szCs w:val="28"/>
        </w:rPr>
        <w:t>.</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Данная программа конкретизирует содержание предметных тем в соответствии с требованиями образовательного стандарта, рекомендуемую последовательность изучения разделов физики с учетом межпредметных и внутрипредметных связей, логики учебного процесса, возрастных и психологических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на уровне основного общего образования, определяет минимальный набор опытов, демонстраций, проводимых учителем в классе, лабораторных работ, выполняемых </w:t>
      </w:r>
      <w:r>
        <w:rPr>
          <w:rFonts w:ascii="Times New Roman" w:hAnsi="Times New Roman" w:cs="Times New Roman"/>
          <w:sz w:val="28"/>
          <w:szCs w:val="28"/>
        </w:rPr>
        <w:t>обучающимися</w:t>
      </w:r>
      <w:r w:rsidRPr="00DE7EB6">
        <w:rPr>
          <w:rFonts w:ascii="Times New Roman" w:hAnsi="Times New Roman" w:cs="Times New Roman"/>
          <w:sz w:val="28"/>
          <w:szCs w:val="28"/>
        </w:rPr>
        <w:t>.</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Методической основой изучения курса «Физика» </w:t>
      </w:r>
      <w:r>
        <w:rPr>
          <w:rFonts w:ascii="Times New Roman" w:hAnsi="Times New Roman" w:cs="Times New Roman"/>
          <w:sz w:val="28"/>
          <w:szCs w:val="28"/>
        </w:rPr>
        <w:t>на уровне основного общего образования</w:t>
      </w:r>
      <w:r w:rsidRPr="00DE7EB6">
        <w:rPr>
          <w:rFonts w:ascii="Times New Roman" w:hAnsi="Times New Roman" w:cs="Times New Roman"/>
          <w:sz w:val="28"/>
          <w:szCs w:val="28"/>
        </w:rPr>
        <w:t xml:space="preserve"> является системно-деятельностный подход, обеспечивающий достижение личностных, метапредметных и предметных образовательных результатов посредством организации активной познавательной деятельности школьников, что очень важно при обучении детей с ЗПР, для которых характерно снижение познавательной активности. </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Изучение физики на уровне основного общего образования направлено на </w:t>
      </w:r>
      <w:r w:rsidRPr="00165BCC">
        <w:rPr>
          <w:rFonts w:ascii="Times New Roman" w:hAnsi="Times New Roman" w:cs="Times New Roman"/>
          <w:sz w:val="28"/>
          <w:szCs w:val="28"/>
        </w:rPr>
        <w:t>достижение следующ</w:t>
      </w:r>
      <w:r w:rsidRPr="00165BCC">
        <w:rPr>
          <w:rFonts w:ascii="Times New Roman" w:hAnsi="Times New Roman" w:cs="Times New Roman"/>
          <w:bCs/>
          <w:sz w:val="28"/>
          <w:szCs w:val="28"/>
        </w:rPr>
        <w:t>их</w:t>
      </w:r>
      <w:r w:rsidRPr="00DE7EB6">
        <w:rPr>
          <w:rFonts w:ascii="Times New Roman" w:hAnsi="Times New Roman" w:cs="Times New Roman"/>
          <w:b/>
          <w:bCs/>
          <w:sz w:val="28"/>
          <w:szCs w:val="28"/>
        </w:rPr>
        <w:t xml:space="preserve"> целей</w:t>
      </w:r>
      <w:r w:rsidRPr="00DE7EB6">
        <w:rPr>
          <w:rFonts w:ascii="Times New Roman" w:hAnsi="Times New Roman" w:cs="Times New Roman"/>
          <w:sz w:val="28"/>
          <w:szCs w:val="28"/>
        </w:rPr>
        <w:t>:</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освоение знаний о механических, тепловых, электромагнитных и квантовых явлениях; величинах, характеризующих эти явления; законах, которым они подчиняются; методах научного познания природы и формирование на этой основе представлений о физической картине мира;</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овладение умениями проводить наблюдения природных явлений, описывать и обобщать результаты наблюдений, использовать простые измерительные приборы для изучения физических явлений; представлять результаты наблюдений или измерений с помощью таблиц, графиков и выявлять на этой основе эмпирические зависимости; применять полученные знания для объяснения разнообразных природных явлений и процессов, принципов действия важнейших технических устройств, для решения физических задач;</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развитие познавательных интересов, интеллектуальных и творческих способностей, самостоятельности в приобретении новых знаний, при решении физических задач и выполнении экспериментальных исследований с использованием информационных технологий;</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воспитание убежденности в возможности познания законов природы, в необходимости разумного использования достижений науки и технологий для дальнейшего развития человеческого общества, уважения к творцам науки и техники; отношения к физике как к элементу общечеловеческой культуры;</w:t>
      </w:r>
    </w:p>
    <w:p w:rsidR="00811335" w:rsidRPr="00DE7EB6" w:rsidRDefault="00811335" w:rsidP="00AF29B8">
      <w:pPr>
        <w:pStyle w:val="a4"/>
        <w:numPr>
          <w:ilvl w:val="0"/>
          <w:numId w:val="139"/>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использование полученных знаний и умений для решения практических задач повседневной жизни, обеспечения безопасности своей жизни, рационального природопользования и охраны окружающей среды.</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Достижение поставленной цели обеспечивается решением </w:t>
      </w:r>
      <w:r w:rsidRPr="00DE7EB6">
        <w:rPr>
          <w:rFonts w:ascii="Times New Roman" w:hAnsi="Times New Roman" w:cs="Times New Roman"/>
          <w:b/>
          <w:bCs/>
          <w:sz w:val="28"/>
          <w:szCs w:val="28"/>
        </w:rPr>
        <w:t>следующих задач</w:t>
      </w:r>
      <w:r w:rsidRPr="00DE7EB6">
        <w:rPr>
          <w:rFonts w:ascii="Times New Roman" w:hAnsi="Times New Roman" w:cs="Times New Roman"/>
          <w:sz w:val="28"/>
          <w:szCs w:val="28"/>
        </w:rPr>
        <w:t xml:space="preserve">: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знакомство </w:t>
      </w:r>
      <w:r>
        <w:rPr>
          <w:rFonts w:ascii="Times New Roman" w:hAnsi="Times New Roman" w:cs="Times New Roman"/>
          <w:sz w:val="28"/>
          <w:szCs w:val="28"/>
        </w:rPr>
        <w:t>обучающихся с ЗПР</w:t>
      </w:r>
      <w:r w:rsidRPr="00DE7EB6">
        <w:rPr>
          <w:rFonts w:ascii="Times New Roman" w:hAnsi="Times New Roman" w:cs="Times New Roman"/>
          <w:sz w:val="28"/>
          <w:szCs w:val="28"/>
        </w:rPr>
        <w:t xml:space="preserve"> с методами исследования объектов и явлений природы;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 xml:space="preserve">приобретение знаний о механических, тепловых, электромагнитных и квантовых явлениях, физических величинах, характеризующих эти явления;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формирование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овладение такими понятиями, как природное явление, эмпирически установленный факт, проблема, гипотеза, теоретический вывод, результат экспериментальной проверки; </w:t>
      </w:r>
    </w:p>
    <w:p w:rsidR="00811335" w:rsidRPr="00DE7EB6" w:rsidRDefault="00811335" w:rsidP="00AF29B8">
      <w:pPr>
        <w:pStyle w:val="a4"/>
        <w:numPr>
          <w:ilvl w:val="0"/>
          <w:numId w:val="140"/>
        </w:numPr>
        <w:tabs>
          <w:tab w:val="left" w:pos="567"/>
        </w:tabs>
        <w:spacing w:after="0" w:line="360" w:lineRule="auto"/>
        <w:ind w:left="0"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понимание отличий научных данных от непроверенной информации, ценности науки для удовлетворения бытовых, производственных и культурных потребностей человека.  </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Основой обучения </w:t>
      </w:r>
      <w:r>
        <w:rPr>
          <w:rFonts w:ascii="Times New Roman" w:hAnsi="Times New Roman" w:cs="Times New Roman"/>
          <w:sz w:val="28"/>
          <w:szCs w:val="28"/>
        </w:rPr>
        <w:t>школьников</w:t>
      </w:r>
      <w:r w:rsidRPr="00DE7EB6">
        <w:rPr>
          <w:rFonts w:ascii="Times New Roman" w:hAnsi="Times New Roman" w:cs="Times New Roman"/>
          <w:sz w:val="28"/>
          <w:szCs w:val="28"/>
        </w:rPr>
        <w:t xml:space="preserve"> с ЗПР на предметах естественнонаучного цикла является развитие у учащихся основных мыслительных операций (анализ, синтез, сравнение, обобщение) на основе решения развивающих упражнений, формирование приемов умственной работы: анализ исходных данных, планирование материала, осуществление поэтапного и итогового самоконтроля, а также осуществляется ликвидация пробелов в знаниях, закрепление изученного материала, отработка алгоритмов, повторение пройденного. Большое значение придается умению рассказать о выполненной работе с правильным употреблением соответствующей терминологии и соблюдением логических связей в излагаемом материале. Для обучающихся ЗПР на уровне основного общего образования по-прежнему остаются характерны: недостаточный уровень развития отдельных психических процессов (восприятия, внимания, памяти, мышления), снижение уровня интеллектуального развития, низкий уровень выполнения учебных заданий, низкая успешность обучения. Поэтому при изучении физики требуется интенсивное интеллектуальное развитие средствами математики на материале, отвечающем особенностям и </w:t>
      </w:r>
      <w:r w:rsidRPr="00DE7EB6">
        <w:rPr>
          <w:rFonts w:ascii="Times New Roman" w:hAnsi="Times New Roman" w:cs="Times New Roman"/>
          <w:sz w:val="28"/>
          <w:szCs w:val="28"/>
        </w:rPr>
        <w:lastRenderedPageBreak/>
        <w:t xml:space="preserve">возможностям учащихся. Учет особенностей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требует, чтобы при изучении нового материала обязательно происходило многократное его повторение; расширенное рассмотрение тем и вопросов, раскрывающих связь физики с жизнью; актуализация первичного жизненного опыта учащихся.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Усвоение программного материала по физике вызывает большие затруднения у обучающихся с ЗПР, поэтому теория изучается без выводов сложных формул. Задачи, требующие применения сложных математических вычислений и формул, в особенности таких тем, как «Механическое движение», «Архимедова сила», «Механическая энергия», «Электрические явления», «Электромагнитные явления», решаются в классе с помощью учителя.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Особое внимание при изучении курса физики уделяется постановке и организации эксперимента, а также проведению (почти на каждом уроке) кратковременных лабораторных работ, которые развивают умение пользоваться простейшими приборами, анализировать полученные данные. В связи с особенностями поведения и деятельности </w:t>
      </w:r>
      <w:r>
        <w:rPr>
          <w:rFonts w:ascii="Times New Roman" w:hAnsi="Times New Roman" w:cs="Times New Roman"/>
          <w:sz w:val="28"/>
          <w:szCs w:val="28"/>
        </w:rPr>
        <w:t>обучающихся</w:t>
      </w:r>
      <w:r w:rsidRPr="00DE7EB6">
        <w:rPr>
          <w:rFonts w:ascii="Times New Roman" w:hAnsi="Times New Roman" w:cs="Times New Roman"/>
          <w:sz w:val="28"/>
          <w:szCs w:val="28"/>
        </w:rPr>
        <w:t xml:space="preserve"> с ЗПР (расторможенность, неорганизованность) предусмотрен строжайший контроль за соблюдением правил техники безопасности при проведении лабораторных и практических работ.</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Большое внимание при изучении физики </w:t>
      </w:r>
      <w:r>
        <w:rPr>
          <w:rFonts w:ascii="Times New Roman" w:hAnsi="Times New Roman" w:cs="Times New Roman"/>
          <w:sz w:val="28"/>
          <w:szCs w:val="28"/>
        </w:rPr>
        <w:t>подростками</w:t>
      </w:r>
      <w:r w:rsidRPr="00DE7EB6">
        <w:rPr>
          <w:rFonts w:ascii="Times New Roman" w:hAnsi="Times New Roman" w:cs="Times New Roman"/>
          <w:sz w:val="28"/>
          <w:szCs w:val="28"/>
        </w:rPr>
        <w:t xml:space="preserve"> с ЗПР обращается на овладение </w:t>
      </w:r>
      <w:r>
        <w:rPr>
          <w:rFonts w:ascii="Times New Roman" w:hAnsi="Times New Roman" w:cs="Times New Roman"/>
          <w:sz w:val="28"/>
          <w:szCs w:val="28"/>
        </w:rPr>
        <w:t>ими</w:t>
      </w:r>
      <w:r w:rsidRPr="00DE7EB6">
        <w:rPr>
          <w:rFonts w:ascii="Times New Roman" w:hAnsi="Times New Roman" w:cs="Times New Roman"/>
          <w:sz w:val="28"/>
          <w:szCs w:val="28"/>
        </w:rPr>
        <w:t xml:space="preserve"> практическими умениями и навыками. Предусматривается уменьшение объема теоретических сведений, включение отдельных тем или целых разделов в материалы для обзорного, ознакомительного или факультативного изучения.</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Достаточное количество времени отводится на рассмотрение тем и вопросов, раскрывающих связь физики с жизнью, с теми явлениями, наблюдениями, которые хорошо известны ученикам из их жизненного опыта.</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Максимально используются межпредметные связи с такими дисциплинами, как география, химия, биология, т.к. </w:t>
      </w:r>
      <w:r>
        <w:rPr>
          <w:rFonts w:ascii="Times New Roman" w:hAnsi="Times New Roman" w:cs="Times New Roman"/>
          <w:sz w:val="28"/>
          <w:szCs w:val="28"/>
        </w:rPr>
        <w:t>обучающиеся</w:t>
      </w:r>
      <w:r w:rsidRPr="00DE7EB6">
        <w:rPr>
          <w:rFonts w:ascii="Times New Roman" w:hAnsi="Times New Roman" w:cs="Times New Roman"/>
          <w:sz w:val="28"/>
          <w:szCs w:val="28"/>
        </w:rPr>
        <w:t xml:space="preserve"> с ЗПР </w:t>
      </w:r>
      <w:r w:rsidRPr="00DE7EB6">
        <w:rPr>
          <w:rFonts w:ascii="Times New Roman" w:hAnsi="Times New Roman" w:cs="Times New Roman"/>
          <w:sz w:val="28"/>
          <w:szCs w:val="28"/>
        </w:rPr>
        <w:lastRenderedPageBreak/>
        <w:t>особенно нуждаются в преподнесении одного и того же учебного материала в различных аспектах, в его варьировании, в неоднократном повторении и закреплении полученных знаний и практических умений.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11335" w:rsidRPr="00DE7EB6" w:rsidRDefault="00811335" w:rsidP="00811335">
      <w:pPr>
        <w:tabs>
          <w:tab w:val="left" w:pos="8130"/>
        </w:tabs>
        <w:spacing w:after="0" w:line="360" w:lineRule="auto"/>
        <w:ind w:firstLine="709"/>
        <w:rPr>
          <w:rFonts w:ascii="Times New Roman" w:hAnsi="Times New Roman" w:cs="Times New Roman"/>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bookmarkStart w:id="153" w:name="_Hlk55666524"/>
      <w:r w:rsidRPr="00DE7EB6">
        <w:rPr>
          <w:rFonts w:ascii="Times New Roman" w:hAnsi="Times New Roman" w:cs="Times New Roman"/>
          <w:b/>
          <w:sz w:val="28"/>
          <w:szCs w:val="28"/>
        </w:rPr>
        <w:t>Содержание курса физики 7 КЛАСС (</w:t>
      </w:r>
      <w:r>
        <w:rPr>
          <w:rFonts w:ascii="Times New Roman" w:hAnsi="Times New Roman" w:cs="Times New Roman"/>
          <w:b/>
          <w:sz w:val="28"/>
          <w:szCs w:val="28"/>
        </w:rPr>
        <w:t>первый</w:t>
      </w:r>
      <w:r w:rsidRPr="00DE7EB6">
        <w:rPr>
          <w:rFonts w:ascii="Times New Roman" w:hAnsi="Times New Roman" w:cs="Times New Roman"/>
          <w:b/>
          <w:sz w:val="28"/>
          <w:szCs w:val="28"/>
        </w:rPr>
        <w:t xml:space="preserve"> год обучения на уровне основного общего образования)</w:t>
      </w:r>
      <w:r w:rsidRPr="00DE7EB6">
        <w:rPr>
          <w:rStyle w:val="a7"/>
          <w:rFonts w:ascii="Times New Roman" w:hAnsi="Times New Roman" w:cs="Times New Roman"/>
          <w:b/>
          <w:sz w:val="28"/>
          <w:szCs w:val="28"/>
        </w:rPr>
        <w:footnoteReference w:id="11"/>
      </w:r>
    </w:p>
    <w:bookmarkEnd w:id="153"/>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Введение. </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Предмет и методы физики. Экспериментальный метод изучения природы. Измерение физических величин. Погрешность измерения. Обобщение результатов эксперимента. Наблюдение простейших явлений и процессов природы с помощью органов чувств (зрения, слуха, осязания). Использование простейших измерительных приборов. Схематическое изображение опытов. Методы получения знаний в физике. Физика и техника.</w:t>
      </w:r>
    </w:p>
    <w:p w:rsidR="00811335" w:rsidRPr="00DE7EB6" w:rsidRDefault="00811335" w:rsidP="00811335">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цены деления измерительного прибора.</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Первоначальные сведения о строении вещества. </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Гипотеза о дискретном строении вещества. Молекулы. Непрерывность и хаотичность движения частиц вещества. Диффузия. Броуновское движение. Модели газа, жидкости и твердого тела. Взаимодействие частиц вещества. Взаимное притяжение и отталкивание молекул. Три состояния вещества.</w:t>
      </w:r>
    </w:p>
    <w:p w:rsidR="00811335" w:rsidRPr="00DE7EB6" w:rsidRDefault="00811335" w:rsidP="00811335">
      <w:pPr>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размеров малых тел.</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III. Взаимодействие тел.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Механическое движение. Равномерное и не равномерное движение. Скорость. Расчет пути и времени движения. Траектория. Прямолинейное </w:t>
      </w:r>
      <w:r w:rsidRPr="00DE7EB6">
        <w:rPr>
          <w:rFonts w:ascii="Times New Roman" w:hAnsi="Times New Roman" w:cs="Times New Roman"/>
          <w:sz w:val="28"/>
          <w:szCs w:val="28"/>
        </w:rPr>
        <w:lastRenderedPageBreak/>
        <w:t>движение. Взаимодействие тел. Инерция. Масса. Плотность. Измерение массы тела на весах. Расчет массы и объема по его плотности.  Сила. Силы в природе: тяготения, тяжести, трения, упругости. Закон Гука. Вес тела. Связь между силой тяжести и массой тела.  Динамометр. Сложение двух сил, направленных по одной прямой. Трение. Упругая деформация.</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1.Измерение массы тела на рычажных весах.</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объема тела.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3.Определение плотности твердого вещества.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4.Градуирование пружины и измерение сил динамометром.</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IV. Давление твердых тел, жидкостей и газов.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Давление. Опыт Торричелли. Барометр-анероид. Атмосферное давление на различных высотах. Закон Паскаля. Способы увеличения и уменьшения давления. Давление газа. Вес воздуха. Воздушная оболочка. Измерение атмосферного давления. Манометры. Поршневой жидкостный насос. Передача давления твердыми телами, жидкостями, газами. Действие жидкости и газа на погруженное в них тело. Расчет давления жидкости на дно и стенки сосуда. Сообщающие сосуды. Архимедова сила.  Гидравлический пресс. Плавание тел. Плавание судов. Воздухоплавание.</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1.Определение выталкивающей силы, действующей на погруженное в жидкость тело.</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2.Выяснение условий плавания тела в жидкости.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Работа и мощность. Энергия.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Работа. Мощность. Энергия. Кинетическая энергия. Потенциальная энергия. Закон сохранения механической энергии. Простые механизмы. КПД механизмов. Рычаг. Равновесие сил на рычаге. Момент силы. Рычаги в технике, быту и природе. Применение закона равновесия рычага к блоку. Равенство работ при использовании простых механизмов. «Золотое правило» механики.</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lastRenderedPageBreak/>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1.Выяснение условия равновесия рычага.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2.Определение КПД при подъеме по наклонной плоскости.</w:t>
      </w:r>
    </w:p>
    <w:p w:rsidR="00811335" w:rsidRPr="00DE7EB6" w:rsidRDefault="00811335" w:rsidP="00811335">
      <w:pPr>
        <w:spacing w:after="0" w:line="360" w:lineRule="auto"/>
        <w:ind w:firstLine="709"/>
        <w:jc w:val="center"/>
        <w:rPr>
          <w:rFonts w:ascii="Times New Roman" w:hAnsi="Times New Roman" w:cs="Times New Roman"/>
          <w:b/>
          <w:sz w:val="28"/>
          <w:szCs w:val="28"/>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8 КЛАСС (</w:t>
      </w:r>
      <w:r>
        <w:rPr>
          <w:rFonts w:ascii="Times New Roman" w:hAnsi="Times New Roman" w:cs="Times New Roman"/>
          <w:b/>
          <w:sz w:val="28"/>
          <w:szCs w:val="28"/>
        </w:rPr>
        <w:t>второй</w:t>
      </w:r>
      <w:r w:rsidRPr="00DE7EB6">
        <w:rPr>
          <w:rFonts w:ascii="Times New Roman" w:hAnsi="Times New Roman" w:cs="Times New Roman"/>
          <w:b/>
          <w:sz w:val="28"/>
          <w:szCs w:val="28"/>
        </w:rPr>
        <w:t xml:space="preserve"> год обучения на уровне основного общего образования)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Тепловые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Внутренняя энергия. Тепловое движение. Температура. Теплопередача. Необратимость процесса теплопередачи. Связь температуры вещества с хаотическим движением его частиц. Способы изменения внутренней энергии. Теплопроводность. Количество теплоты. Удельная теплоемкость. Конвекция. Излучение. Закон сохранения энергии в тепловых процессах. Плавление и кристаллизация. Удельная теплота плавления. График плавления и отвердевания. Преобразование энергии при изменениях агрегатного состояния вещества. Испарение и конденсация. Удельная теплота парообразования и конденсации. Работа пара и газа при расширении. Кипение жидкости. Влажность воздуха. Тепловые двигатели. Энергия топлива. Удельная теплота сгорания.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Агрегатные состояния. Преобразование энергии в тепловых двигателях. КПД теплового двигателя.</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1.Сравнение количеств теплоты при смешивании воды разной температуры.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удельной теплоемкости твердого тела.</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Электрические явления и электромагнитные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Электризация тел. Электрический заряд. Взаимодействие зарядов. Два вида электрического заряда. Дискретность электрического заряда. Электрон. Закон сохранения электрического заряда. Электрическое поле. Электроскоп. Строение атомов. Объяснение электрических явлений. Проводники и </w:t>
      </w:r>
      <w:r w:rsidRPr="00DE7EB6">
        <w:rPr>
          <w:rFonts w:ascii="Times New Roman" w:hAnsi="Times New Roman" w:cs="Times New Roman"/>
          <w:sz w:val="28"/>
          <w:szCs w:val="28"/>
        </w:rPr>
        <w:lastRenderedPageBreak/>
        <w:t>непроводники электричества. Действие электрического поля на электрические заряды.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Постоянный электрический ток. Источники электрического тока. Носители свободных электрических зарядов в металлах, жидкостях и газах. Электрическая цепь и ее составные части. Сила тока. Единицы силы тока. Амперметр. Измерение силы тока. Напряжение. Единицы напряжения. Вольтметр. Измерение напряжения. Зависимость силы тока от напряжения.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Сопротивление. Единицы сопротивления. Закон Ома для участка электрической цепи. Расчет сопротивления проводников. Удельное сопротивление. Примеры на расчет сопротивления проводников, силы тока и напряжения. Реостаты. Последовательное и параллельное соединение проводников. Действия электрического тока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Закон Джоуля-Ленца. Работа электрического тока. Мощность электрического тока. Единицы работы электрического тока, применяемые на практике. Счетчик электрической энергии. Электронагревательные приборы. Расчет электроэнергии, потребляемой бытовыми приборами. Нагревание проводников электрическим током. Количество теплоты, выделяемое проводником с током. Лампа накаливания. Короткое замыкание. Предохранители. Магнитное поле. Магнитное поле прямого тока. Магнитные линии. Магнитное поле катушки с током. Электромагниты и их применения. Постоянные магниты. Магнитное поле постоянных магнитов. Магнитное поле Земли. Действие магнитного поля на проводник с током. Электрический двигатель.</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1.Сборка электрической цепи и измерение силы тока в ее различных участках.</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напряжения на различных участках электрической цепи.</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3.Регулирование силы тока реостатом.</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4.Измерение сопротивления проводника при помощи амперметра и вольтметра.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5.Измерение мощности и работы тока в электрической лампе.</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6. Сборка электромагнита и испытание его действия.</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7. Изучение электрического двигателя постоянного тока (на модели).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I</w:t>
      </w:r>
      <w:r w:rsidRPr="00DE7EB6">
        <w:rPr>
          <w:rFonts w:ascii="Times New Roman" w:hAnsi="Times New Roman" w:cs="Times New Roman"/>
          <w:b/>
          <w:sz w:val="28"/>
          <w:szCs w:val="28"/>
          <w:lang w:val="en-US"/>
        </w:rPr>
        <w:t>II</w:t>
      </w:r>
      <w:r w:rsidRPr="00DE7EB6">
        <w:rPr>
          <w:rFonts w:ascii="Times New Roman" w:hAnsi="Times New Roman" w:cs="Times New Roman"/>
          <w:b/>
          <w:sz w:val="28"/>
          <w:szCs w:val="28"/>
        </w:rPr>
        <w:t xml:space="preserve">. Световые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Источники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Прямолинейное распространение, отражение и преломление света. Луч.  Закон отражения света. Плоское зеркало. Линза. Оптическая сила линзы. Изображение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даваемое линзой. Измерение фокусного расстояния собирающей линзы. Оптические приборы. Глаз и зрение. Очки.</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законов отражения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2.Наблюдение явления преломления света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3.Получение изображения при помощи линзы.</w:t>
      </w:r>
    </w:p>
    <w:p w:rsidR="00811335" w:rsidRPr="00DE7EB6" w:rsidRDefault="00811335" w:rsidP="00811335">
      <w:pPr>
        <w:suppressAutoHyphens/>
        <w:spacing w:after="0" w:line="360" w:lineRule="auto"/>
        <w:ind w:firstLine="709"/>
        <w:jc w:val="both"/>
        <w:rPr>
          <w:rFonts w:ascii="Times New Roman" w:hAnsi="Times New Roman" w:cs="Times New Roman"/>
          <w:b/>
        </w:rPr>
      </w:pPr>
    </w:p>
    <w:p w:rsidR="00811335" w:rsidRPr="00DE7EB6" w:rsidRDefault="00811335" w:rsidP="00811335">
      <w:pPr>
        <w:spacing w:after="0" w:line="360" w:lineRule="auto"/>
        <w:ind w:firstLine="709"/>
        <w:jc w:val="both"/>
        <w:rPr>
          <w:rFonts w:ascii="Times New Roman" w:hAnsi="Times New Roman" w:cs="Times New Roman"/>
          <w:b/>
          <w:sz w:val="28"/>
          <w:szCs w:val="28"/>
          <w:lang w:eastAsia="en-US"/>
        </w:rPr>
      </w:pPr>
      <w:r w:rsidRPr="00DE7EB6">
        <w:rPr>
          <w:rFonts w:ascii="Times New Roman" w:hAnsi="Times New Roman" w:cs="Times New Roman"/>
          <w:b/>
          <w:sz w:val="28"/>
          <w:szCs w:val="28"/>
        </w:rPr>
        <w:t>Содержание курса физики 9 КЛАСС (</w:t>
      </w:r>
      <w:r>
        <w:rPr>
          <w:rFonts w:ascii="Times New Roman" w:hAnsi="Times New Roman" w:cs="Times New Roman"/>
          <w:b/>
          <w:sz w:val="28"/>
          <w:szCs w:val="28"/>
        </w:rPr>
        <w:t>третий</w:t>
      </w:r>
      <w:r w:rsidRPr="00DE7EB6">
        <w:rPr>
          <w:rFonts w:ascii="Times New Roman" w:hAnsi="Times New Roman" w:cs="Times New Roman"/>
          <w:b/>
          <w:sz w:val="28"/>
          <w:szCs w:val="28"/>
        </w:rPr>
        <w:t xml:space="preserve"> год обучения на уровне основного общего образования)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  Законы взаимодействия и движения тел.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Материальная точка. Траектория. Скорость. Перемещение. Система отсчета. Определение координаты движущего тела. Графики зависимости кинематических величин от времени. Прямолинейное равноускоренное движение. Скорость равноускоренного движения. Перемещение при равноускоренном движении. Определение координаты движущего тела. Графики зависимости кинематических величин от времени. Ускорение. Относительность механического движения. Инерциальная система отсчета.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Первый закон Ньютона. Второй закон Ньютона. Третий закон Ньютона. Свободное падение Закон Всемирного тяготения. Криволинейное движение</w:t>
      </w:r>
      <w:r>
        <w:rPr>
          <w:rFonts w:ascii="Times New Roman" w:hAnsi="Times New Roman" w:cs="Times New Roman"/>
          <w:sz w:val="28"/>
          <w:szCs w:val="28"/>
        </w:rPr>
        <w:t>.</w:t>
      </w:r>
      <w:r w:rsidRPr="00DE7EB6">
        <w:rPr>
          <w:rFonts w:ascii="Times New Roman" w:hAnsi="Times New Roman" w:cs="Times New Roman"/>
          <w:sz w:val="28"/>
          <w:szCs w:val="28"/>
        </w:rPr>
        <w:t xml:space="preserve"> Движение по окружности. Искусственные спутники Земли. Ракеты. Импульс. Закон сохранения импульса. Реактивное движение. Движение тела, брошенного вертикально вверх. Движение тела, брошенного </w:t>
      </w:r>
      <w:r w:rsidRPr="00DE7EB6">
        <w:rPr>
          <w:rFonts w:ascii="Times New Roman" w:hAnsi="Times New Roman" w:cs="Times New Roman"/>
          <w:sz w:val="28"/>
          <w:szCs w:val="28"/>
        </w:rPr>
        <w:lastRenderedPageBreak/>
        <w:t>под углом к горизонту. Движение тела, брошенного горизонтально. Ускорение свободного падения на Земле и других планетах.</w:t>
      </w:r>
    </w:p>
    <w:p w:rsidR="00811335" w:rsidRPr="00DE7EB6" w:rsidRDefault="00811335" w:rsidP="00811335">
      <w:pPr>
        <w:suppressAutoHyphens/>
        <w:spacing w:after="0" w:line="360" w:lineRule="auto"/>
        <w:ind w:firstLine="709"/>
        <w:jc w:val="both"/>
        <w:rPr>
          <w:rFonts w:ascii="Times New Roman" w:hAnsi="Times New Roman" w:cs="Times New Roman"/>
          <w:b/>
          <w:i/>
          <w:sz w:val="28"/>
          <w:szCs w:val="28"/>
        </w:rPr>
      </w:pPr>
      <w:r w:rsidRPr="00DE7EB6">
        <w:rPr>
          <w:rFonts w:ascii="Times New Roman" w:hAnsi="Times New Roman" w:cs="Times New Roman"/>
          <w:b/>
          <w:i/>
          <w:sz w:val="28"/>
          <w:szCs w:val="28"/>
        </w:rPr>
        <w:t>Фронтальные лабораторные работы.</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Исследование равноускоренного движения без начальной скорости.</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2.Измерение ускорения свободного падения.</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II. Механические колебания и волны. Звук.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Механические колебания. Амплитуда. Период, частота. Свободные колебания. Колебательные системы. Маятник. Зависимость периода и частоты нитяного маятника от длины нити. Превращение энергии при колебательном движении. Затухающие колебания. Вынужденные колебания. Механические волны. Длина волны.  Продольные и поперечные волны. Скорость распространения волны. Звук. Высота и тембр звука. Громкость звука/ Распространение звука. Скорость звука. Отражение звука. Эхо. Резонанс.</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1.Исследование зависимости периода и частоты свободных колебаний математического маятника от его длины.</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lang w:val="en-US"/>
        </w:rPr>
        <w:t>III</w:t>
      </w:r>
      <w:r w:rsidRPr="00DE7EB6">
        <w:rPr>
          <w:rFonts w:ascii="Times New Roman" w:hAnsi="Times New Roman" w:cs="Times New Roman"/>
          <w:b/>
          <w:sz w:val="28"/>
          <w:szCs w:val="28"/>
        </w:rPr>
        <w:t xml:space="preserve">. Электромагнитные явления.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Действие магнитного поля на электрические заряды. Графическое изображение магнитного поля. Направление тока и направление его магнитного поля. Обнаружение магнитного поля по его действию на электрический ток. Правило левой руки. Магнитный поток. Электромагнитная индукция. Явление электромагнитной индукции. Получение переменного электрического тока.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Электромагнитное поле. Неоднородное и неоднородное поле. Взаимосвязь электрического и магнитного полей. Электромагнитные волны. Скорость распространения электромагнитных волн. Электродвигатель. Электрогенератор. Свет – электромагнитная волна.</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5.Изучение явления электромагнитной индукции.</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lastRenderedPageBreak/>
        <w:t xml:space="preserve">IV. Строение атома и атомного ядра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Радиоактивность. Альфа-, бетта- и гамма-излучение. Опыты по рассеиванию альфа-частиц. Планетарная модель атома. Атомное ядро. Протонно-нейтронная модель ядра. Методы наблюдения и регистрации частиц. Радиоактивные превращения. Экспериментальные методы. Заряд ядра. Массовое число ядра. Ядерные реакции. Деление и синтез ядер. Сохранение заряда и массового числа при ядерных реакциях.  Открытие протона и нейтрона. Ядерные силы. Энергия связи частиц в ядре.</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Энергия связи. Дефект масс. Выделение энергии при делении и синтезе ядер. Использование ядерной энергии. Дозиметрия. Ядерный реактор. Преобразование Внутренней энергии ядер в электрическую энергию. Атомная энергетика. Термоядерные реакции. Биологическое действие радиации.</w:t>
      </w:r>
    </w:p>
    <w:p w:rsidR="00811335" w:rsidRPr="00DE7EB6" w:rsidRDefault="00811335" w:rsidP="00811335">
      <w:pPr>
        <w:suppressAutoHyphens/>
        <w:spacing w:after="0" w:line="360" w:lineRule="auto"/>
        <w:ind w:firstLine="709"/>
        <w:jc w:val="both"/>
        <w:rPr>
          <w:rFonts w:ascii="Times New Roman" w:hAnsi="Times New Roman" w:cs="Times New Roman"/>
          <w:b/>
          <w:bCs/>
          <w:i/>
          <w:iCs/>
          <w:sz w:val="28"/>
          <w:szCs w:val="28"/>
        </w:rPr>
      </w:pPr>
      <w:r w:rsidRPr="00DE7EB6">
        <w:rPr>
          <w:rFonts w:ascii="Times New Roman" w:hAnsi="Times New Roman" w:cs="Times New Roman"/>
          <w:b/>
          <w:bCs/>
          <w:i/>
          <w:iCs/>
          <w:sz w:val="28"/>
          <w:szCs w:val="28"/>
        </w:rPr>
        <w:t>Фронтальная лабораторная работа.</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1.Изучение деления ядра атома урана по фотографии треков.</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2.Изучение треков заряженных частиц по готовым фотографиям.</w:t>
      </w:r>
    </w:p>
    <w:p w:rsidR="00811335" w:rsidRPr="00DE7EB6" w:rsidRDefault="00811335" w:rsidP="00811335">
      <w:pPr>
        <w:suppressAutoHyphens/>
        <w:spacing w:after="0" w:line="360" w:lineRule="auto"/>
        <w:ind w:firstLine="709"/>
        <w:jc w:val="both"/>
        <w:rPr>
          <w:rFonts w:ascii="Times New Roman" w:hAnsi="Times New Roman" w:cs="Times New Roman"/>
          <w:b/>
          <w:sz w:val="28"/>
          <w:szCs w:val="28"/>
        </w:rPr>
      </w:pPr>
      <w:r w:rsidRPr="00DE7EB6">
        <w:rPr>
          <w:rFonts w:ascii="Times New Roman" w:hAnsi="Times New Roman" w:cs="Times New Roman"/>
          <w:b/>
          <w:sz w:val="28"/>
          <w:szCs w:val="28"/>
        </w:rPr>
        <w:t xml:space="preserve">V. Строение и эволюция Вселенной </w:t>
      </w:r>
    </w:p>
    <w:p w:rsidR="00811335" w:rsidRPr="00DE7EB6" w:rsidRDefault="00811335" w:rsidP="00811335">
      <w:pPr>
        <w:suppressAutoHyphen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Состав, строение и происхождение Солнечной системы.  Большие тела Солнечной системы. Малые тела Солнечной системы. Строение, излучение и эволюция Солнца и звезд. Строение и эволюция Вселенной.</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Физика</w:t>
      </w:r>
      <w:r w:rsidRPr="0005491D">
        <w:rPr>
          <w:rFonts w:ascii="Times New Roman" w:eastAsia="Times New Roman" w:hAnsi="Times New Roman" w:cs="Times New Roman"/>
          <w:b/>
          <w:bCs/>
          <w:sz w:val="28"/>
          <w:szCs w:val="28"/>
        </w:rPr>
        <w:t>»</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Примерная тематическая и терминологическая лексика по курсу </w:t>
      </w:r>
      <w:r>
        <w:rPr>
          <w:rFonts w:ascii="Times New Roman" w:hAnsi="Times New Roman" w:cs="Times New Roman"/>
          <w:sz w:val="28"/>
          <w:szCs w:val="28"/>
        </w:rPr>
        <w:t xml:space="preserve">физики </w:t>
      </w:r>
      <w:r w:rsidRPr="00DE7EB6">
        <w:rPr>
          <w:rFonts w:ascii="Times New Roman" w:hAnsi="Times New Roman" w:cs="Times New Roman"/>
          <w:sz w:val="28"/>
          <w:szCs w:val="28"/>
        </w:rPr>
        <w:t xml:space="preserve">соответствует ООП ООО. </w:t>
      </w:r>
    </w:p>
    <w:p w:rsidR="00811335" w:rsidRPr="00DE7EB6" w:rsidRDefault="00811335" w:rsidP="00811335">
      <w:pPr>
        <w:spacing w:after="0" w:line="360" w:lineRule="auto"/>
        <w:ind w:firstLine="709"/>
        <w:jc w:val="both"/>
        <w:rPr>
          <w:rFonts w:ascii="Times New Roman" w:hAnsi="Times New Roman" w:cs="Times New Roman"/>
          <w:sz w:val="28"/>
          <w:szCs w:val="28"/>
          <w:lang w:eastAsia="en-US"/>
        </w:rPr>
      </w:pPr>
      <w:r w:rsidRPr="00DE7EB6">
        <w:rPr>
          <w:rFonts w:ascii="Times New Roman" w:hAnsi="Times New Roman" w:cs="Times New Roman"/>
          <w:sz w:val="28"/>
          <w:szCs w:val="28"/>
        </w:rPr>
        <w:t xml:space="preserve">Содержание видов деятельности обучающихся с ЗПР на уроках физики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w:t>
      </w:r>
      <w:r w:rsidRPr="00DE7EB6">
        <w:rPr>
          <w:rFonts w:ascii="Times New Roman" w:hAnsi="Times New Roman" w:cs="Times New Roman"/>
          <w:sz w:val="28"/>
          <w:szCs w:val="28"/>
        </w:rPr>
        <w:lastRenderedPageBreak/>
        <w:t>образования по предмету: усиление предметно-практической деятельности с активизацией сенсорных систем;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Для обучающихся с ЗПР существенным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DE7EB6" w:rsidRDefault="00811335" w:rsidP="00811335">
      <w:pPr>
        <w:tabs>
          <w:tab w:val="left" w:pos="567"/>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В связи с особыми образовательными потребностями обучающихся с ЗПР, при планировании работы ученика на уроке следует придерживаться следующих моментов:</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1. При опросе необходимо: давать алгоритм ответа; разрешать пользоваться планом, составленным при подготовке домашнего задания; давать больше времени готовиться к ответу у доски; разрешать делать предварительные записи, пользоваться наглядными пособиями.</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2. По возможности задавать обучающимся наводящие и уточняющие вопросы, которые помогут им последовательно изложить материал.</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 xml:space="preserve">3. Систематически проверять усвоение материала по темам уроков, для своевременного обнаружения пробелов в прошедшем материале. </w:t>
      </w:r>
    </w:p>
    <w:p w:rsidR="00811335" w:rsidRPr="00DE7EB6" w:rsidRDefault="00811335" w:rsidP="00811335">
      <w:pPr>
        <w:tabs>
          <w:tab w:val="left" w:pos="8130"/>
        </w:tabs>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t>4. В процессе изучения нового материала внимание учеников обращается на наиболее сложные разделы изучаемой темы. Необходимо чаще обращаться к ним с вопросами, выясняющими понимание учебного материала, стимулировать вопросы при затруднениях в усвоении нового материала.</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DE7EB6" w:rsidRDefault="00811335" w:rsidP="00811335">
      <w:pPr>
        <w:spacing w:after="0" w:line="360" w:lineRule="auto"/>
        <w:ind w:firstLine="709"/>
        <w:jc w:val="both"/>
        <w:rPr>
          <w:rFonts w:ascii="Times New Roman" w:hAnsi="Times New Roman" w:cs="Times New Roman"/>
          <w:sz w:val="28"/>
          <w:szCs w:val="28"/>
        </w:rPr>
      </w:pPr>
      <w:r w:rsidRPr="00DE7EB6">
        <w:rPr>
          <w:rFonts w:ascii="Times New Roman" w:hAnsi="Times New Roman" w:cs="Times New Roman"/>
          <w:sz w:val="28"/>
          <w:szCs w:val="28"/>
        </w:rPr>
        <w:lastRenderedPageBreak/>
        <w:t>Проведение оценки достижений планируемых результатов освоения учебного предмета проводится в форме текущего и рубежного контроля в виде контрольных работ.</w:t>
      </w:r>
    </w:p>
    <w:p w:rsidR="00811335" w:rsidRDefault="00811335" w:rsidP="00811335">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7 класс </w:t>
      </w:r>
    </w:p>
    <w:p w:rsidR="00811335" w:rsidRPr="00DE7EB6"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1</w:t>
      </w:r>
      <w:r w:rsidRPr="00DE7EB6">
        <w:rPr>
          <w:rFonts w:ascii="Times New Roman" w:hAnsi="Times New Roman" w:cs="Times New Roman"/>
          <w:bCs/>
          <w:sz w:val="28"/>
          <w:szCs w:val="28"/>
        </w:rPr>
        <w:t xml:space="preserve"> по теме «Первоначальные сведения о строении вещества»</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2</w:t>
      </w:r>
      <w:r>
        <w:rPr>
          <w:rFonts w:ascii="Times New Roman" w:hAnsi="Times New Roman" w:cs="Times New Roman"/>
          <w:bCs/>
          <w:sz w:val="28"/>
          <w:szCs w:val="28"/>
        </w:rPr>
        <w:t xml:space="preserve"> по теме «</w:t>
      </w:r>
      <w:r w:rsidRPr="00D25C0D">
        <w:rPr>
          <w:rFonts w:ascii="Times New Roman" w:hAnsi="Times New Roman" w:cs="Times New Roman"/>
          <w:bCs/>
          <w:sz w:val="28"/>
          <w:szCs w:val="28"/>
        </w:rPr>
        <w:t>Ма</w:t>
      </w:r>
      <w:r>
        <w:rPr>
          <w:rFonts w:ascii="Times New Roman" w:hAnsi="Times New Roman" w:cs="Times New Roman"/>
          <w:bCs/>
          <w:sz w:val="28"/>
          <w:szCs w:val="28"/>
        </w:rPr>
        <w:t>сса, плотность, объём»</w:t>
      </w:r>
      <w:r w:rsidRPr="00D25C0D">
        <w:rPr>
          <w:rFonts w:ascii="Times New Roman" w:hAnsi="Times New Roman" w:cs="Times New Roman"/>
          <w:bCs/>
          <w:sz w:val="28"/>
          <w:szCs w:val="28"/>
        </w:rPr>
        <w:t>.</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Pr>
          <w:rFonts w:ascii="Times New Roman" w:hAnsi="Times New Roman" w:cs="Times New Roman"/>
          <w:bCs/>
          <w:sz w:val="28"/>
          <w:szCs w:val="28"/>
        </w:rPr>
        <w:t>3 по теме «Силы в природе»</w:t>
      </w:r>
      <w:r w:rsidRPr="00D25C0D">
        <w:rPr>
          <w:rFonts w:ascii="Times New Roman" w:hAnsi="Times New Roman" w:cs="Times New Roman"/>
          <w:bCs/>
          <w:sz w:val="28"/>
          <w:szCs w:val="28"/>
        </w:rPr>
        <w:t>. </w:t>
      </w:r>
    </w:p>
    <w:p w:rsidR="00811335" w:rsidRPr="00D25C0D"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 №</w:t>
      </w:r>
      <w:r>
        <w:rPr>
          <w:rFonts w:ascii="Times New Roman" w:hAnsi="Times New Roman" w:cs="Times New Roman"/>
          <w:bCs/>
          <w:i/>
          <w:sz w:val="28"/>
          <w:szCs w:val="28"/>
        </w:rPr>
        <w:t> </w:t>
      </w:r>
      <w:r w:rsidRPr="00D25C0D">
        <w:rPr>
          <w:rFonts w:ascii="Times New Roman" w:hAnsi="Times New Roman" w:cs="Times New Roman"/>
          <w:bCs/>
          <w:i/>
          <w:sz w:val="28"/>
          <w:szCs w:val="28"/>
        </w:rPr>
        <w:t>4</w:t>
      </w:r>
      <w:r>
        <w:rPr>
          <w:rFonts w:ascii="Times New Roman" w:hAnsi="Times New Roman" w:cs="Times New Roman"/>
          <w:bCs/>
          <w:sz w:val="28"/>
          <w:szCs w:val="28"/>
        </w:rPr>
        <w:t xml:space="preserve"> по теме «Давление»</w:t>
      </w:r>
      <w:r w:rsidRPr="00D25C0D">
        <w:rPr>
          <w:rFonts w:ascii="Times New Roman" w:hAnsi="Times New Roman" w:cs="Times New Roman"/>
          <w:bCs/>
          <w:sz w:val="28"/>
          <w:szCs w:val="28"/>
        </w:rPr>
        <w:t>. </w:t>
      </w:r>
    </w:p>
    <w:p w:rsidR="00811335" w:rsidRPr="00D25C0D" w:rsidRDefault="00811335" w:rsidP="00811335">
      <w:pPr>
        <w:spacing w:after="0" w:line="360" w:lineRule="auto"/>
        <w:ind w:firstLine="709"/>
        <w:jc w:val="both"/>
        <w:rPr>
          <w:rFonts w:ascii="Times New Roman" w:hAnsi="Times New Roman" w:cs="Times New Roman"/>
          <w:bCs/>
          <w:sz w:val="28"/>
          <w:szCs w:val="28"/>
        </w:rPr>
      </w:pPr>
      <w:r>
        <w:rPr>
          <w:rFonts w:ascii="Times New Roman" w:hAnsi="Times New Roman" w:cs="Times New Roman"/>
          <w:bCs/>
          <w:i/>
          <w:sz w:val="28"/>
          <w:szCs w:val="28"/>
        </w:rPr>
        <w:t xml:space="preserve">Итоговая проверочная </w:t>
      </w:r>
      <w:r w:rsidRPr="00D25C0D">
        <w:rPr>
          <w:rFonts w:ascii="Times New Roman" w:hAnsi="Times New Roman" w:cs="Times New Roman"/>
          <w:bCs/>
          <w:i/>
          <w:sz w:val="28"/>
          <w:szCs w:val="28"/>
        </w:rPr>
        <w:t>работа</w:t>
      </w:r>
      <w:r w:rsidRPr="00D25C0D">
        <w:rPr>
          <w:rFonts w:ascii="Times New Roman" w:hAnsi="Times New Roman" w:cs="Times New Roman"/>
          <w:bCs/>
          <w:sz w:val="28"/>
          <w:szCs w:val="28"/>
        </w:rPr>
        <w:t>.</w:t>
      </w:r>
    </w:p>
    <w:p w:rsidR="00811335" w:rsidRPr="00DE7EB6" w:rsidRDefault="00811335" w:rsidP="00811335">
      <w:pPr>
        <w:spacing w:after="0" w:line="360" w:lineRule="auto"/>
        <w:ind w:firstLine="709"/>
        <w:jc w:val="both"/>
        <w:rPr>
          <w:rFonts w:ascii="Times New Roman" w:hAnsi="Times New Roman" w:cs="Times New Roman"/>
          <w:color w:val="000000"/>
          <w:sz w:val="20"/>
          <w:szCs w:val="20"/>
          <w:shd w:val="clear" w:color="auto" w:fill="FFFFFF"/>
        </w:rPr>
      </w:pPr>
      <w:r w:rsidRPr="00DE7EB6">
        <w:rPr>
          <w:rFonts w:ascii="Times New Roman" w:hAnsi="Times New Roman" w:cs="Times New Roman"/>
          <w:b/>
          <w:bCs/>
          <w:sz w:val="28"/>
          <w:szCs w:val="28"/>
        </w:rPr>
        <w:t xml:space="preserve">8 класс </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Входная проверочная работа.</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Pr>
          <w:rFonts w:ascii="Times New Roman" w:hAnsi="Times New Roman" w:cs="Times New Roman"/>
          <w:bCs/>
          <w:i/>
          <w:sz w:val="28"/>
          <w:szCs w:val="28"/>
        </w:rPr>
        <w:t xml:space="preserve">Контрольная работа </w:t>
      </w:r>
      <w:r w:rsidRPr="00D25C0D">
        <w:rPr>
          <w:rFonts w:ascii="Times New Roman" w:hAnsi="Times New Roman" w:cs="Times New Roman"/>
          <w:bCs/>
          <w:i/>
          <w:sz w:val="28"/>
          <w:szCs w:val="28"/>
        </w:rPr>
        <w:t>№</w:t>
      </w:r>
      <w:r>
        <w:rPr>
          <w:rFonts w:ascii="Times New Roman" w:hAnsi="Times New Roman" w:cs="Times New Roman"/>
          <w:bCs/>
          <w:i/>
          <w:sz w:val="28"/>
          <w:szCs w:val="28"/>
        </w:rPr>
        <w:t xml:space="preserve"> 2 </w:t>
      </w:r>
      <w:r w:rsidRPr="000B3968">
        <w:rPr>
          <w:rFonts w:ascii="Times New Roman" w:hAnsi="Times New Roman" w:cs="Times New Roman"/>
          <w:bCs/>
          <w:sz w:val="28"/>
          <w:szCs w:val="28"/>
        </w:rPr>
        <w:t>по теме «Тепловые явления</w:t>
      </w:r>
      <w:r>
        <w:rPr>
          <w:rFonts w:ascii="Times New Roman" w:hAnsi="Times New Roman" w:cs="Times New Roman"/>
          <w:bCs/>
          <w:i/>
          <w:sz w:val="28"/>
          <w:szCs w:val="28"/>
        </w:rPr>
        <w:t>»</w:t>
      </w:r>
      <w:r w:rsidRPr="00D25C0D">
        <w:rPr>
          <w:rFonts w:ascii="Times New Roman" w:hAnsi="Times New Roman" w:cs="Times New Roman"/>
          <w:bCs/>
          <w:i/>
          <w:sz w:val="28"/>
          <w:szCs w:val="28"/>
        </w:rPr>
        <w:t>. </w:t>
      </w:r>
    </w:p>
    <w:p w:rsidR="00811335" w:rsidRPr="000B3968"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Контрольная работа</w:t>
      </w:r>
      <w:r>
        <w:rPr>
          <w:rFonts w:ascii="Times New Roman" w:hAnsi="Times New Roman" w:cs="Times New Roman"/>
          <w:bCs/>
          <w:i/>
          <w:sz w:val="28"/>
          <w:szCs w:val="28"/>
        </w:rPr>
        <w:t xml:space="preserve"> </w:t>
      </w:r>
      <w:r w:rsidRPr="00D25C0D">
        <w:rPr>
          <w:rFonts w:ascii="Times New Roman" w:hAnsi="Times New Roman" w:cs="Times New Roman"/>
          <w:bCs/>
          <w:i/>
          <w:sz w:val="28"/>
          <w:szCs w:val="28"/>
        </w:rPr>
        <w:t xml:space="preserve">№ 3 </w:t>
      </w:r>
      <w:r w:rsidRPr="000B3968">
        <w:rPr>
          <w:rFonts w:ascii="Times New Roman" w:hAnsi="Times New Roman" w:cs="Times New Roman"/>
          <w:bCs/>
          <w:sz w:val="28"/>
          <w:szCs w:val="28"/>
        </w:rPr>
        <w:t>по теме «Агрегатные состояния вещества». </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Контрольная работа № 4</w:t>
      </w:r>
      <w:r>
        <w:rPr>
          <w:rFonts w:ascii="Times New Roman" w:hAnsi="Times New Roman" w:cs="Times New Roman"/>
          <w:bCs/>
          <w:i/>
          <w:sz w:val="28"/>
          <w:szCs w:val="28"/>
        </w:rPr>
        <w:t xml:space="preserve"> </w:t>
      </w:r>
      <w:r w:rsidRPr="000B3968">
        <w:rPr>
          <w:rFonts w:ascii="Times New Roman" w:hAnsi="Times New Roman" w:cs="Times New Roman"/>
          <w:bCs/>
          <w:sz w:val="28"/>
          <w:szCs w:val="28"/>
        </w:rPr>
        <w:t>по теме</w:t>
      </w:r>
      <w:r w:rsidRPr="00D25C0D">
        <w:rPr>
          <w:rFonts w:ascii="Times New Roman" w:hAnsi="Times New Roman" w:cs="Times New Roman"/>
          <w:bCs/>
          <w:i/>
          <w:sz w:val="28"/>
          <w:szCs w:val="28"/>
        </w:rPr>
        <w:t xml:space="preserve"> </w:t>
      </w:r>
      <w:r w:rsidRPr="000B3968">
        <w:rPr>
          <w:rFonts w:ascii="Times New Roman" w:hAnsi="Times New Roman" w:cs="Times New Roman"/>
          <w:bCs/>
          <w:sz w:val="28"/>
          <w:szCs w:val="28"/>
        </w:rPr>
        <w:t>«Электрический ток. Напряжение», «Сопротивление. Соединение проводников».</w:t>
      </w:r>
      <w:r w:rsidRPr="00D25C0D">
        <w:rPr>
          <w:rFonts w:ascii="Times New Roman" w:hAnsi="Times New Roman" w:cs="Times New Roman"/>
          <w:bCs/>
          <w:i/>
          <w:sz w:val="28"/>
          <w:szCs w:val="28"/>
        </w:rPr>
        <w:t> </w:t>
      </w:r>
    </w:p>
    <w:p w:rsidR="00811335" w:rsidRPr="000B3968" w:rsidRDefault="00811335" w:rsidP="00811335">
      <w:pPr>
        <w:spacing w:after="0" w:line="360" w:lineRule="auto"/>
        <w:ind w:firstLine="709"/>
        <w:jc w:val="both"/>
        <w:rPr>
          <w:rFonts w:ascii="Times New Roman" w:hAnsi="Times New Roman" w:cs="Times New Roman"/>
          <w:bCs/>
          <w:sz w:val="28"/>
          <w:szCs w:val="28"/>
        </w:rPr>
      </w:pPr>
      <w:r w:rsidRPr="00D25C0D">
        <w:rPr>
          <w:rFonts w:ascii="Times New Roman" w:hAnsi="Times New Roman" w:cs="Times New Roman"/>
          <w:bCs/>
          <w:i/>
          <w:sz w:val="28"/>
          <w:szCs w:val="28"/>
        </w:rPr>
        <w:t xml:space="preserve">Контрольная работа № 5 </w:t>
      </w:r>
      <w:r w:rsidRPr="000B3968">
        <w:rPr>
          <w:rFonts w:ascii="Times New Roman" w:hAnsi="Times New Roman" w:cs="Times New Roman"/>
          <w:bCs/>
          <w:sz w:val="28"/>
          <w:szCs w:val="28"/>
        </w:rPr>
        <w:t>по теме «Работа и мощность электрического тока», «Закон Джоуля –Ленца»</w:t>
      </w:r>
      <w:r>
        <w:rPr>
          <w:rFonts w:ascii="Times New Roman" w:hAnsi="Times New Roman" w:cs="Times New Roman"/>
          <w:bCs/>
          <w:sz w:val="28"/>
          <w:szCs w:val="28"/>
        </w:rPr>
        <w:t>.</w:t>
      </w:r>
    </w:p>
    <w:p w:rsidR="00811335" w:rsidRPr="00D25C0D" w:rsidRDefault="00811335" w:rsidP="00811335">
      <w:pPr>
        <w:spacing w:after="0" w:line="360" w:lineRule="auto"/>
        <w:ind w:firstLine="709"/>
        <w:jc w:val="both"/>
        <w:rPr>
          <w:rFonts w:ascii="Times New Roman" w:hAnsi="Times New Roman" w:cs="Times New Roman"/>
          <w:bCs/>
          <w:i/>
          <w:sz w:val="28"/>
          <w:szCs w:val="28"/>
        </w:rPr>
      </w:pPr>
      <w:r w:rsidRPr="00D25C0D">
        <w:rPr>
          <w:rFonts w:ascii="Times New Roman" w:hAnsi="Times New Roman" w:cs="Times New Roman"/>
          <w:bCs/>
          <w:i/>
          <w:sz w:val="28"/>
          <w:szCs w:val="28"/>
        </w:rPr>
        <w:t>Итоговая проверочная работа  </w:t>
      </w:r>
    </w:p>
    <w:p w:rsidR="00811335" w:rsidRDefault="00811335" w:rsidP="00811335">
      <w:pPr>
        <w:spacing w:after="0" w:line="360" w:lineRule="auto"/>
        <w:ind w:firstLine="709"/>
        <w:jc w:val="both"/>
        <w:rPr>
          <w:rFonts w:ascii="Times New Roman" w:hAnsi="Times New Roman" w:cs="Times New Roman"/>
          <w:b/>
          <w:bCs/>
          <w:sz w:val="28"/>
          <w:szCs w:val="28"/>
        </w:rPr>
      </w:pPr>
      <w:r w:rsidRPr="00DE7EB6">
        <w:rPr>
          <w:rFonts w:ascii="Times New Roman" w:hAnsi="Times New Roman" w:cs="Times New Roman"/>
          <w:b/>
          <w:bCs/>
          <w:sz w:val="28"/>
          <w:szCs w:val="28"/>
        </w:rPr>
        <w:t xml:space="preserve">9 класс </w:t>
      </w:r>
    </w:p>
    <w:p w:rsidR="00811335" w:rsidRPr="00DE7EB6" w:rsidRDefault="00811335" w:rsidP="00811335">
      <w:pPr>
        <w:spacing w:after="0" w:line="360" w:lineRule="auto"/>
        <w:ind w:firstLine="709"/>
        <w:jc w:val="both"/>
        <w:rPr>
          <w:rStyle w:val="eop"/>
          <w:rFonts w:ascii="Times New Roman" w:hAnsi="Times New Roman" w:cs="Times New Roma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Входная проверочная работа</w:t>
      </w:r>
      <w:r w:rsidRPr="00DE7EB6">
        <w:rPr>
          <w:rStyle w:val="normaltextrun"/>
          <w:rFonts w:ascii="Times New Roman" w:hAnsi="Times New Roman" w:cs="Times New Roman"/>
          <w:color w:val="000000"/>
          <w:sz w:val="28"/>
          <w:szCs w:val="28"/>
          <w:shd w:val="clear" w:color="auto" w:fill="FFFFFF"/>
        </w:rPr>
        <w:t>.</w:t>
      </w:r>
      <w:r w:rsidRPr="00DE7EB6">
        <w:rPr>
          <w:rStyle w:val="eop"/>
          <w:rFonts w:ascii="Times New Roman" w:hAnsi="Times New Roman" w:cs="Times New Roman"/>
          <w:color w:val="000000"/>
          <w:sz w:val="28"/>
          <w:szCs w:val="28"/>
          <w:shd w:val="clear" w:color="auto" w:fill="FFFFFF"/>
        </w:rPr>
        <w:t> </w:t>
      </w:r>
    </w:p>
    <w:p w:rsidR="00811335" w:rsidRPr="000B3968" w:rsidRDefault="00811335" w:rsidP="00811335">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№1</w:t>
      </w:r>
      <w:r w:rsidRPr="000B3968">
        <w:rPr>
          <w:rStyle w:val="normaltextrun"/>
          <w:rFonts w:ascii="Times New Roman" w:hAnsi="Times New Roman" w:cs="Times New Roman"/>
          <w:color w:val="000000"/>
          <w:sz w:val="28"/>
          <w:szCs w:val="28"/>
          <w:shd w:val="clear" w:color="auto" w:fill="FFFFFF"/>
        </w:rPr>
        <w:t xml:space="preserve"> по теме «Законы движения и взаимодействия тел».</w:t>
      </w:r>
      <w:r w:rsidRPr="000B3968">
        <w:rPr>
          <w:rStyle w:val="normaltextrun"/>
          <w:color w:val="000000"/>
        </w:rPr>
        <w:t> </w:t>
      </w:r>
    </w:p>
    <w:p w:rsidR="00811335" w:rsidRPr="000B3968" w:rsidRDefault="00811335" w:rsidP="00811335">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 2</w:t>
      </w:r>
      <w:r w:rsidRPr="00DE7EB6">
        <w:rPr>
          <w:rStyle w:val="normaltextrun"/>
          <w:rFonts w:ascii="Times New Roman" w:hAnsi="Times New Roman" w:cs="Times New Roman"/>
          <w:color w:val="000000"/>
          <w:sz w:val="28"/>
          <w:szCs w:val="28"/>
          <w:shd w:val="clear" w:color="auto" w:fill="FFFFFF"/>
        </w:rPr>
        <w:t xml:space="preserve"> по теме «Механические колебания и волны».</w:t>
      </w:r>
      <w:r w:rsidRPr="000B3968">
        <w:rPr>
          <w:rStyle w:val="normaltextrun"/>
        </w:rPr>
        <w:t> </w:t>
      </w:r>
    </w:p>
    <w:p w:rsidR="00811335" w:rsidRPr="000B3968" w:rsidRDefault="00811335" w:rsidP="00811335">
      <w:pPr>
        <w:spacing w:after="0" w:line="360" w:lineRule="auto"/>
        <w:ind w:firstLine="709"/>
        <w:jc w:val="both"/>
        <w:rPr>
          <w:rStyle w:val="normaltextrun"/>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 xml:space="preserve">3 </w:t>
      </w:r>
      <w:r w:rsidRPr="00DE7EB6">
        <w:rPr>
          <w:rStyle w:val="normaltextrun"/>
          <w:rFonts w:ascii="Times New Roman" w:hAnsi="Times New Roman" w:cs="Times New Roman"/>
          <w:color w:val="000000"/>
          <w:sz w:val="28"/>
          <w:szCs w:val="28"/>
          <w:shd w:val="clear" w:color="auto" w:fill="FFFFFF"/>
        </w:rPr>
        <w:t>по теме «Электрические и магнитные явления»</w:t>
      </w:r>
      <w:r w:rsidRPr="000B3968">
        <w:rPr>
          <w:rStyle w:val="normaltextrun"/>
        </w:rPr>
        <w:t>.</w:t>
      </w:r>
    </w:p>
    <w:p w:rsidR="00811335" w:rsidRPr="000B3968" w:rsidRDefault="00811335" w:rsidP="00811335">
      <w:pPr>
        <w:spacing w:after="0" w:line="360" w:lineRule="auto"/>
        <w:ind w:firstLine="709"/>
        <w:jc w:val="both"/>
        <w:rPr>
          <w:rStyle w:val="normaltextrun"/>
          <w:color w:val="000000"/>
        </w:rPr>
      </w:pPr>
      <w:r w:rsidRPr="000B3968">
        <w:rPr>
          <w:rStyle w:val="normaltextrun"/>
          <w:rFonts w:ascii="Times New Roman" w:hAnsi="Times New Roman" w:cs="Times New Roman"/>
          <w:i/>
          <w:color w:val="000000"/>
          <w:sz w:val="28"/>
          <w:szCs w:val="28"/>
          <w:shd w:val="clear" w:color="auto" w:fill="FFFFFF"/>
        </w:rPr>
        <w:t>Контрольная работа №</w:t>
      </w:r>
      <w:r>
        <w:rPr>
          <w:rStyle w:val="normaltextrun"/>
          <w:rFonts w:ascii="Times New Roman" w:hAnsi="Times New Roman" w:cs="Times New Roman"/>
          <w:i/>
          <w:color w:val="000000"/>
          <w:sz w:val="28"/>
          <w:szCs w:val="28"/>
          <w:shd w:val="clear" w:color="auto" w:fill="FFFFFF"/>
        </w:rPr>
        <w:t xml:space="preserve"> </w:t>
      </w:r>
      <w:r w:rsidRPr="000B3968">
        <w:rPr>
          <w:rStyle w:val="normaltextrun"/>
          <w:rFonts w:ascii="Times New Roman" w:hAnsi="Times New Roman" w:cs="Times New Roman"/>
          <w:i/>
          <w:color w:val="000000"/>
          <w:sz w:val="28"/>
          <w:szCs w:val="28"/>
          <w:shd w:val="clear" w:color="auto" w:fill="FFFFFF"/>
        </w:rPr>
        <w:t>4</w:t>
      </w:r>
      <w:r w:rsidRPr="000B3968">
        <w:rPr>
          <w:rStyle w:val="normaltextrun"/>
          <w:rFonts w:ascii="Times New Roman" w:hAnsi="Times New Roman" w:cs="Times New Roman"/>
          <w:color w:val="000000"/>
          <w:sz w:val="28"/>
          <w:szCs w:val="28"/>
          <w:shd w:val="clear" w:color="auto" w:fill="FFFFFF"/>
        </w:rPr>
        <w:t xml:space="preserve"> по теме «Строение атома и атомного ядра» и «Строение и эволюция Вселенной»</w:t>
      </w:r>
      <w:r w:rsidRPr="000B3968">
        <w:rPr>
          <w:rStyle w:val="normaltextrun"/>
          <w:color w:val="000000"/>
        </w:rPr>
        <w:t xml:space="preserve">. </w:t>
      </w:r>
    </w:p>
    <w:p w:rsidR="00811335" w:rsidRPr="000B3968" w:rsidRDefault="00811335" w:rsidP="00811335">
      <w:pPr>
        <w:spacing w:after="0" w:line="360" w:lineRule="auto"/>
        <w:ind w:firstLine="709"/>
        <w:jc w:val="both"/>
        <w:rPr>
          <w:rStyle w:val="normaltextrun"/>
          <w:color w:val="000000"/>
          <w:sz w:val="28"/>
          <w:szCs w:val="28"/>
          <w:shd w:val="clear" w:color="auto" w:fill="FFFFFF"/>
        </w:rPr>
      </w:pPr>
      <w:r w:rsidRPr="000B3968">
        <w:rPr>
          <w:rStyle w:val="normaltextrun"/>
          <w:rFonts w:ascii="Times New Roman" w:hAnsi="Times New Roman" w:cs="Times New Roman"/>
          <w:i/>
          <w:color w:val="000000"/>
          <w:sz w:val="28"/>
          <w:szCs w:val="28"/>
          <w:shd w:val="clear" w:color="auto" w:fill="FFFFFF"/>
        </w:rPr>
        <w:t>Итоговая проверочная работа</w:t>
      </w:r>
      <w:r w:rsidRPr="00DE7EB6">
        <w:rPr>
          <w:rStyle w:val="normaltextrun"/>
          <w:rFonts w:ascii="Times New Roman" w:hAnsi="Times New Roman" w:cs="Times New Roman"/>
          <w:color w:val="000000"/>
          <w:sz w:val="28"/>
          <w:szCs w:val="28"/>
          <w:shd w:val="clear" w:color="auto" w:fill="FFFFFF"/>
        </w:rPr>
        <w:t>.</w:t>
      </w:r>
      <w:r w:rsidRPr="000B3968">
        <w:rPr>
          <w:rStyle w:val="normaltextrun"/>
          <w:sz w:val="28"/>
          <w:szCs w:val="28"/>
        </w:rPr>
        <w:t> </w:t>
      </w:r>
    </w:p>
    <w:p w:rsidR="00811335" w:rsidRPr="00CE6DFE" w:rsidRDefault="00811335" w:rsidP="00811335">
      <w:pPr>
        <w:spacing w:after="0" w:line="360" w:lineRule="auto"/>
        <w:ind w:firstLine="708"/>
        <w:jc w:val="center"/>
        <w:rPr>
          <w:rFonts w:ascii="Times New Roman" w:hAnsi="Times New Roman" w:cs="Times New Roman"/>
          <w:b/>
          <w:sz w:val="28"/>
          <w:szCs w:val="28"/>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2.2.2.10. Биология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«Биология» входит в предметную область «Естественнонаучные предметы».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Биологическое образование в основной школе должно обеспечить формирование биологической и экологической грамотности, расширение представлений об уникальных особенностях живой природы, ее многообразии и эволюции, человеке как биосоциальном существе, развитие компетенций в решении практических задач, связанных с живой природой.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Изучение предмета «Биология» в части формирования у обучающихся научного мировоззрения, освоения общенаучных методов (наблюдение, измерение, эксперимент, моделирование), освоения практического применения научных знаний основано на межпредметных связях с предметами: «Физика», «Химия», «География», «Математика», «Основы безопасности жизнедеятельности», «</w:t>
      </w:r>
      <w:r w:rsidRPr="00CE6DFE">
        <w:rPr>
          <w:rFonts w:ascii="Times New Roman" w:hAnsi="Times New Roman" w:cs="Times New Roman"/>
          <w:bCs/>
          <w:sz w:val="28"/>
          <w:szCs w:val="28"/>
        </w:rPr>
        <w:t>История России. Всеобщая история</w:t>
      </w:r>
      <w:r w:rsidRPr="00CE6DFE">
        <w:rPr>
          <w:rFonts w:ascii="Times New Roman" w:hAnsi="Times New Roman" w:cs="Times New Roman"/>
          <w:sz w:val="28"/>
          <w:szCs w:val="28"/>
        </w:rPr>
        <w:t xml:space="preserve">», «Русский язык», «Литература» и др.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Предмет максимально направлен на формирование интереса к природному и социальному миру, совершенствование познавательной деятельности обучающихся с ЗПР за счет овладения мыслительными операциями сравнения, обобщения, развитие способности аргументировать свое мнение, формирование возможностей совместной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в развитии умения использовать полученные на уроках биологии знания и опыт для безопасного взаимодействия с окружающей средой; адекватности поведения подростка с точки зрения опасности или безопасности для себя или для окружающих.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«Биология»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lastRenderedPageBreak/>
        <w:t xml:space="preserve">Овладение учебным предметом «Биология»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внимания, памяти, речи, недостаточностью общего запаса знаний, пониженным познавательным интересом, сложностями</w:t>
      </w:r>
      <w:r w:rsidRPr="00CE6DFE">
        <w:rPr>
          <w:rFonts w:ascii="Times New Roman" w:eastAsia="Times New Roman" w:hAnsi="Times New Roman" w:cs="Times New Roman"/>
          <w:sz w:val="28"/>
          <w:szCs w:val="28"/>
        </w:rPr>
        <w:t xml:space="preserve"> при определении в тексте значимой и второстепенной информации.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преодоления трудностей в изучении учебного предмета «Биология» необходима адаптация объема и характера учебного материала к познавательным возможностям обучающихся с ЗПР, учет особенностей их развития: использование алгоритмов, внутрипредметных и межпредметных связей, постепенное усложнение изучаемого материала; некоторый материал возможно давать в ознакомительном плане. При изучении биологии обучающимися с ЗПР необходимо осуществлять взаимодействие на полисенсорной основе.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Цель </w:t>
      </w:r>
      <w:r w:rsidRPr="00CE6DFE">
        <w:rPr>
          <w:rFonts w:ascii="Times New Roman" w:hAnsi="Times New Roman" w:cs="Times New Roman"/>
          <w:sz w:val="28"/>
          <w:szCs w:val="28"/>
        </w:rPr>
        <w:t>обучения биологии заключается в формировании научного мировоззрения на основе знаний о живой природе и присущих ей закономерностях, биологических системах; овладение знаниями о живых организмах и их роли в природе, о методах познания живой природы и использовании их в практической деятельности; воспитании ценностного отношения к здоровью человека и к живой природе.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Основными задачами</w:t>
      </w:r>
      <w:r w:rsidRPr="00CE6DFE">
        <w:rPr>
          <w:rFonts w:ascii="Times New Roman" w:hAnsi="Times New Roman" w:cs="Times New Roman"/>
          <w:sz w:val="28"/>
          <w:szCs w:val="28"/>
        </w:rPr>
        <w:t xml:space="preserve"> изучения учебного предмета «Биология» являются:</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системы научных знаний о живой природе, закономерностях ее развития, исторически быстром сокращении биологического разнообразия в биосфере в результате деятельности человека, для развития современных естественнонаучных представлений о картине мира;</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первоначальных систематизированных представлений о биологических объектах, процессах, явлениях, закономерностях, об основных биологических теориях, об экосистемной организации жизни, о </w:t>
      </w:r>
      <w:r w:rsidRPr="00CE6DFE">
        <w:rPr>
          <w:rFonts w:ascii="Times New Roman" w:hAnsi="Times New Roman" w:cs="Times New Roman"/>
          <w:sz w:val="28"/>
          <w:szCs w:val="28"/>
        </w:rPr>
        <w:lastRenderedPageBreak/>
        <w:t>взаимосвязи живого и неживого в биосфере, о наследственности и изменчивости; овладение понятийным аппаратом биологии;</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методов биологической науки и проведения несложных биологических экспериментов для изучения живых организмов и человека, проведения экологического мониторинга в окружающей среде;</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основ экологической грамотности: способности оценивать последствия деятельности человека в природе, влияние факторов риска на здоровье человека; выбирать целевые и смысловые установки в своих действиях и поступках по отношению к живой природе, здоровью своему и окружающих, осознание необходимости действий по сохранению биоразнообразия и природных местообитаний видов растений и животных;</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биологических наук в решении проблем необходимости рационального природопользования, защиты здоровья людей в условиях быстрого изменения экологического качества окружающей среды;</w:t>
      </w:r>
    </w:p>
    <w:p w:rsidR="00811335" w:rsidRPr="00CE6DFE" w:rsidRDefault="00811335" w:rsidP="00811335">
      <w:pPr>
        <w:pStyle w:val="a4"/>
        <w:numPr>
          <w:ilvl w:val="0"/>
          <w:numId w:val="84"/>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освоение приемов оказания первой помощи, рациональной организации труда и отдыха, выращивания и размножения культурных растений и домашних животных, ухода за ними.</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«Биология»,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«Биология» необходимо строить на создании оптимальных условий для усвоения программного материала обучающимися с ЗПР. Важнейшим является соблюдение индивидуального и дифференцированного подхода к обучающимся, зависящего от уровня сформированности их учебно-познавательной деятельности, произвольной </w:t>
      </w:r>
      <w:r w:rsidRPr="00CE6DFE">
        <w:rPr>
          <w:rFonts w:ascii="Times New Roman" w:hAnsi="Times New Roman" w:cs="Times New Roman"/>
          <w:sz w:val="28"/>
          <w:szCs w:val="28"/>
        </w:rPr>
        <w:lastRenderedPageBreak/>
        <w:t>регуляции, умственной работоспособности, эмоционально-личностных особенностей и направленности интересов.</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 xml:space="preserve">Большое внимание должно быть уделено отбору учебного материала в соответствии с принципом доступности при сохранении общего базового уровня. По содержанию и объему он должен быть адаптированным для обучающихся с ЗПР в соответствии с их особыми образовательными потребностями. </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Акцент в работе следует сделать на развитии у обучающихся с ЗПР словесно-логического мышления, без чего невозможно полноценно рассуждать, делать выводы. Значимая роль в этом принадлежит практическим (в том числе лабораторным) работам, организации наблюдений и т.д.</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rFonts w:eastAsiaTheme="minorEastAsia"/>
          <w:sz w:val="28"/>
          <w:szCs w:val="28"/>
        </w:rPr>
        <w:t>Важно развивать возможность использования знаково-символических средств организации познавательной деятельности (построение и декодирование наглядных моделей, отражающих основное содержание изучаемого материала).</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Следует активно побуждать обучающихся к самостоятельному поиску информации. Поскольку предмет «Биология» обычно вызывает у обучающихся определенный интерес, это важно использовать для совершенствования их поисковой активности.</w:t>
      </w:r>
    </w:p>
    <w:p w:rsidR="00811335" w:rsidRPr="00CE6DFE" w:rsidRDefault="00811335" w:rsidP="00811335">
      <w:pPr>
        <w:pStyle w:val="a6"/>
        <w:spacing w:before="0" w:beforeAutospacing="0" w:after="0" w:afterAutospacing="0" w:line="360" w:lineRule="auto"/>
        <w:ind w:firstLine="709"/>
        <w:jc w:val="both"/>
        <w:rPr>
          <w:sz w:val="28"/>
          <w:szCs w:val="28"/>
        </w:rPr>
      </w:pPr>
      <w:r w:rsidRPr="00CE6DFE">
        <w:rPr>
          <w:sz w:val="28"/>
          <w:szCs w:val="28"/>
        </w:rPr>
        <w:t>Большое внимание должно уделяться закреплению изученного материала, в том числе специальной актуализации знаний, полученных в предшествующих классах, поскольку без подобного повторения и закрепления высок риск «поверхностного обучения», когда сиюминутно актуализируемые знания не могут стать основой для их дальнейшего совершенствования.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В ознакомительном плане даются темы, выделенные в содержании программы курсивом. Раздел «Общие биологические закономерности» рассматривается в течение всего периода обучения биологии в основной школе (5–9 классы).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Определение количества часов на изучение тем зависит от контингента обучающихся класса.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w:t>
      </w:r>
      <w:r>
        <w:rPr>
          <w:rFonts w:ascii="Times New Roman" w:hAnsi="Times New Roman" w:cs="Times New Roman"/>
          <w:b/>
          <w:sz w:val="28"/>
          <w:szCs w:val="28"/>
        </w:rPr>
        <w:t>б</w:t>
      </w:r>
      <w:r w:rsidRPr="00CE6DFE">
        <w:rPr>
          <w:rFonts w:ascii="Times New Roman" w:hAnsi="Times New Roman" w:cs="Times New Roman"/>
          <w:b/>
          <w:sz w:val="28"/>
          <w:szCs w:val="28"/>
        </w:rPr>
        <w:t>иологи</w:t>
      </w:r>
      <w:r>
        <w:rPr>
          <w:rFonts w:ascii="Times New Roman" w:hAnsi="Times New Roman" w:cs="Times New Roman"/>
          <w:b/>
          <w:sz w:val="28"/>
          <w:szCs w:val="28"/>
        </w:rPr>
        <w:t>и</w:t>
      </w:r>
      <w:r w:rsidRPr="00CE6DFE">
        <w:rPr>
          <w:rFonts w:ascii="Times New Roman" w:hAnsi="Times New Roman" w:cs="Times New Roman"/>
          <w:b/>
          <w:sz w:val="28"/>
          <w:szCs w:val="28"/>
        </w:rPr>
        <w:t xml:space="preserve"> 5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Живые организмы</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Биология – наука о живых организмах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Биология как наука. Методы изучения живых организмов. Роль биологии в познании окружающего мира и практической деятельности людей. Соблюдение правил поведения в окружающей среде. Бережное отношение к природе. Охрана биологических объектов. Правила работы в кабинете биологии, с биологическими приборами и инструментами.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Свойства живых организмов (</w:t>
      </w:r>
      <w:r w:rsidRPr="00CE6DFE">
        <w:rPr>
          <w:rFonts w:ascii="Times New Roman" w:hAnsi="Times New Roman" w:cs="Times New Roman"/>
          <w:i/>
          <w:sz w:val="28"/>
          <w:szCs w:val="28"/>
        </w:rPr>
        <w:t>структурированность, целостность</w:t>
      </w:r>
      <w:r w:rsidRPr="00CE6DFE">
        <w:rPr>
          <w:rFonts w:ascii="Times New Roman" w:hAnsi="Times New Roman" w:cs="Times New Roman"/>
          <w:sz w:val="28"/>
          <w:szCs w:val="28"/>
        </w:rPr>
        <w:t xml:space="preserve">, обмен веществ, движение, размножение, развитие, раздражимость, приспособленность, </w:t>
      </w:r>
      <w:r w:rsidRPr="00CE6DFE">
        <w:rPr>
          <w:rFonts w:ascii="Times New Roman" w:hAnsi="Times New Roman" w:cs="Times New Roman"/>
          <w:i/>
          <w:sz w:val="28"/>
          <w:szCs w:val="28"/>
        </w:rPr>
        <w:t>наследственность и изменчивость</w:t>
      </w:r>
      <w:r w:rsidRPr="00CE6DFE">
        <w:rPr>
          <w:rFonts w:ascii="Times New Roman" w:hAnsi="Times New Roman" w:cs="Times New Roman"/>
          <w:sz w:val="28"/>
          <w:szCs w:val="28"/>
        </w:rPr>
        <w:t xml:space="preserve">) их проявление у растений, животных, грибов и бактерий.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Клеточное строение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Клетка – основа строения и жизнедеятельности организмов</w:t>
      </w:r>
      <w:r w:rsidRPr="00CE6DFE">
        <w:rPr>
          <w:rFonts w:ascii="Times New Roman" w:hAnsi="Times New Roman" w:cs="Times New Roman"/>
          <w:i/>
          <w:sz w:val="28"/>
          <w:szCs w:val="28"/>
        </w:rPr>
        <w:t>. История изучения клетки. Методы изучения клетки.</w:t>
      </w:r>
      <w:r w:rsidRPr="00CE6DFE">
        <w:rPr>
          <w:rFonts w:ascii="Times New Roman" w:hAnsi="Times New Roman" w:cs="Times New Roman"/>
          <w:sz w:val="28"/>
          <w:szCs w:val="28"/>
        </w:rPr>
        <w:t xml:space="preserve"> Строение и жизнедеятельность клетки. Бактериальная клетка. Животная клетка. Растительная клетка. Грибная клетка. </w:t>
      </w:r>
      <w:r w:rsidRPr="00CE6DFE">
        <w:rPr>
          <w:rFonts w:ascii="Times New Roman" w:hAnsi="Times New Roman" w:cs="Times New Roman"/>
          <w:i/>
          <w:sz w:val="28"/>
          <w:szCs w:val="28"/>
        </w:rPr>
        <w:t>Ткани организмов.</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Многообразие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Организм. Классификация организмов. Принципы классификации. Одноклеточные и многоклеточные организмы. Основные царства живой природы.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Среды жизни</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Среда обитания. Факторы среды обитания. Места обитания. Приспособления организмов к жизни в наземно-воздушной среде. Приспособления организмов к жизни в водной среде. Приспособления организмов к жизни в почвенной среде. Приспособления организмов к жизни в организменной среде. </w:t>
      </w:r>
      <w:r w:rsidRPr="00CE6DFE">
        <w:rPr>
          <w:rFonts w:ascii="Times New Roman" w:hAnsi="Times New Roman" w:cs="Times New Roman"/>
          <w:i/>
          <w:sz w:val="28"/>
          <w:szCs w:val="28"/>
        </w:rPr>
        <w:t xml:space="preserve">Растительный и животный мир родного края. </w:t>
      </w:r>
    </w:p>
    <w:p w:rsidR="00811335" w:rsidRPr="00CE6DFE" w:rsidRDefault="00811335" w:rsidP="00811335">
      <w:pPr>
        <w:spacing w:after="0" w:line="360" w:lineRule="auto"/>
        <w:ind w:firstLine="708"/>
        <w:jc w:val="both"/>
        <w:rPr>
          <w:rFonts w:ascii="Times New Roman" w:hAnsi="Times New Roman" w:cs="Times New Roman"/>
          <w:i/>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6 КЛАСС (второй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Многообразие и значение растений в природе и жизни человека. Общее знакомство с цветковыми растениями. Растительные ткани и органы растений. Вегетативные и генеративные органы. Жизненные формы растений. Растение – целостный организм (биосистема). Условия обитания растений. Среды обитания растений. Сезонные явления в жизни растений.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Органы цветкового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Семя. Строение семени. Корень. Зоны корня. Виды корней. Корневые системы. Значение корня. Видоизменения корней. Побег. Генеративные и вегетативные побеги. Строение побега. Разнообразие и значение побегов. Видоизмененные побеги. Почки. Вегетативные и генеративные почки. Строение листа. Листорасположение. Жилкование листа. Стебель. Строение и значение стебля. Строение и значение цветка. Соцветия. Опыление. Виды опыления. Строение и значение плода. Многообразие плодов. Распространение плодов.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Микроскопическое строение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Разнообразие растительных клеток. Ткани растений. Микроскопическое строение корня. Корневой волосок. Микроскопическое строение стебля. Микроскопическое строение листа.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Жизнедеятельность цветковых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Процессы жизнедеятельности растений. Обмен веществ и превращение энергии: почвенное питание и воздушное питание (фотосинтез), дыхание, </w:t>
      </w:r>
      <w:r w:rsidRPr="00CE6DFE">
        <w:rPr>
          <w:rFonts w:ascii="Times New Roman" w:hAnsi="Times New Roman" w:cs="Times New Roman"/>
          <w:sz w:val="28"/>
          <w:szCs w:val="28"/>
        </w:rPr>
        <w:lastRenderedPageBreak/>
        <w:t xml:space="preserve">удаление конечных продуктов обмена веществ. Транспорт веществ. </w:t>
      </w:r>
      <w:r w:rsidRPr="00CE6DFE">
        <w:rPr>
          <w:rFonts w:ascii="Times New Roman" w:hAnsi="Times New Roman" w:cs="Times New Roman"/>
          <w:i/>
          <w:sz w:val="28"/>
          <w:szCs w:val="28"/>
        </w:rPr>
        <w:t>Движения.</w:t>
      </w:r>
      <w:r w:rsidRPr="00CE6DFE">
        <w:rPr>
          <w:rFonts w:ascii="Times New Roman" w:hAnsi="Times New Roman" w:cs="Times New Roman"/>
          <w:sz w:val="28"/>
          <w:szCs w:val="28"/>
        </w:rPr>
        <w:t xml:space="preserve"> Рост, развитие и размножение растений. Половое размножение растений. </w:t>
      </w:r>
      <w:r w:rsidRPr="00CE6DFE">
        <w:rPr>
          <w:rFonts w:ascii="Times New Roman" w:hAnsi="Times New Roman" w:cs="Times New Roman"/>
          <w:i/>
          <w:sz w:val="28"/>
          <w:szCs w:val="28"/>
        </w:rPr>
        <w:t>Оплодотворение у цветковых растений</w:t>
      </w:r>
      <w:r w:rsidRPr="00CE6DFE">
        <w:rPr>
          <w:rFonts w:ascii="Times New Roman" w:hAnsi="Times New Roman" w:cs="Times New Roman"/>
          <w:sz w:val="28"/>
          <w:szCs w:val="28"/>
        </w:rPr>
        <w:t xml:space="preserve">. Вегетативное размножение растений. Приемы выращивания и размножения растений и ухода за ними. Космическая роль зеленых растений. </w:t>
      </w:r>
    </w:p>
    <w:p w:rsidR="00811335" w:rsidRPr="00CE6DFE" w:rsidRDefault="00811335" w:rsidP="00811335">
      <w:pPr>
        <w:spacing w:after="0" w:line="360" w:lineRule="auto"/>
        <w:ind w:firstLine="708"/>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7 КЛАСС (третий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Многообразие растений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Классификация растений. Водоросли – низшие растения. Многообразие водорослей. Высшие споровые растения (мхи, папоротники, хвощи, плауны), отличительные особенности и многообразие. Отдел Голосеменные, отличительные особенности и многообразие. Отдел Покрытосеменные (Цветковые), отличительные особенности. Классы Однодольные и Двудольные. Многообразие цветковых растений. Меры профилактики заболеваний, вызываемых растениями. </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hAnsi="Times New Roman" w:cs="Times New Roman"/>
          <w:sz w:val="28"/>
          <w:szCs w:val="28"/>
        </w:rPr>
        <w:t xml:space="preserve">Царство Бактерии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Бактерии, их строение и жизнедеятельность. Роль бактерий в природе, жизни человека. Меры профилактики заболеваний, вызываемых бактериями. </w:t>
      </w:r>
      <w:r w:rsidRPr="00CE6DFE">
        <w:rPr>
          <w:rFonts w:ascii="Times New Roman" w:hAnsi="Times New Roman" w:cs="Times New Roman"/>
          <w:i/>
          <w:sz w:val="28"/>
          <w:szCs w:val="28"/>
        </w:rPr>
        <w:t>Значение работ Р. Коха и Л. Пастера.</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Царство Грибы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Отличительные особенности грибов. Многообразие грибов. Роль грибов в природе, жизни человека. Грибы-паразиты. Съедобные и ядовитые грибы. Первая помощь при отравлении грибами. Меры профилактики заболеваний, вызываемых грибами. Лишайники, их роль в природе и жизни человека. </w:t>
      </w:r>
    </w:p>
    <w:p w:rsidR="00811335" w:rsidRPr="00CE6DFE" w:rsidRDefault="00811335" w:rsidP="00811335">
      <w:pPr>
        <w:spacing w:after="0" w:line="360" w:lineRule="auto"/>
        <w:ind w:firstLine="709"/>
        <w:jc w:val="both"/>
        <w:rPr>
          <w:rFonts w:ascii="Times New Roman" w:hAnsi="Times New Roman" w:cs="Times New Roman"/>
          <w:b/>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8 КЛАСС (четвертый год обучения на уровне основного общего образования)</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Царство Животные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Общее знакомство с животными. Животные ткани, органы и системы органов животных. </w:t>
      </w:r>
      <w:r w:rsidRPr="00CE6DFE">
        <w:rPr>
          <w:rFonts w:ascii="Times New Roman" w:hAnsi="Times New Roman" w:cs="Times New Roman"/>
          <w:i/>
          <w:sz w:val="28"/>
          <w:szCs w:val="28"/>
        </w:rPr>
        <w:t>Организм животного как биосистема.</w:t>
      </w:r>
      <w:r w:rsidRPr="00CE6DFE">
        <w:rPr>
          <w:rFonts w:ascii="Times New Roman" w:hAnsi="Times New Roman" w:cs="Times New Roman"/>
          <w:sz w:val="28"/>
          <w:szCs w:val="28"/>
        </w:rPr>
        <w:t xml:space="preserve">  Многообразие и классификация животных. Среды обитания животных. Сезонные явления в жизни животных. Поведение животных (раздражимость, рефлексы инстинкты). Разнообразие отношений животных в природе. Значение животных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Одноклеточные животные, или Простейшие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простейших. </w:t>
      </w:r>
      <w:r w:rsidRPr="00CE6DFE">
        <w:rPr>
          <w:rFonts w:ascii="Times New Roman" w:hAnsi="Times New Roman" w:cs="Times New Roman"/>
          <w:i/>
          <w:sz w:val="28"/>
          <w:szCs w:val="28"/>
        </w:rPr>
        <w:t>Происхождение простейших</w:t>
      </w:r>
      <w:r w:rsidRPr="00CE6DFE">
        <w:rPr>
          <w:rFonts w:ascii="Times New Roman" w:hAnsi="Times New Roman" w:cs="Times New Roman"/>
          <w:sz w:val="28"/>
          <w:szCs w:val="28"/>
        </w:rPr>
        <w:t xml:space="preserve">. Значение простейших в природе и жизни человека. Пути заражения человека и животных паразитическими простейшими. Меры профилактики заболеваний, вызываемых одноклеточными животными.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Кишечнополостные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Многоклеточные животные. Общая характеристика типа Кишечнополостные. Регенерация. </w:t>
      </w:r>
      <w:r w:rsidRPr="00CE6DFE">
        <w:rPr>
          <w:rFonts w:ascii="Times New Roman" w:hAnsi="Times New Roman" w:cs="Times New Roman"/>
          <w:i/>
          <w:sz w:val="28"/>
          <w:szCs w:val="28"/>
        </w:rPr>
        <w:t>Происхождение кишечнополостных.</w:t>
      </w:r>
      <w:r w:rsidRPr="00CE6DFE">
        <w:rPr>
          <w:rFonts w:ascii="Times New Roman" w:hAnsi="Times New Roman" w:cs="Times New Roman"/>
          <w:sz w:val="28"/>
          <w:szCs w:val="28"/>
        </w:rPr>
        <w:t xml:space="preserve"> Значение кишечнополостных в природе и жизни человека.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Типы червей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Тип Плоские черви, общая характеристика. Тип Круглые черви, общая характеристика. Тип Кольчатые черви, общая характеристика. Паразитические плоские и круглые черви. Пути заражения человека и животных паразитическими червями. Меры профилактики заражения. Значение дождевых червей в почвообразовании. </w:t>
      </w:r>
      <w:r w:rsidRPr="00CE6DFE">
        <w:rPr>
          <w:rFonts w:ascii="Times New Roman" w:hAnsi="Times New Roman" w:cs="Times New Roman"/>
          <w:i/>
          <w:sz w:val="28"/>
          <w:szCs w:val="28"/>
        </w:rPr>
        <w:t>Происхождение червей.</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Тип Моллюски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Моллюски. Многообразие моллюсков. </w:t>
      </w:r>
      <w:r w:rsidRPr="00CE6DFE">
        <w:rPr>
          <w:rFonts w:ascii="Times New Roman" w:hAnsi="Times New Roman" w:cs="Times New Roman"/>
          <w:i/>
          <w:sz w:val="28"/>
          <w:szCs w:val="28"/>
        </w:rPr>
        <w:t>Происхождение моллюсков</w:t>
      </w:r>
      <w:r w:rsidRPr="00CE6DFE">
        <w:rPr>
          <w:rFonts w:ascii="Times New Roman" w:hAnsi="Times New Roman" w:cs="Times New Roman"/>
          <w:sz w:val="28"/>
          <w:szCs w:val="28"/>
        </w:rPr>
        <w:t xml:space="preserve"> и их значение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Тип Членистоногие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Членистоногие. Среды жизни. Происхождение членистоногих. Охрана членистоногих.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Ракообразные. Особенности строения и жизнедеятельности ракообразных, их значение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Класс Паукообразные. Особенности строения и жизнедеятельности паукообразных, их значение в природе и жизни человека. Клещи – переносчики возбудителей заболеваний животных и человека. Меры профилактики.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Насекомые. Особенности строения и жизнедеятельности насекомых. Поведение насекомых, инстинкты. Значение насекомых в природе и сельскохозяйственной деятельности человека. Насекомые – вредители. </w:t>
      </w:r>
      <w:r w:rsidRPr="00CE6DFE">
        <w:rPr>
          <w:rFonts w:ascii="Times New Roman" w:hAnsi="Times New Roman" w:cs="Times New Roman"/>
          <w:i/>
          <w:sz w:val="28"/>
          <w:szCs w:val="28"/>
        </w:rPr>
        <w:t>Меры по сокращению численности насекомых-вредителей. Насекомые, снижающие численность вредителей растений.</w:t>
      </w:r>
      <w:r w:rsidRPr="00CE6DFE">
        <w:rPr>
          <w:rFonts w:ascii="Times New Roman" w:hAnsi="Times New Roman" w:cs="Times New Roman"/>
          <w:sz w:val="28"/>
          <w:szCs w:val="28"/>
        </w:rPr>
        <w:t xml:space="preserve"> Насекомые – переносчики возбудителей и паразиты человека и домашних животных. Одомашненные насекомые: медоносная пчела и тутовый шелкопряд.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Тип Хордовые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Общая характеристика типа Хордовых. Подтип Бесчерепные. Ланцетник. Подтип Черепные, или Позвоночные. Общая характеристика надкласса Рыбы. Места обитания и внешнее строение рыб. Особенности внутреннего строения и процессов жизнедеятельности у рыб в связи с водным образом жизни. Размножение и развитие и миграция рыб в природе. Основные систематические группы рыб. Значение рыб в природе и жизни человека. Рыбоводство и охрана рыбных запасов.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Земноводные. Общая характеристика класса Земноводные. Места обитания и распространение земноводных. Особенности внешнего строения в связи с образом жизни. Внутреннее строение земноводных. Размножение и развитие земноводных. Происхождение земноводных. Многообразие современных земноводных и их охрана. Значение земноводных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Класс Пресмыкающиеся. Общая характеристика класса Пресмыкающиеся. Места обитания, особенности внешнего и внутреннего строения пресмыкающихся. Размножение пресмыкающихся. Происхождение и многообразие древних пресмыкающихся. Значение пресмыкающихся в природе и жизни человека.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Класс Птицы. Общая характеристика класса Птицы. Места обитания и особенности внешнего строения птиц. Особенности внутреннего строения и жизнедеятельности птиц. Размножение и развитие птиц. Сезонные явления в жизни птиц. Экологические группы птиц. Происхождение птиц. Значениептиц в природе и жизни человека. Охрана птиц. Птицеводство. </w:t>
      </w:r>
      <w:r w:rsidRPr="00CE6DFE">
        <w:rPr>
          <w:rFonts w:ascii="Times New Roman" w:hAnsi="Times New Roman" w:cs="Times New Roman"/>
          <w:i/>
          <w:sz w:val="28"/>
          <w:szCs w:val="28"/>
        </w:rPr>
        <w:t xml:space="preserve">Домашние птицы, приемы выращивания и ухода за птицами.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 xml:space="preserve">Класс Млекопитающие. Общая характеристика класса Млекопитающие. Среды жизни млекопитающих. Особенности внешнего строения, скелета и мускулатуры млекопитающих. Органы полости тела. Нервная система и поведение млекопитающих, </w:t>
      </w:r>
      <w:r w:rsidRPr="00CE6DFE">
        <w:rPr>
          <w:rFonts w:ascii="Times New Roman" w:hAnsi="Times New Roman" w:cs="Times New Roman"/>
          <w:i/>
          <w:sz w:val="28"/>
          <w:szCs w:val="28"/>
        </w:rPr>
        <w:t>рассудочное поведение.</w:t>
      </w:r>
      <w:r w:rsidRPr="00CE6DFE">
        <w:rPr>
          <w:rFonts w:ascii="Times New Roman" w:hAnsi="Times New Roman" w:cs="Times New Roman"/>
          <w:sz w:val="28"/>
          <w:szCs w:val="28"/>
        </w:rPr>
        <w:t xml:space="preserve"> Размножение и развитие млекопитающих. Происхождение млекопитающих. Многообразие млекопитающих. Млекопитающие – переносчики возбудителей опасных заболеваний. Меры борьбы с грызунами. Меры предосторожности и первая помощь при укусах животных. Экологические группы млекопитающих. Сезонные явления в жизни млекопитающих. Происхождение и значение млекопитающих. Охрана млекопитающих. Важнейшие породы домашних млекопитающих. Приемы выращивания и ухода за домашними млекопитающими. </w:t>
      </w:r>
      <w:r w:rsidRPr="00CE6DFE">
        <w:rPr>
          <w:rFonts w:ascii="Times New Roman" w:hAnsi="Times New Roman" w:cs="Times New Roman"/>
          <w:i/>
          <w:sz w:val="28"/>
          <w:szCs w:val="28"/>
        </w:rPr>
        <w:t xml:space="preserve">Многообразие птиц и млекопитающих родного края. </w:t>
      </w:r>
    </w:p>
    <w:p w:rsidR="00811335" w:rsidRPr="00CE6DFE" w:rsidRDefault="00811335" w:rsidP="00811335">
      <w:pPr>
        <w:spacing w:after="0" w:line="360" w:lineRule="auto"/>
        <w:ind w:firstLine="708"/>
        <w:jc w:val="both"/>
        <w:rPr>
          <w:rFonts w:ascii="Times New Roman" w:hAnsi="Times New Roman" w:cs="Times New Roman"/>
          <w:i/>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биологии 9 КЛАСС (пятый год обучения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Человек и его здоровье</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Введение в науки о человеке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Значение знаний об особенностях строения и жизнедеятельности организма человека для самопознания и сохранения здоровья. Комплекс наук, изучающих организм человека. Научные методы изучения человеческого организма (наблюдение, измерение, эксперимент). Место человека в системе животного мира. Сходства и отличия человека и </w:t>
      </w:r>
      <w:r w:rsidRPr="00CE6DFE">
        <w:rPr>
          <w:rFonts w:ascii="Times New Roman" w:hAnsi="Times New Roman" w:cs="Times New Roman"/>
          <w:sz w:val="28"/>
          <w:szCs w:val="28"/>
        </w:rPr>
        <w:lastRenderedPageBreak/>
        <w:t xml:space="preserve">животных. Особенности человека как социального существа. Происхождение современного человека. Расы.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свойства организма человека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Клетка – основа строения, жизнедеятельности и развития организмов. Строение, химический состав, жизненные свойства клетки. Ткани, органы и системы органов организма человека, их строение и функции. Организм человека как биосистема. Внутренняя среда организма (кровь, лимфа, тканевая жидкость).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Нейрогуморальная регуляция функций организма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Регуляция функций организма, способы регуляции. Механизмы регуляции функций.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Нервная система: центральная и периферическая, соматическая и вегетативная. Нейроны, нервы, нервные узлы. Рефлекторный принцип работы нервной системы. Рефлекторная дуга. Спинной мозг. Головной мозг. Большие полушария головного мозга. </w:t>
      </w:r>
      <w:r w:rsidRPr="00CE6DFE">
        <w:rPr>
          <w:rFonts w:ascii="Times New Roman" w:hAnsi="Times New Roman" w:cs="Times New Roman"/>
          <w:i/>
          <w:sz w:val="28"/>
          <w:szCs w:val="28"/>
        </w:rPr>
        <w:t>Особенности развития головного мозга человека и его функциональная асимметрия.</w:t>
      </w:r>
      <w:r w:rsidRPr="00CE6DFE">
        <w:rPr>
          <w:rFonts w:ascii="Times New Roman" w:hAnsi="Times New Roman" w:cs="Times New Roman"/>
          <w:sz w:val="28"/>
          <w:szCs w:val="28"/>
        </w:rPr>
        <w:t xml:space="preserve"> Нарушения деятельности нервной системы и их предупреждение.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Железы и их классификация. Эндокринная система. Гормоны, их роль в регуляции физиологических функций организма. Железы внутренней секреции: гипофиз, </w:t>
      </w:r>
      <w:r w:rsidRPr="00CE6DFE">
        <w:rPr>
          <w:rFonts w:ascii="Times New Roman" w:hAnsi="Times New Roman" w:cs="Times New Roman"/>
          <w:i/>
          <w:sz w:val="28"/>
          <w:szCs w:val="28"/>
        </w:rPr>
        <w:t>эпифиз,</w:t>
      </w:r>
      <w:r w:rsidRPr="00CE6DFE">
        <w:rPr>
          <w:rFonts w:ascii="Times New Roman" w:hAnsi="Times New Roman" w:cs="Times New Roman"/>
          <w:sz w:val="28"/>
          <w:szCs w:val="28"/>
        </w:rPr>
        <w:t xml:space="preserve"> щитовидная железа, надпочечники. Железы смешанной секреции: поджелудочная и половые железы. Регуляция функций эндокринных желез.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Опора и движение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Опорно-двигательная система: строение, функции. Кость: химический состав, строение, рост. Соединение костей. Скелет человека. Особенности скелета человека, связанные с прямохождением и трудовой деятельностью. Влияние факторов окружающей среды и образа жизни на развитие скелета. Мышцы и их функции. Значение физических упражнений для правильного формирования скелета и мышц. Гиподинамия. Профилактика травматизма. Первая помощь при травмах опорно-двигательного аппарата.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Кровь и кровообращение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Функции крови и лимфы. Поддержание постоянства внутренней среды. </w:t>
      </w:r>
      <w:r w:rsidRPr="00CE6DFE">
        <w:rPr>
          <w:rFonts w:ascii="Times New Roman" w:hAnsi="Times New Roman" w:cs="Times New Roman"/>
          <w:i/>
          <w:sz w:val="28"/>
          <w:szCs w:val="28"/>
        </w:rPr>
        <w:t>Гомеостаз.</w:t>
      </w:r>
      <w:r w:rsidRPr="00CE6DFE">
        <w:rPr>
          <w:rFonts w:ascii="Times New Roman" w:hAnsi="Times New Roman" w:cs="Times New Roman"/>
          <w:sz w:val="28"/>
          <w:szCs w:val="28"/>
        </w:rPr>
        <w:t xml:space="preserve"> Состав крови. Форменные элементы крови: эритроциты, лейкоциты, тромбоциты. Группы крови. Резус-фактор. Переливание крови. Свертывание крови. Иммунитет. Факторы, влияющие на иммунитет. </w:t>
      </w:r>
      <w:r w:rsidRPr="00CE6DFE">
        <w:rPr>
          <w:rFonts w:ascii="Times New Roman" w:hAnsi="Times New Roman" w:cs="Times New Roman"/>
          <w:i/>
          <w:sz w:val="28"/>
          <w:szCs w:val="28"/>
        </w:rPr>
        <w:t xml:space="preserve">Значение работ Л. Пастера и И.И. Мечникова в области иммунитета. </w:t>
      </w:r>
      <w:r w:rsidRPr="00CE6DFE">
        <w:rPr>
          <w:rFonts w:ascii="Times New Roman" w:hAnsi="Times New Roman" w:cs="Times New Roman"/>
          <w:sz w:val="28"/>
          <w:szCs w:val="28"/>
        </w:rPr>
        <w:t xml:space="preserve">Роль прививок в борьбе с инфекционными заболеваниями. Кровеносная и лимфатическая системы: строение, функции. Строение сосудов. Движение крови по сосудам. Строение и работа сердца. Сердечный цикл. Пульс. Давление крови. </w:t>
      </w:r>
    </w:p>
    <w:p w:rsidR="00811335" w:rsidRPr="00CE6DFE" w:rsidRDefault="00811335" w:rsidP="00811335">
      <w:pPr>
        <w:spacing w:after="0" w:line="360" w:lineRule="auto"/>
        <w:jc w:val="both"/>
        <w:rPr>
          <w:rFonts w:ascii="Times New Roman" w:hAnsi="Times New Roman" w:cs="Times New Roman"/>
          <w:sz w:val="28"/>
          <w:szCs w:val="28"/>
        </w:rPr>
      </w:pPr>
      <w:r w:rsidRPr="00CE6DFE">
        <w:rPr>
          <w:rFonts w:ascii="Times New Roman" w:hAnsi="Times New Roman" w:cs="Times New Roman"/>
          <w:i/>
          <w:sz w:val="28"/>
          <w:szCs w:val="28"/>
        </w:rPr>
        <w:t>Движение лимфы по сосудам.</w:t>
      </w:r>
      <w:r w:rsidRPr="00CE6DFE">
        <w:rPr>
          <w:rFonts w:ascii="Times New Roman" w:hAnsi="Times New Roman" w:cs="Times New Roman"/>
          <w:sz w:val="28"/>
          <w:szCs w:val="28"/>
        </w:rPr>
        <w:t xml:space="preserve"> Гигиена сердечно-сосудистой системы. Профилактика сердечно-сосудистых заболеваний. Виды кровотечений, приемы оказания первой помощи при кровотечениях.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Дыхание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Дыхательная система: строение и функции. Этапы дыхания. Легочные объемы. Газообмен в легких и тканях. Регуляция дыхания. Гигиена дыхания. Вред табакокурения. Предупреждение распространения инфекционных заболеваний и соблюдение мер профилактики для защиты собственного организма. Первая помощь при остановке дыхания, спасении утопающего, отравлении угарным газом. </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Пищеварение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Питание. Пищеварение. Пищеварительная система: строение и функции. Ферменты, роль ферментов в пищеварении. Обработка пищи в ротовой полости. Зубы и уход за ними. Слюна и слюнные железы. Глотание. Пищеварение в желудке. Желудочный сок. Аппетит. Пищеварение в тонком кишечнике. Роль печени и поджелудочной железы в пищеварении. Всасывание питательных веществ. Особенности пищеварения в толстом кишечнике. Вклад И.П. Павлова в изучение пищеварения. Гигиена питания, предотвращение желудочно-кишечных заболеваний.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Обмен веществ и энергии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Обмен веществ и превращение энергии. Две стороны обмена веществ и энергии. Обмен органических и неорганических веществ. Витамины. Проявление гиповитаминозов и авитаминозов, и меры их предупреждения. Энергетический обмен и питание. Пищевые рационы. Нормы питания. Регуляция обмена веществ.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Поддержание температуры тела. </w:t>
      </w:r>
      <w:r w:rsidRPr="00CE6DFE">
        <w:rPr>
          <w:rFonts w:ascii="Times New Roman" w:hAnsi="Times New Roman" w:cs="Times New Roman"/>
          <w:i/>
          <w:sz w:val="28"/>
          <w:szCs w:val="28"/>
        </w:rPr>
        <w:t>Терморегуляция при разных условиях среды.</w:t>
      </w:r>
      <w:r w:rsidRPr="00CE6DFE">
        <w:rPr>
          <w:rFonts w:ascii="Times New Roman" w:hAnsi="Times New Roman" w:cs="Times New Roman"/>
          <w:sz w:val="28"/>
          <w:szCs w:val="28"/>
        </w:rPr>
        <w:t xml:space="preserve"> Покровы тела. Уход за кожей, волосами, ногтями. Роль кожи в процессах терморегуляции. Приемы оказания первой помощи при травмах, ожогах, обморожениях и их профилактика.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Выделение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Мочевыделительная система: строение и функции. Процесс образования и выделения мочи, его регуляция. Заболевания органов мочевыделительной системы и меры их предупреждения.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Размножение и развитие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Половая система: строение и функции. Оплодотворение и внутриутробное развитие</w:t>
      </w:r>
      <w:r w:rsidRPr="00CE6DFE">
        <w:rPr>
          <w:rFonts w:ascii="Times New Roman" w:hAnsi="Times New Roman" w:cs="Times New Roman"/>
          <w:i/>
          <w:sz w:val="28"/>
          <w:szCs w:val="28"/>
        </w:rPr>
        <w:t>. Роды.</w:t>
      </w:r>
      <w:r w:rsidRPr="00CE6DFE">
        <w:rPr>
          <w:rFonts w:ascii="Times New Roman" w:hAnsi="Times New Roman" w:cs="Times New Roman"/>
          <w:sz w:val="28"/>
          <w:szCs w:val="28"/>
        </w:rPr>
        <w:t xml:space="preserve"> Рост и развитие ребенка. Половое созревание. Наследование признаков у человека. Наследственные болезни, их причины и предупреждение. Роль генетических знаний в планировании семьи. Забота о репродуктивном здоровье. Инфекции, передающиеся половым путем и их профилактика. ВИЧ, профилактика СПИДа.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Сенсорные системы (анализаторы)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Органы чувств и их значение в жизни человека. Сенсорные системы, их строение и функции. Глаз и зрение. Оптическая система глаза. Сетчатка. Зрительные рецепторы: палочки и колбочки. Нарушения зрения и их предупреждение. Ухо и слух. Строение и функции органа слуха. Гигиена слуха. Органы равновесия, мышечного чувства, осязания, обоняния и вкуса. Взаимодействие сенсорных систем. Влияние экологических факторов на органы чувств.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Высшая нервная деятельность</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Высшая нервная деятельность человека</w:t>
      </w:r>
      <w:r w:rsidRPr="00CE6DFE">
        <w:rPr>
          <w:rFonts w:ascii="Times New Roman" w:hAnsi="Times New Roman" w:cs="Times New Roman"/>
          <w:i/>
          <w:sz w:val="28"/>
          <w:szCs w:val="28"/>
        </w:rPr>
        <w:t>, работы И.М. Сеченова, И.П. Павлова, А.А. Ухтомского и П.К. Анохина.</w:t>
      </w:r>
      <w:r w:rsidRPr="00CE6DFE">
        <w:rPr>
          <w:rFonts w:ascii="Times New Roman" w:hAnsi="Times New Roman" w:cs="Times New Roman"/>
          <w:sz w:val="28"/>
          <w:szCs w:val="28"/>
        </w:rPr>
        <w:t xml:space="preserve"> Безусловные и условные рефлексы, их значение. Познавательная деятельность мозга. Эмоции, память, мышление, речь. Сон и бодрствование. Значение сна. Предупреждение нарушений сна. Особенности психики человека: осмысленность восприятия, словесно-логическое мышление, способность к накоплению и передаче из поколения в поколение информации. Индивидуальные особенности личности: способности, темперамент, характер, одаренность. Психология и поведение человека. Цели и мотивы деятельности. </w:t>
      </w:r>
      <w:r w:rsidRPr="00CE6DFE">
        <w:rPr>
          <w:rFonts w:ascii="Times New Roman" w:hAnsi="Times New Roman" w:cs="Times New Roman"/>
          <w:i/>
          <w:sz w:val="28"/>
          <w:szCs w:val="28"/>
        </w:rPr>
        <w:t>Значение интеллектуальных, творческих и эстетических потребностей.</w:t>
      </w:r>
      <w:r w:rsidRPr="00CE6DFE">
        <w:rPr>
          <w:rFonts w:ascii="Times New Roman" w:hAnsi="Times New Roman" w:cs="Times New Roman"/>
          <w:sz w:val="28"/>
          <w:szCs w:val="28"/>
        </w:rPr>
        <w:t xml:space="preserve"> Роль обучения и воспитания в развитии психики и поведения человека.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Здоровье человека и его охрана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Здоровье человека. Соблюдение санитарно-гигиенических норм и правил здорового образа жизни. Укрепление здоровья: аутотренинг, закаливание, двигательная активность, сбалансированное питание. Влияние физических упражнений на органы и системы органов. Защитно</w:t>
      </w:r>
      <w:r>
        <w:rPr>
          <w:rFonts w:ascii="Times New Roman" w:hAnsi="Times New Roman" w:cs="Times New Roman"/>
          <w:sz w:val="28"/>
          <w:szCs w:val="28"/>
        </w:rPr>
        <w:t>-</w:t>
      </w:r>
      <w:r w:rsidRPr="00CE6DFE">
        <w:rPr>
          <w:rFonts w:ascii="Times New Roman" w:hAnsi="Times New Roman" w:cs="Times New Roman"/>
          <w:sz w:val="28"/>
          <w:szCs w:val="28"/>
        </w:rPr>
        <w:t xml:space="preserve">приспособительные реакции организма. Факторы, нарушающие здоровье (гиподинамия, курение, употребление алкоголя, несбалансированное питание, стресс). Культура отношения к собственному здоровью и здоровью окружающих.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w:t>
      </w:r>
      <w:r w:rsidRPr="00CE6DFE">
        <w:rPr>
          <w:rFonts w:ascii="Times New Roman" w:hAnsi="Times New Roman" w:cs="Times New Roman"/>
          <w:i/>
          <w:sz w:val="28"/>
          <w:szCs w:val="28"/>
        </w:rPr>
        <w:t>Значение окружающей среды как источника веществ и энергии. Социальная и природная среда, адаптации к ним. Краткая характеристика основных форм труда. Рациональная организация труда и отдыха.</w:t>
      </w:r>
      <w:r w:rsidRPr="00CE6DFE">
        <w:rPr>
          <w:rFonts w:ascii="Times New Roman" w:hAnsi="Times New Roman" w:cs="Times New Roman"/>
          <w:sz w:val="28"/>
          <w:szCs w:val="28"/>
        </w:rPr>
        <w:t xml:space="preserve"> Соблюдение правил поведения в окружающей среде, в опасных и чрезвычайных ситуациях, как основа безопасности собственной жизни. Зависимость здоровья человека от состояния окружающей среды.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Общие биологические закономерности </w:t>
      </w:r>
      <w:r w:rsidRPr="00CE6DFE">
        <w:rPr>
          <w:rFonts w:ascii="Times New Roman" w:hAnsi="Times New Roman" w:cs="Times New Roman"/>
          <w:sz w:val="28"/>
          <w:szCs w:val="28"/>
        </w:rPr>
        <w:t>(тема рассматривается в течение всего периода обучения в других разделах)</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Биология как наука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Научные методы изучения, применяемые в биологии: наблюдение, описание, эксперимент. Гипотеза, модель, теория, их значение и использование в повседневной жизни. Биологические науки. Роль биологии в формировании естественно-научной картины мира. Основные признаки живого. Уровни организации живой природы. </w:t>
      </w:r>
      <w:r w:rsidRPr="00CE6DFE">
        <w:rPr>
          <w:rFonts w:ascii="Times New Roman" w:hAnsi="Times New Roman" w:cs="Times New Roman"/>
          <w:i/>
          <w:sz w:val="28"/>
          <w:szCs w:val="28"/>
        </w:rPr>
        <w:t xml:space="preserve">Живые природные объекты как система. Классификация живых природных объектов.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Клетка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Клеточная теория. Клеточное строение организмов как доказательство их родства, единства живой природы. Строение клетки: клеточная оболочка, плазматическая мембрана, цитоплазма, ядро, органоиды. Многообразие клеток. Обмен веществ и превращение энергии в клетке. Хромосомы и гены. </w:t>
      </w:r>
      <w:r w:rsidRPr="00CE6DFE">
        <w:rPr>
          <w:rFonts w:ascii="Times New Roman" w:hAnsi="Times New Roman" w:cs="Times New Roman"/>
          <w:i/>
          <w:sz w:val="28"/>
          <w:szCs w:val="28"/>
        </w:rPr>
        <w:t>Нарушения в строении и функционировании клеток – одна из причин заболевания организма.</w:t>
      </w:r>
      <w:r w:rsidRPr="00CE6DFE">
        <w:rPr>
          <w:rFonts w:ascii="Times New Roman" w:hAnsi="Times New Roman" w:cs="Times New Roman"/>
          <w:sz w:val="28"/>
          <w:szCs w:val="28"/>
        </w:rPr>
        <w:t xml:space="preserve"> Деление клетки – основа размножения, роста и развития организмов.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Организм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Клеточные и неклеточные формы жизни. Вирусы. Одноклеточные и многоклеточные организмы. Особенности химического состава организмов: неорганические и органические вещества, их роль в организме. Обмен веществ и превращения энергии – признак живых организмов. </w:t>
      </w:r>
      <w:r w:rsidRPr="00CE6DFE">
        <w:rPr>
          <w:rFonts w:ascii="Times New Roman" w:hAnsi="Times New Roman" w:cs="Times New Roman"/>
          <w:i/>
          <w:sz w:val="28"/>
          <w:szCs w:val="28"/>
        </w:rPr>
        <w:t xml:space="preserve">Питание, дыхание, транспорт веществ, удаление продуктов обмена, координация и регуляция функций, движение и опора у растений и животных. </w:t>
      </w:r>
      <w:r w:rsidRPr="00CE6DFE">
        <w:rPr>
          <w:rFonts w:ascii="Times New Roman" w:hAnsi="Times New Roman" w:cs="Times New Roman"/>
          <w:sz w:val="28"/>
          <w:szCs w:val="28"/>
        </w:rPr>
        <w:t xml:space="preserve">Рост и развитие организмов. Размножение. Бесполое и половое размножение. Половые клетки. Оплодотворение. Наследственность и изменчивость – свойства организмов. Наследственная и ненаследственная изменчивость. Приспособленность организмов к условиям среды.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Вид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Вид, признаки вида. Вид как основная систематическая категория живого. Популяция как форма существования вида в природе. Популяция как единица эволюции. Ч. Дарвин – основоположник учения об эволюции. Основные движущие силы эволюции в природе. Результаты эволюции: </w:t>
      </w:r>
      <w:r w:rsidRPr="00CE6DFE">
        <w:rPr>
          <w:rFonts w:ascii="Times New Roman" w:hAnsi="Times New Roman" w:cs="Times New Roman"/>
          <w:sz w:val="28"/>
          <w:szCs w:val="28"/>
        </w:rPr>
        <w:lastRenderedPageBreak/>
        <w:t xml:space="preserve">многообразие видов, приспособленность организмов к среде обитания. </w:t>
      </w:r>
      <w:r w:rsidRPr="00CE6DFE">
        <w:rPr>
          <w:rFonts w:ascii="Times New Roman" w:hAnsi="Times New Roman" w:cs="Times New Roman"/>
          <w:i/>
          <w:sz w:val="28"/>
          <w:szCs w:val="28"/>
        </w:rPr>
        <w:t>Усложнение растений и животных в процессе эволюции. Происхождение основных систематических групп растений и животных</w:t>
      </w:r>
      <w:r w:rsidRPr="00CE6DFE">
        <w:rPr>
          <w:rFonts w:ascii="Times New Roman" w:hAnsi="Times New Roman" w:cs="Times New Roman"/>
          <w:sz w:val="28"/>
          <w:szCs w:val="28"/>
        </w:rPr>
        <w:t>. Применение знаний о наследственности, изменчивости и искусственном отборе при выведении новых пород животных, сортов растений и штаммов микроорганизмов.</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Экосистемы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Экология, экологические факторы, их влияние на организмы. Экосистемная организация живой природы. Экосистема, ее основные компоненты. Структура экосистемы. Пищевые связи в экосистеме. Взаимодействие популяций разных видов в экосистеме. Естественная экосистема (биогеоценоз). Агроэкосистема (агроценоз) как искусственное сообщество организмов. </w:t>
      </w:r>
      <w:r w:rsidRPr="00CE6DFE">
        <w:rPr>
          <w:rFonts w:ascii="Times New Roman" w:hAnsi="Times New Roman" w:cs="Times New Roman"/>
          <w:i/>
          <w:sz w:val="28"/>
          <w:szCs w:val="28"/>
        </w:rPr>
        <w:t xml:space="preserve">Круговорот веществ и поток энергии в биогеоценозах. </w:t>
      </w:r>
      <w:r w:rsidRPr="00CE6DFE">
        <w:rPr>
          <w:rFonts w:ascii="Times New Roman" w:hAnsi="Times New Roman" w:cs="Times New Roman"/>
          <w:sz w:val="28"/>
          <w:szCs w:val="28"/>
        </w:rPr>
        <w:t xml:space="preserve">Биосфера – глобальная экосистема. В. И.  Вернадский – основоположник учения о биосфере. Структура биосферы. Распространение и роль живого вещества в биосфере. </w:t>
      </w:r>
      <w:r w:rsidRPr="00CE6DFE">
        <w:rPr>
          <w:rFonts w:ascii="Times New Roman" w:hAnsi="Times New Roman" w:cs="Times New Roman"/>
          <w:i/>
          <w:sz w:val="28"/>
          <w:szCs w:val="28"/>
        </w:rPr>
        <w:t xml:space="preserve">Ноосфера. Краткая история эволюции биосферы. </w:t>
      </w:r>
      <w:r w:rsidRPr="00CE6DFE">
        <w:rPr>
          <w:rFonts w:ascii="Times New Roman" w:hAnsi="Times New Roman" w:cs="Times New Roman"/>
          <w:sz w:val="28"/>
          <w:szCs w:val="28"/>
        </w:rPr>
        <w:t xml:space="preserve">Значение охраны биосферы для сохранения жизни на Земле. Биологическое разнообразие как основа устойчивости биосферы. Современные экологические проблемы, их влияние на собственную жизнь и жизнь окружающих людей. Последствия деятельности человека в экосистемах. Влияние собственных поступков на живые организмы и экосистемы.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708"/>
        <w:jc w:val="both"/>
        <w:rPr>
          <w:rFonts w:ascii="Times New Roman" w:hAnsi="Times New Roman" w:cs="Times New Roman"/>
          <w:b/>
          <w:sz w:val="28"/>
          <w:szCs w:val="28"/>
        </w:rPr>
      </w:pP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«Живые организмы»: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устройства увеличительных приборов и правил работы с ними.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2. Приготовление микропрепарата кожицы чешуи лука (мякоти плода томата).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Изучение органов цветкового растения.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Изучение строения позвоночного животного.</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Выявление передвижение воды и минеральных веществ в растении.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Изучение строения семян однодольных и двудольных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7. Изучение строения водорослей.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8. Изучение внешнего строения мхов (на местных видах).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9. Изучение внешнего строения папоротника (хвоща).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10. Изучение внешнего строения хвои, шишек и семян голосеменных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11. Изучение внешнего строения покрытосеменных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12. Определение признаков класса в строении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13. Определение до рода или вида нескольких травянистых растений одного-двух семейств.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14. Изучение строения плесневых грибов.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15. Вегетативное размножение комнатных растений.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16. Изучение строения и передвижения одноклеточных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17. Изучение внешнего строения дождевого червя, наблюдение за его передвижением и реакциями на раздражения.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18. Изучение строения раковин моллюсков.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19. Изучение внешнего строения насекомого.</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20. Изучение типов развития насекомых.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21. Изучение внешнего строения и передвижения рыб.</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22. Изучение внешнего строения и перьевого покрова птиц.</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23. Изучение внешнего строения, скелета и зубной системы млекопитающих.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«Живые организмы»: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Многообразие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Осенние (зимние, весенние) явления в жизни растений и животных.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3. Разнообразие и роль членистоногих в природе родного края.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4. Разнообразие птиц и млекопитающих местности проживания (экскурсия в природу, зоопарк или музей).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лабораторных и практических работ по разделу «Человек и его здоровье»:</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Выявление особенностей строения клеток разных тканей.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Изучение строения головного мозга.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3. Выявление особенностей строения позвонков.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4. Выявление нарушения осанки и наличия плоскостопия.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5. Сравнение микроскопического строения крови человека и лягушки.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6. Подсчет пульса в разных условиях. Измерение артериального давления.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7. Измерение жизненной емкости легких. Дыхательные движения.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8. Изучение строения и работы органа зрения.  </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Примерный список лабораторных и практических работ по разделу «Общебиологические закономерности»: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1. Изучение клеток и тканей растений и животных на готовых микропрепаратах.</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2. Выявление изменчивости организмов.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3. Выявление приспособлений у организмов к среде обитания (на конкретных примерах).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b/>
          <w:sz w:val="28"/>
          <w:szCs w:val="28"/>
        </w:rPr>
        <w:t>Примерный список экскурсий по разделу «Общебиологические закономерности»: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1. Изучение и описание экосистемы своей местности.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sz w:val="28"/>
          <w:szCs w:val="28"/>
        </w:rPr>
        <w:t>2</w:t>
      </w:r>
      <w:r w:rsidRPr="00CE6DFE">
        <w:rPr>
          <w:rFonts w:ascii="Times New Roman" w:hAnsi="Times New Roman" w:cs="Times New Roman"/>
          <w:i/>
          <w:sz w:val="28"/>
          <w:szCs w:val="28"/>
        </w:rPr>
        <w:t xml:space="preserve">. Многообразие живых организмов (на примере парка или природного участка). </w:t>
      </w:r>
    </w:p>
    <w:p w:rsidR="00811335" w:rsidRPr="00CE6DFE" w:rsidRDefault="00811335" w:rsidP="00811335">
      <w:pPr>
        <w:spacing w:after="0" w:line="360" w:lineRule="auto"/>
        <w:ind w:firstLine="708"/>
        <w:jc w:val="both"/>
        <w:rPr>
          <w:rFonts w:ascii="Times New Roman" w:hAnsi="Times New Roman" w:cs="Times New Roman"/>
          <w:i/>
          <w:sz w:val="28"/>
          <w:szCs w:val="28"/>
        </w:rPr>
      </w:pPr>
      <w:r w:rsidRPr="00CE6DFE">
        <w:rPr>
          <w:rFonts w:ascii="Times New Roman" w:hAnsi="Times New Roman" w:cs="Times New Roman"/>
          <w:i/>
          <w:sz w:val="28"/>
          <w:szCs w:val="28"/>
        </w:rPr>
        <w:t xml:space="preserve">3. Естественный отбор – движущая сила эволюции.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w:t>
      </w:r>
      <w:r w:rsidRPr="00CE6DFE">
        <w:rPr>
          <w:rFonts w:ascii="Times New Roman" w:hAnsi="Times New Roman" w:cs="Times New Roman"/>
          <w:b/>
          <w:sz w:val="28"/>
          <w:szCs w:val="28"/>
        </w:rPr>
        <w:lastRenderedPageBreak/>
        <w:t>обеспечивающие осмысленное освоение содержании образования по предмету «Биология»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биологии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обучающихся, обеспечивающие осмысленное усвоение содержания образования по предмету «Биология»: усиление предметно-практической деятельности;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умения делать выводы необходимо использовать опорные слова и клише. Особое внимание следует уделить обучению структурированию материала: составлению рисуночных и вербальных схем, таблиц с обозначенными основаниями для классификации и наполнению их примерами и др.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Продуктивным для закрепления и применения усвоенных знаний, а также развития коммуникативных УУД является участие обучающихся с ЗПР в проектной деятельности. При организации уроков рекомендуется использовать IT-технологии, презентации, научно-популярные фильмы, схемы, в том числе, интерактивные, и другие средства визуализации.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pStyle w:val="a6"/>
        <w:spacing w:before="0" w:beforeAutospacing="0" w:after="0" w:afterAutospacing="0" w:line="360" w:lineRule="auto"/>
        <w:ind w:firstLine="709"/>
        <w:jc w:val="both"/>
        <w:rPr>
          <w:rStyle w:val="c2"/>
          <w:sz w:val="28"/>
          <w:szCs w:val="28"/>
          <w:shd w:val="clear" w:color="auto" w:fill="FFFFFF"/>
        </w:rPr>
      </w:pPr>
      <w:r w:rsidRPr="00CE6DFE">
        <w:rPr>
          <w:sz w:val="28"/>
          <w:szCs w:val="28"/>
        </w:rPr>
        <w:t xml:space="preserve">Для обучающихся с ЗПР существенным являются приемы работы с лексическим материалом по предмету. </w:t>
      </w:r>
      <w:r w:rsidRPr="00CE6DFE">
        <w:rPr>
          <w:rStyle w:val="c2"/>
          <w:sz w:val="28"/>
          <w:szCs w:val="28"/>
        </w:rPr>
        <w:t xml:space="preserve">При </w:t>
      </w:r>
      <w:r w:rsidRPr="00CE6DFE">
        <w:rPr>
          <w:rStyle w:val="c5"/>
          <w:bCs/>
          <w:iCs/>
          <w:sz w:val="28"/>
          <w:szCs w:val="28"/>
        </w:rPr>
        <w:t xml:space="preserve">работе над лексикой, в том числе научной терминологией курса </w:t>
      </w:r>
      <w:r w:rsidRPr="00CE6DFE">
        <w:rPr>
          <w:rStyle w:val="c2"/>
          <w:sz w:val="28"/>
          <w:szCs w:val="28"/>
        </w:rPr>
        <w:t xml:space="preserve">(раскрытие значений новых слов, уточнение или расширение значений уже известных лексических единиц) </w:t>
      </w:r>
      <w:r w:rsidRPr="00CE6DFE">
        <w:rPr>
          <w:rStyle w:val="c5"/>
          <w:bCs/>
          <w:iCs/>
          <w:sz w:val="28"/>
          <w:szCs w:val="28"/>
        </w:rPr>
        <w:t xml:space="preserve">необходимо включение слова в контекст. </w:t>
      </w:r>
      <w:r w:rsidRPr="00CE6DFE">
        <w:rPr>
          <w:sz w:val="28"/>
          <w:szCs w:val="28"/>
          <w:shd w:val="clear" w:color="auto" w:fill="FFFFFF"/>
        </w:rPr>
        <w:t xml:space="preserve">Введение нового термина, новой лексической единицы проводится на основе обращения к этимологии слова и </w:t>
      </w:r>
      <w:r w:rsidRPr="00CE6DFE">
        <w:rPr>
          <w:sz w:val="28"/>
          <w:szCs w:val="28"/>
          <w:shd w:val="clear" w:color="auto" w:fill="FFFFFF"/>
        </w:rPr>
        <w:lastRenderedPageBreak/>
        <w:t xml:space="preserve">ассоциациям. Каждое новое слово включается в контекст, закрепляется в речевой практике обучающихся.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Виды и формы контроля: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устный опрос в форме беседы, высказывание с опорой на план;</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тематическое тестирование;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лабораторные и практические работы;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зачеты;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индивидуальный контроль (дифференцированные карточки-задания, индивидуальные домашние задания).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Текущая проверка осуществляется в процессе освоения обучающимися каждой темы и тематического раздела в целом. Она проходит в виде опросов, выполнения проверочных заданий и др., организуемых педагогом. Основная функция текущей проверки заключается в диагностировании результатов и дальнейшей коррекции трудностей, возникающих при освоении программы.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Промежуточный контроль позволяет установить уровень освоения обучающимися программного материала по биологии на конец учебного года.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Темы для промежуточной аттестации: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5 класс: «Живые организмы»;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6 класс: «Царство Растения. Цветковые растения»;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7 класс: «Царство Растения. Классификация растений. Царство Бактерии. Царство Грибы»;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8 класс: «Царство Животные»;</w:t>
      </w:r>
    </w:p>
    <w:p w:rsidR="00811335"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9 класс: «Человек и его здоровье».</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lastRenderedPageBreak/>
        <w:t>2.2.2.11. Химия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«Химия» входит в предметную область «Естественнонаучные предметы». 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создании основы химических знаний, необходимых для повседневной жизни, навыков здорового и безопасного для человека и окружающей его среды образа жизни, а также в воспитании экологической культуры.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Успешность изучения химии связана с овладением химическим языком, соблюдением правил безопасной работы при выполнении химического эксперимента, осознанием многочисленных связей химии с другими предметами школьного курса.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включает в себя основы неорганической и органической химии. Главной идеей программы является создание базового комплекса опорных знаний по химии, выраженных в форме, соответствующей возрасту обучающихся и их особым образовательным потребностям.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содержании данного курса представлены основополагающие химические теоретические знания, включающие изучение состава и строения веществ, зависимости их свойств от строения, прогнозирование свойств веществ, исследование закономерностей химических превращений и путей управления ими в целях получения веществ и материалов.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Теоретическую основу изучения неорганической химии составляет атомно-молекулярное учение, Периодический закон Д.И. Менделеева с краткими сведениями о строении атома, видах химической связи, закономерностях протекания химических реакций.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изучении курса значительная роль отводится химическому эксперименту: проведению практических и лабораторных работ, описанию результатов ученического эксперимента, соблюдению норм и правил безопасной работы в химической лаборатории.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Реализация данной программы в процессе обучения позволит обучающимся с ЗПР усвоить ключевые химические компетенции и понять роль и значение химии среди других наук о природе.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Изучение химии способствует формированию у обучающихся научного мировоззрения, освоению общенаучных методов (наблюдение, измерение, эксперимент, моделирование), освоению практического применения научных знаний, основанного на межпредметных связях с предметами «Физика», «Биология», «География», «Математика» и формирует компетенции, необходимые для продолжения образования в области естественных наук.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химии способствует </w:t>
      </w:r>
      <w:r w:rsidRPr="00CE6DFE">
        <w:rPr>
          <w:rFonts w:ascii="Times New Roman" w:hAnsi="Times New Roman" w:cs="Times New Roman"/>
          <w:color w:val="000000"/>
          <w:kern w:val="1"/>
          <w:sz w:val="28"/>
          <w:szCs w:val="28"/>
          <w:lang w:bidi="hi-IN"/>
        </w:rPr>
        <w:t>развитию у обучающихся с ЗПР пространственного воображения, функциональной грамотности, умения воспринимать и критически анализировать информацию, представленную в различных формах. Значимость предмета для развития жизненной компетенции обучающихся заключается в усвоении о</w:t>
      </w:r>
      <w:r w:rsidRPr="00CE6DFE">
        <w:rPr>
          <w:rFonts w:ascii="Times New Roman" w:hAnsi="Times New Roman" w:cs="Times New Roman"/>
          <w:sz w:val="28"/>
          <w:szCs w:val="28"/>
        </w:rPr>
        <w:t>сновы химических знаний, необходимых для повседневной жизни; навыков здорового и безопасного для человека и окружающей его среды образа жизни; формировании экологической культуры.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«Химия»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w:t>
      </w:r>
      <w:r w:rsidRPr="00CE6DFE">
        <w:rPr>
          <w:rFonts w:ascii="Times New Roman" w:eastAsia="Times New Roman" w:hAnsi="Times New Roman" w:cs="Times New Roman"/>
          <w:sz w:val="28"/>
          <w:szCs w:val="28"/>
        </w:rPr>
        <w:t xml:space="preserve">Овладение учебным предметом «Химия» представляет определенную трудность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мыслительной деятельности, периодическими колебаниями внимания, малым объемом памяти, недостаточностью общего запаса знаний, пониженным познавательным интересом и низким уровнем речевого развития.</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«Химия» необходима адаптация объема и характера учебного материала к познавательным возможностям данной категории обучающихся, учет их особенностей развития: использование алгоритмов, внутрипредметных и межпредметных связей, постепенное усложнение изучаемого материала.</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lastRenderedPageBreak/>
        <w:t>При изучении химии необходимо осуществлять взаимодействие на полисенсорной основе. Особое внимание следует уделить формированию визуального канала восприятия. Возможно выделение отдельных уроков на решение задач в связи со сложностью анализа текста обучающимися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Теоретический материал рекомендуется изучать в процессе практической деятельности. Органическое единство практической и мыслительной деятельности обучающихся на уроках химии способствуют прочному и осознанному усвоению базисных химических знаний и умений. Особое внимание при изучении химии уделяется изучению «сквозных» понятий и формированию навыка структурирования материала.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Основной </w:t>
      </w:r>
      <w:r w:rsidRPr="00CE6DFE">
        <w:rPr>
          <w:rFonts w:ascii="Times New Roman" w:hAnsi="Times New Roman" w:cs="Times New Roman"/>
          <w:b/>
          <w:sz w:val="28"/>
          <w:szCs w:val="28"/>
        </w:rPr>
        <w:t xml:space="preserve">целью </w:t>
      </w:r>
      <w:r w:rsidRPr="00CE6DFE">
        <w:rPr>
          <w:rFonts w:ascii="Times New Roman" w:hAnsi="Times New Roman" w:cs="Times New Roman"/>
          <w:sz w:val="28"/>
          <w:szCs w:val="28"/>
        </w:rPr>
        <w:t xml:space="preserve">изучения учебного предмета «Химия» является формирование химических знаний, необходимых для осознания обучающимися химической картины мира. Определенный объем химических знаний необходим как для повседневной жизни, так и для деятельности во всех областях науки, народного хозяйства, в том числе не связанных с химией непосредственно.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Важнейшими </w:t>
      </w:r>
      <w:r w:rsidRPr="00CE6DFE">
        <w:rPr>
          <w:rFonts w:ascii="Times New Roman" w:hAnsi="Times New Roman" w:cs="Times New Roman"/>
          <w:b/>
          <w:sz w:val="28"/>
          <w:szCs w:val="28"/>
        </w:rPr>
        <w:t>задачами</w:t>
      </w:r>
      <w:r w:rsidRPr="00CE6DFE">
        <w:rPr>
          <w:rFonts w:ascii="Times New Roman" w:hAnsi="Times New Roman" w:cs="Times New Roman"/>
          <w:sz w:val="28"/>
          <w:szCs w:val="28"/>
        </w:rPr>
        <w:t xml:space="preserve"> курса химии являются:</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первоначальных систематизированных представлений о веществах, их превращениях и практическом применении; овладение понятийным аппаратом и символическим языком химии;</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осознание объективной значимости основ химической науки как области современного естествознания, химических превращений неорганических и органических веществ как основы многих явлений живой и неживой природы; углубление представлений о материальном единстве мира;</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овладение основами химической грамотности: способностью анализировать и объективно оценивать жизненные ситуации, связанные с химией, навыками безопасного обращения с веществами, используемыми в повседневной жизни; умением анализировать и планировать экологически безопасное поведение в целях сохранения здоровья и окружающей среды;</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lastRenderedPageBreak/>
        <w:t>формирование умений устанавливать связи между реально наблюдаемыми химическими явлениями и процессами, происходящими в микромире, объяснять причины многообразия веществ, зависимость их свойств от состава и строения, а также зависимость применения веществ от их свойств;</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приобретение опыта использования различных методов изучения веществ, наблюдения за их превращениями при проведении несложных химических экспериментов с использованием лабораторного оборудования и приборов;</w:t>
      </w:r>
    </w:p>
    <w:p w:rsidR="00811335" w:rsidRPr="00CE6DFE" w:rsidRDefault="00811335" w:rsidP="00811335">
      <w:pPr>
        <w:pStyle w:val="a4"/>
        <w:numPr>
          <w:ilvl w:val="0"/>
          <w:numId w:val="85"/>
        </w:numPr>
        <w:spacing w:after="0" w:line="360" w:lineRule="auto"/>
        <w:ind w:left="0" w:firstLine="426"/>
        <w:jc w:val="both"/>
        <w:rPr>
          <w:rFonts w:ascii="Times New Roman" w:hAnsi="Times New Roman" w:cs="Times New Roman"/>
          <w:sz w:val="28"/>
          <w:szCs w:val="28"/>
        </w:rPr>
      </w:pPr>
      <w:r w:rsidRPr="00CE6DFE">
        <w:rPr>
          <w:rFonts w:ascii="Times New Roman" w:hAnsi="Times New Roman" w:cs="Times New Roman"/>
          <w:sz w:val="28"/>
          <w:szCs w:val="28"/>
        </w:rPr>
        <w:t>формирование представлений о значении химической науки и решении современных экологических проблем, в том числе в предотвращении техногенных и экологических катастроф.</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Особенности психического развития обучающихся с ЗПР обусловливают дополнительные коррекционные задачи учебного предмета «Химия», направленные на развитие мыслительной и речевой деятельности, повышение познавательной активности, создание условий для осмысленного выполнения учебной работы.</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Обучение учебному предмету «Химия»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принципом доступности при сохранении общего базового уровня. Он должен по содержанию и объему быть адаптированным для обучающихся с ЗПР в соответствии с их особыми образовательными потребностями. Следует облегчить овладение материалом обучающимися с ЗПР посредством его детального объяснения с систематическим повтором, многократной тренировки в применении знаний с использованием приемов алгоритмизации и визуальных опор, обучения структурированию материала.</w:t>
      </w:r>
    </w:p>
    <w:p w:rsidR="00811335" w:rsidRPr="00CE6DFE" w:rsidRDefault="00811335" w:rsidP="00811335">
      <w:pPr>
        <w:spacing w:after="0" w:line="360" w:lineRule="auto"/>
        <w:ind w:firstLine="851"/>
        <w:jc w:val="both"/>
        <w:rPr>
          <w:rFonts w:ascii="Times New Roman" w:hAnsi="Times New Roman" w:cs="Times New Roman"/>
          <w:sz w:val="28"/>
          <w:szCs w:val="28"/>
        </w:rPr>
      </w:pPr>
      <w:r w:rsidRPr="00CE6DFE">
        <w:rPr>
          <w:rFonts w:ascii="Times New Roman" w:hAnsi="Times New Roman" w:cs="Times New Roman"/>
          <w:sz w:val="28"/>
          <w:szCs w:val="28"/>
        </w:rPr>
        <w:t xml:space="preserve">Большое значение для полноценного усвоения учебного материала имеет опора на межпредметные связи вопросов, изучаемых в данном курсе, с </w:t>
      </w:r>
      <w:r w:rsidRPr="00CE6DFE">
        <w:rPr>
          <w:rFonts w:ascii="Times New Roman" w:hAnsi="Times New Roman" w:cs="Times New Roman"/>
          <w:sz w:val="28"/>
          <w:szCs w:val="28"/>
        </w:rPr>
        <w:lastRenderedPageBreak/>
        <w:t>такими учебными предметами как «География», «Физика», «Биология». Позволяя рассматривать один и тот же учебный материал с разных точек зрения, межпредметные связи способствуют его лучшему осмыслению, более прочному закреплению полученных знаний и практических умений.</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При подготовке к урокам учитель должен предусмотреть формирование у обучающихся умений анализировать, сравнивать, обобщать изучаемый материал, планировать предстоящую работу, осуществлять самоконтроль. Необходимо постоянно следить за правильностью речевого оформления высказываний обучающихся с ЗПР.</w:t>
      </w:r>
    </w:p>
    <w:p w:rsidR="00811335" w:rsidRPr="00CE6DFE" w:rsidRDefault="00811335" w:rsidP="00811335">
      <w:pPr>
        <w:pStyle w:val="11"/>
        <w:spacing w:after="0" w:line="360" w:lineRule="auto"/>
        <w:ind w:left="0" w:firstLine="708"/>
        <w:jc w:val="both"/>
        <w:rPr>
          <w:rFonts w:ascii="Times New Roman" w:hAnsi="Times New Roman"/>
          <w:sz w:val="28"/>
          <w:szCs w:val="28"/>
        </w:rPr>
      </w:pPr>
      <w:r w:rsidRPr="00CE6DFE">
        <w:rPr>
          <w:rFonts w:ascii="Times New Roman" w:hAnsi="Times New Roman"/>
          <w:sz w:val="28"/>
          <w:szCs w:val="28"/>
        </w:rPr>
        <w:t>В связи с особенностями поведения и деятельности обучающихся с ЗПР (расторможенность, неорганизованность) необходим строжайший контроль соблюдения правил техники безопасности при проведении лабораторных работ в химическом кабинете.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программа предусматривает внесение некоторых изменений: включение отдельных тем или целых разделов в материалы для обзорного, ознакомительного изучения; особую последовательность изучения некоторых тем.</w:t>
      </w:r>
    </w:p>
    <w:p w:rsidR="00811335" w:rsidRPr="00CE6DFE" w:rsidRDefault="00811335" w:rsidP="00811335">
      <w:pPr>
        <w:spacing w:after="0" w:line="360" w:lineRule="auto"/>
        <w:ind w:firstLine="709"/>
        <w:jc w:val="both"/>
        <w:rPr>
          <w:rFonts w:ascii="Times New Roman" w:hAnsi="Times New Roman" w:cs="Times New Roman"/>
          <w:i/>
          <w:sz w:val="28"/>
          <w:szCs w:val="28"/>
        </w:rPr>
      </w:pPr>
      <w:r w:rsidRPr="00CE6DFE">
        <w:rPr>
          <w:rFonts w:ascii="Times New Roman" w:hAnsi="Times New Roman" w:cs="Times New Roman"/>
          <w:i/>
          <w:sz w:val="28"/>
          <w:szCs w:val="28"/>
        </w:rPr>
        <w:t xml:space="preserve">Изменения программы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ознакомительном плане даются темы, выделенные в содержании программы курсивом.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темы «Строение веществ. Химическая связь» возможно параллельно изучать с темой «Первоначальные химические понятия», что дает возможность увеличения времени на отработку понятий на конкретных примерах при изучении содержания курса химии 9 класса.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Тему «Химические реакции» возможно частично или полностью изучить в 8 классе.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количества часов на изучение тем зависит от контингента обучающихся класса. Следует предусмотреть выделение дополнительного времени для изучения наиболее важных вопросов, </w:t>
      </w:r>
      <w:r w:rsidRPr="00CE6DFE">
        <w:rPr>
          <w:rFonts w:ascii="Times New Roman" w:hAnsi="Times New Roman" w:cs="Times New Roman"/>
          <w:sz w:val="28"/>
          <w:szCs w:val="28"/>
        </w:rPr>
        <w:lastRenderedPageBreak/>
        <w:t>повторения пройденного материала, отработки навыков написания химических формул и уравнений.</w:t>
      </w:r>
    </w:p>
    <w:p w:rsidR="00811335" w:rsidRPr="00CE6DFE" w:rsidRDefault="00811335" w:rsidP="00811335">
      <w:pPr>
        <w:spacing w:after="0" w:line="360" w:lineRule="auto"/>
        <w:ind w:firstLine="709"/>
        <w:jc w:val="both"/>
        <w:rPr>
          <w:rFonts w:ascii="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firstLine="708"/>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химические понятия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Предмет химии</w:t>
      </w:r>
      <w:r w:rsidRPr="00CE6DFE">
        <w:rPr>
          <w:rFonts w:ascii="Times New Roman" w:hAnsi="Times New Roman" w:cs="Times New Roman"/>
          <w:i/>
          <w:sz w:val="28"/>
          <w:szCs w:val="28"/>
        </w:rPr>
        <w:t xml:space="preserve">. Тела и вещества. Основные методы познания: наблюдение, измерение, эксперимент. </w:t>
      </w:r>
      <w:r w:rsidRPr="00CE6DFE">
        <w:rPr>
          <w:rFonts w:ascii="Times New Roman" w:hAnsi="Times New Roman" w:cs="Times New Roman"/>
          <w:sz w:val="28"/>
          <w:szCs w:val="28"/>
        </w:rPr>
        <w:t xml:space="preserve">Физические и химические явления. Чистые вещества и смеси. Способы разделения смесей. Атом. Молекула. Химический элемент. Знаки химических элементов. Простые и сложные вещества. Валентность. </w:t>
      </w:r>
      <w:r w:rsidRPr="00CE6DFE">
        <w:rPr>
          <w:rFonts w:ascii="Times New Roman" w:hAnsi="Times New Roman" w:cs="Times New Roman"/>
          <w:i/>
          <w:sz w:val="28"/>
          <w:szCs w:val="28"/>
        </w:rPr>
        <w:t>Закон постоянства состава вещества</w:t>
      </w:r>
      <w:r w:rsidRPr="00CE6DFE">
        <w:rPr>
          <w:rFonts w:ascii="Times New Roman" w:hAnsi="Times New Roman" w:cs="Times New Roman"/>
          <w:sz w:val="28"/>
          <w:szCs w:val="28"/>
        </w:rPr>
        <w:t xml:space="preserve">. Химические формулы. Индексы. Относительная атомная и молекулярная массы. Массовая доля химического элемента в соединении. Закон сохранения массы веществ. Химические уравнения. Коэффициенты. Условия и признаки протекания химических реакций. Моль – единица количества вещества. Молярная масса. </w:t>
      </w:r>
    </w:p>
    <w:p w:rsidR="00811335" w:rsidRPr="00CE6DFE" w:rsidRDefault="00811335" w:rsidP="00811335">
      <w:pPr>
        <w:spacing w:after="0" w:line="360" w:lineRule="auto"/>
        <w:ind w:firstLine="708"/>
        <w:rPr>
          <w:rFonts w:ascii="Times New Roman" w:hAnsi="Times New Roman" w:cs="Times New Roman"/>
          <w:sz w:val="28"/>
          <w:szCs w:val="28"/>
        </w:rPr>
      </w:pPr>
      <w:r w:rsidRPr="00CE6DFE">
        <w:rPr>
          <w:rFonts w:ascii="Times New Roman" w:hAnsi="Times New Roman" w:cs="Times New Roman"/>
          <w:b/>
          <w:sz w:val="28"/>
          <w:szCs w:val="28"/>
        </w:rPr>
        <w:t>Кислород. Водород</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Кислород – химический элемент и простое вещество. Озон. Состав воздуха. Физические и химические свойства кислорода. Получение и применение кислорода</w:t>
      </w:r>
      <w:r w:rsidRPr="00CE6DFE">
        <w:rPr>
          <w:rFonts w:ascii="Times New Roman" w:hAnsi="Times New Roman" w:cs="Times New Roman"/>
          <w:i/>
          <w:sz w:val="28"/>
          <w:szCs w:val="28"/>
        </w:rPr>
        <w:t>. Тепловой эффект химических реакций. Понятие об экзо- и эндотермических реакциях</w:t>
      </w:r>
      <w:r w:rsidRPr="00CE6DFE">
        <w:rPr>
          <w:rFonts w:ascii="Times New Roman" w:hAnsi="Times New Roman" w:cs="Times New Roman"/>
          <w:sz w:val="28"/>
          <w:szCs w:val="28"/>
        </w:rPr>
        <w:t xml:space="preserve">. Водород – химический элемент и простое вещество. Физические и химические свойства водорода. Получение водорода в лаборатории. </w:t>
      </w:r>
      <w:r w:rsidRPr="00CE6DFE">
        <w:rPr>
          <w:rFonts w:ascii="Times New Roman" w:hAnsi="Times New Roman" w:cs="Times New Roman"/>
          <w:i/>
          <w:sz w:val="28"/>
          <w:szCs w:val="28"/>
        </w:rPr>
        <w:t xml:space="preserve">Получение водорода в промышленности. Применение водорода. </w:t>
      </w:r>
      <w:r w:rsidRPr="00CE6DFE">
        <w:rPr>
          <w:rFonts w:ascii="Times New Roman" w:hAnsi="Times New Roman" w:cs="Times New Roman"/>
          <w:sz w:val="28"/>
          <w:szCs w:val="28"/>
        </w:rPr>
        <w:t xml:space="preserve">Закон Авогадро. Молярный объем газов. Качественные реакции на газообразные вещества (кислород, водород). Объемные отношения газов при химических реакциях.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Вода. Растворы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Вода в природе. Круговорот воды в природе. Физические и химические свойства воды. Растворы. Растворимость веществ в воде.</w:t>
      </w:r>
      <w:r w:rsidRPr="00CE6DFE">
        <w:rPr>
          <w:rFonts w:ascii="Times New Roman" w:hAnsi="Times New Roman" w:cs="Times New Roman"/>
          <w:sz w:val="28"/>
          <w:szCs w:val="28"/>
        </w:rPr>
        <w:t xml:space="preserve"> Концентрация растворов. Массовая доля растворенного вещества в растворе.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t>Основные классы неорганических соединений</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lastRenderedPageBreak/>
        <w:t>Оксиды. Классификация. Номенклатура</w:t>
      </w:r>
      <w:r w:rsidRPr="00CE6DFE">
        <w:rPr>
          <w:rFonts w:ascii="Times New Roman" w:hAnsi="Times New Roman" w:cs="Times New Roman"/>
          <w:i/>
          <w:sz w:val="28"/>
          <w:szCs w:val="28"/>
        </w:rPr>
        <w:t>. Физические свойства оксидов.</w:t>
      </w:r>
      <w:r w:rsidRPr="00CE6DFE">
        <w:rPr>
          <w:rFonts w:ascii="Times New Roman" w:hAnsi="Times New Roman" w:cs="Times New Roman"/>
          <w:sz w:val="28"/>
          <w:szCs w:val="28"/>
        </w:rPr>
        <w:t xml:space="preserve"> Химические свойства оксидов</w:t>
      </w:r>
      <w:r w:rsidRPr="00CE6DFE">
        <w:rPr>
          <w:rFonts w:ascii="Times New Roman" w:hAnsi="Times New Roman" w:cs="Times New Roman"/>
          <w:i/>
          <w:sz w:val="28"/>
          <w:szCs w:val="28"/>
        </w:rPr>
        <w:t>. Получение и применение оксидов.</w:t>
      </w:r>
      <w:r w:rsidRPr="00CE6DFE">
        <w:rPr>
          <w:rFonts w:ascii="Times New Roman" w:hAnsi="Times New Roman" w:cs="Times New Roman"/>
          <w:sz w:val="28"/>
          <w:szCs w:val="28"/>
        </w:rPr>
        <w:t xml:space="preserve"> Основания. Классификация. Номенклатура. </w:t>
      </w:r>
      <w:r w:rsidRPr="00CE6DFE">
        <w:rPr>
          <w:rFonts w:ascii="Times New Roman" w:hAnsi="Times New Roman" w:cs="Times New Roman"/>
          <w:i/>
          <w:sz w:val="28"/>
          <w:szCs w:val="28"/>
        </w:rPr>
        <w:t>Физические свойства оснований.</w:t>
      </w:r>
      <w:r w:rsidRPr="00CE6DFE">
        <w:rPr>
          <w:rFonts w:ascii="Times New Roman" w:hAnsi="Times New Roman" w:cs="Times New Roman"/>
          <w:sz w:val="28"/>
          <w:szCs w:val="28"/>
        </w:rPr>
        <w:t xml:space="preserve"> Получение оснований. Химические свойства оснований. Реакция нейтрализации. Кислоты. Классификация. Номенклатура. </w:t>
      </w:r>
      <w:r w:rsidRPr="00CE6DFE">
        <w:rPr>
          <w:rFonts w:ascii="Times New Roman" w:hAnsi="Times New Roman" w:cs="Times New Roman"/>
          <w:i/>
          <w:sz w:val="28"/>
          <w:szCs w:val="28"/>
        </w:rPr>
        <w:t>Физические свойства кислот. Получение и применение кислот.</w:t>
      </w:r>
      <w:r w:rsidRPr="00CE6DFE">
        <w:rPr>
          <w:rFonts w:ascii="Times New Roman" w:hAnsi="Times New Roman" w:cs="Times New Roman"/>
          <w:sz w:val="28"/>
          <w:szCs w:val="28"/>
        </w:rPr>
        <w:t xml:space="preserve"> Химические свойства кислот. Индикаторы. Изменение окраски индикаторов в различных средах. Соли. Классификация. Номенклатура. </w:t>
      </w:r>
      <w:r w:rsidRPr="00CE6DFE">
        <w:rPr>
          <w:rFonts w:ascii="Times New Roman" w:hAnsi="Times New Roman" w:cs="Times New Roman"/>
          <w:i/>
          <w:sz w:val="28"/>
          <w:szCs w:val="28"/>
        </w:rPr>
        <w:t xml:space="preserve">Физические свойства солей. Получение и применение солей. </w:t>
      </w:r>
      <w:r w:rsidRPr="00CE6DFE">
        <w:rPr>
          <w:rFonts w:ascii="Times New Roman" w:hAnsi="Times New Roman" w:cs="Times New Roman"/>
          <w:sz w:val="28"/>
          <w:szCs w:val="28"/>
        </w:rPr>
        <w:t xml:space="preserve">Химические свойства солей. Генетическая связь между классами неорганических соединений. </w:t>
      </w:r>
      <w:r w:rsidRPr="00CE6DFE">
        <w:rPr>
          <w:rFonts w:ascii="Times New Roman" w:hAnsi="Times New Roman" w:cs="Times New Roman"/>
          <w:i/>
          <w:sz w:val="28"/>
          <w:szCs w:val="28"/>
        </w:rPr>
        <w:t xml:space="preserve">Проблема безопасного использования веществ и химических реакций в повседневной жизни. Токсичные, горючие и взрывоопасные вещества. Бытовая химическая грамотность.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атома. Периодический закон и периодическая система химических элементов Д.И. Менделеева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Строение атома: ядро, энергетический уровень. </w:t>
      </w:r>
      <w:r w:rsidRPr="00CE6DFE">
        <w:rPr>
          <w:rFonts w:ascii="Times New Roman" w:hAnsi="Times New Roman" w:cs="Times New Roman"/>
          <w:i/>
          <w:sz w:val="28"/>
          <w:szCs w:val="28"/>
        </w:rPr>
        <w:t>Состав ядра атома: протоны, нейтроны. Изотопы.</w:t>
      </w:r>
      <w:r w:rsidRPr="00CE6DFE">
        <w:rPr>
          <w:rFonts w:ascii="Times New Roman" w:hAnsi="Times New Roman" w:cs="Times New Roman"/>
          <w:sz w:val="28"/>
          <w:szCs w:val="28"/>
        </w:rPr>
        <w:t xml:space="preserve"> Периодический закон Д.И. Менделеева. Периодическая система химических элементов Д.И. Менделеева. Физический смысл атомного (порядкового) номера химического элемента, номера группы и периода периодической системы. Строение энергетических уровней атомов первых 20 химических элементов периодической системы Д.И. Менделеева. Закономерности изменения свойств атомов химических элементов и их соединений на основе положения в периодической системе Д.И. Менделеева и строения атома. </w:t>
      </w:r>
      <w:r w:rsidRPr="00CE6DFE">
        <w:rPr>
          <w:rFonts w:ascii="Times New Roman" w:hAnsi="Times New Roman" w:cs="Times New Roman"/>
          <w:i/>
          <w:sz w:val="28"/>
          <w:szCs w:val="28"/>
        </w:rPr>
        <w:t xml:space="preserve">Значение Периодического закона Д.И. Менделеева.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Строение веществ. Химическая связь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Электроотрицательность атомов химических элементов. </w:t>
      </w:r>
      <w:r w:rsidRPr="00CE6DFE">
        <w:rPr>
          <w:rFonts w:ascii="Times New Roman" w:hAnsi="Times New Roman" w:cs="Times New Roman"/>
          <w:sz w:val="28"/>
          <w:szCs w:val="28"/>
        </w:rPr>
        <w:t>Ковалентная химическая связь: неполярная и полярная</w:t>
      </w:r>
      <w:r w:rsidRPr="00CE6DFE">
        <w:rPr>
          <w:rFonts w:ascii="Times New Roman" w:hAnsi="Times New Roman" w:cs="Times New Roman"/>
          <w:i/>
          <w:sz w:val="28"/>
          <w:szCs w:val="28"/>
        </w:rPr>
        <w:t>. Понятие о водородной связи и ее влиянии на физические свойства веществ на примере воды.</w:t>
      </w:r>
      <w:r w:rsidRPr="00CE6DFE">
        <w:rPr>
          <w:rFonts w:ascii="Times New Roman" w:hAnsi="Times New Roman" w:cs="Times New Roman"/>
          <w:sz w:val="28"/>
          <w:szCs w:val="28"/>
        </w:rPr>
        <w:t xml:space="preserve"> Ионная связь. Металлическая связь. </w:t>
      </w:r>
      <w:r w:rsidRPr="00CE6DFE">
        <w:rPr>
          <w:rFonts w:ascii="Times New Roman" w:hAnsi="Times New Roman" w:cs="Times New Roman"/>
          <w:i/>
          <w:sz w:val="28"/>
          <w:szCs w:val="28"/>
        </w:rPr>
        <w:t>Типы кристаллических решеток (атомная, молекулярная, ионная, металлическая). Зависимость физических свойств веществ от типа кристаллической решетки.</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Химические реакции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Понятие о скорости химической реакции. Факторы, влияющие на скорость химической реакции. Понятие о катализаторе.</w:t>
      </w:r>
      <w:r w:rsidRPr="00CE6DFE">
        <w:rPr>
          <w:rFonts w:ascii="Times New Roman" w:hAnsi="Times New Roman" w:cs="Times New Roman"/>
          <w:sz w:val="28"/>
          <w:szCs w:val="28"/>
        </w:rPr>
        <w:t xml:space="preserve"> Классификация химических реакций по различным признакам: числу и составу исходных и полученных веществ; изменению степеней окисления атомов химических элементов; поглощению или выделению энергии. Электролитическая диссоциация. Электролиты и неэлектролиты. Ионы. Катионы и анионы. Реакции ионного обмена. Условия протекания реакций ионного обмена. Электролитическая диссоциация кислот, щелочей и солей. Степень окисления. Определение степени окисления атомов химических элементов в соединениях. Окислитель. Восстановитель. Сущность окислительно-восстановительных реакций. </w:t>
      </w:r>
    </w:p>
    <w:p w:rsidR="00811335" w:rsidRPr="00CE6DFE" w:rsidRDefault="00811335" w:rsidP="00811335">
      <w:pPr>
        <w:spacing w:after="0" w:line="360" w:lineRule="auto"/>
        <w:ind w:firstLine="567"/>
        <w:jc w:val="both"/>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Содержание курса химии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Неметаллы IV – VII групп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Положение неметаллов в периодической системе химических элементов Д.И. Менделеева. Общие свойства неметаллов. Галогены: физические и химические свойства. Соединения галогенов: хлороводород, хлороводородная кислота и ее соли. Сера: физические и химические свойства. Соединения серы: сероводород, сульфиды, оксиды серы. Серная, </w:t>
      </w:r>
      <w:r w:rsidRPr="00CE6DFE">
        <w:rPr>
          <w:rFonts w:ascii="Times New Roman" w:hAnsi="Times New Roman" w:cs="Times New Roman"/>
          <w:i/>
          <w:sz w:val="28"/>
          <w:szCs w:val="28"/>
        </w:rPr>
        <w:t>сернистая и сероводородная кислоты</w:t>
      </w:r>
      <w:r w:rsidRPr="00CE6DFE">
        <w:rPr>
          <w:rFonts w:ascii="Times New Roman" w:hAnsi="Times New Roman" w:cs="Times New Roman"/>
          <w:sz w:val="28"/>
          <w:szCs w:val="28"/>
        </w:rPr>
        <w:t xml:space="preserve"> и их соли. Азот: физические и химические свойства. Аммиак. Соли аммония. Оксиды азота. Азотная кислота и ее соли. Фосфор: физические и химические свойства. Соединения фосфора: оксид фосфора (V), ортофосфорная кислота и ее соли. Углерод: физические и химические свойства. </w:t>
      </w:r>
      <w:r w:rsidRPr="00CE6DFE">
        <w:rPr>
          <w:rFonts w:ascii="Times New Roman" w:hAnsi="Times New Roman" w:cs="Times New Roman"/>
          <w:i/>
          <w:sz w:val="28"/>
          <w:szCs w:val="28"/>
        </w:rPr>
        <w:t xml:space="preserve">Аллотропия углерода: алмаз, графит, карбин, фуллерены. </w:t>
      </w:r>
      <w:r w:rsidRPr="00CE6DFE">
        <w:rPr>
          <w:rFonts w:ascii="Times New Roman" w:hAnsi="Times New Roman" w:cs="Times New Roman"/>
          <w:sz w:val="28"/>
          <w:szCs w:val="28"/>
        </w:rPr>
        <w:t xml:space="preserve">Соединения углерода: оксиды углерода (II) и (IV), угольная кислота и ее соли. </w:t>
      </w:r>
      <w:r w:rsidRPr="00CE6DFE">
        <w:rPr>
          <w:rFonts w:ascii="Times New Roman" w:hAnsi="Times New Roman" w:cs="Times New Roman"/>
          <w:i/>
          <w:sz w:val="28"/>
          <w:szCs w:val="28"/>
        </w:rPr>
        <w:t>Кремний и его соединения</w:t>
      </w:r>
      <w:r w:rsidRPr="00CE6DFE">
        <w:rPr>
          <w:rFonts w:ascii="Times New Roman" w:hAnsi="Times New Roman" w:cs="Times New Roman"/>
          <w:sz w:val="28"/>
          <w:szCs w:val="28"/>
        </w:rPr>
        <w:t xml:space="preserve">. </w:t>
      </w:r>
    </w:p>
    <w:p w:rsidR="00811335" w:rsidRDefault="00811335" w:rsidP="00811335">
      <w:pPr>
        <w:spacing w:after="0" w:line="360" w:lineRule="auto"/>
        <w:ind w:firstLine="567"/>
        <w:jc w:val="both"/>
        <w:rPr>
          <w:rFonts w:ascii="Times New Roman" w:hAnsi="Times New Roman" w:cs="Times New Roman"/>
          <w:b/>
          <w:sz w:val="28"/>
          <w:szCs w:val="28"/>
        </w:rPr>
      </w:pPr>
    </w:p>
    <w:p w:rsidR="00811335" w:rsidRDefault="00811335" w:rsidP="00811335">
      <w:pPr>
        <w:spacing w:after="0" w:line="360" w:lineRule="auto"/>
        <w:ind w:firstLine="567"/>
        <w:jc w:val="both"/>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 xml:space="preserve">Металлы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Положение металлов в периодической системе химических элементов Д.И. Менделеева. Металлы в природе и общие способы их получения. Общие физические свойства металлов.</w:t>
      </w:r>
      <w:r w:rsidRPr="00CE6DFE">
        <w:rPr>
          <w:rFonts w:ascii="Times New Roman" w:hAnsi="Times New Roman" w:cs="Times New Roman"/>
          <w:sz w:val="28"/>
          <w:szCs w:val="28"/>
        </w:rPr>
        <w:t xml:space="preserve"> Общие химические свойства металлов: реакции с неметаллами, кислотами, солями. </w:t>
      </w:r>
      <w:r w:rsidRPr="00CE6DFE">
        <w:rPr>
          <w:rFonts w:ascii="Times New Roman" w:hAnsi="Times New Roman" w:cs="Times New Roman"/>
          <w:i/>
          <w:sz w:val="28"/>
          <w:szCs w:val="28"/>
        </w:rPr>
        <w:t>Электрохимический ряд напряжений металлов</w:t>
      </w:r>
      <w:r w:rsidRPr="00CE6DFE">
        <w:rPr>
          <w:rFonts w:ascii="Times New Roman" w:hAnsi="Times New Roman" w:cs="Times New Roman"/>
          <w:sz w:val="28"/>
          <w:szCs w:val="28"/>
        </w:rPr>
        <w:t xml:space="preserve">. Щелочные металлы и их соединения. Щелочноземельные металлы и их соединения. Алюминий. Амфотерность оксида и гидроксида алюминия. Железо. Соединения железа и их свойства: оксиды, гидроксиды и соли железа (II и III).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Первоначальные сведения об органических веществах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Первоначальные сведения о строении органических веществ. Углеводороды: метан, этан, этилен</w:t>
      </w:r>
      <w:r w:rsidRPr="00CE6DFE">
        <w:rPr>
          <w:rFonts w:ascii="Times New Roman" w:hAnsi="Times New Roman" w:cs="Times New Roman"/>
          <w:i/>
          <w:sz w:val="28"/>
          <w:szCs w:val="28"/>
        </w:rPr>
        <w:t>. Источники углеводородов: природный газ, нефть, уголь.</w:t>
      </w:r>
      <w:r w:rsidRPr="00CE6DFE">
        <w:rPr>
          <w:rFonts w:ascii="Times New Roman" w:hAnsi="Times New Roman" w:cs="Times New Roman"/>
          <w:sz w:val="28"/>
          <w:szCs w:val="28"/>
        </w:rPr>
        <w:t xml:space="preserve"> Кислородсодержащие соединения: спирты (метанол, этанол, глицерин), карбоновые кислоты (уксусная кислота, аминоуксусная кислота, стеариновая и олеиновая кислоты). Биологически важные вещества: жиры, глюкоза, белки. </w:t>
      </w:r>
      <w:r w:rsidRPr="00CE6DFE">
        <w:rPr>
          <w:rFonts w:ascii="Times New Roman" w:hAnsi="Times New Roman" w:cs="Times New Roman"/>
          <w:i/>
          <w:sz w:val="28"/>
          <w:szCs w:val="28"/>
        </w:rPr>
        <w:t>Химическое загрязнение окружающей среды и его последствия.</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Типы расчетных задач: </w:t>
      </w:r>
    </w:p>
    <w:p w:rsidR="00811335" w:rsidRPr="00CE6DFE" w:rsidRDefault="00811335" w:rsidP="00811335">
      <w:pPr>
        <w:spacing w:after="0" w:line="360" w:lineRule="auto"/>
        <w:ind w:firstLine="567"/>
        <w:jc w:val="both"/>
        <w:rPr>
          <w:rFonts w:ascii="Times New Roman" w:hAnsi="Times New Roman" w:cs="Times New Roman"/>
          <w:i/>
          <w:sz w:val="28"/>
          <w:szCs w:val="28"/>
        </w:rPr>
      </w:pPr>
      <w:r w:rsidRPr="00CE6DFE">
        <w:rPr>
          <w:rFonts w:ascii="Times New Roman" w:hAnsi="Times New Roman" w:cs="Times New Roman"/>
          <w:sz w:val="28"/>
          <w:szCs w:val="28"/>
        </w:rPr>
        <w:t xml:space="preserve">1. Вычисление массовой доли химического элемента по формуле соединения. </w:t>
      </w:r>
      <w:r w:rsidRPr="00CE6DFE">
        <w:rPr>
          <w:rFonts w:ascii="Times New Roman" w:hAnsi="Times New Roman" w:cs="Times New Roman"/>
          <w:i/>
          <w:sz w:val="28"/>
          <w:szCs w:val="28"/>
        </w:rPr>
        <w:t xml:space="preserve">Установление простейшей формулы вещества по массовым долям химических элементов.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Вычисления по химическим уравнениям количества, объема, массы вещества по количеству, объему, массе реагентов или продуктов реакции.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Расчет массовой доли растворенного вещества в растворе.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темы практических работ: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 Лабораторное оборудование и приемы обращения с ним. Правила безопасной работы в химической лаборатории.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2. Очистка загрязненной поваренной соли.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3. Признаки протекания химических реакций.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4. Получение кислорода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5. Получение водорода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6. Приготовление растворов с определенной массовой долей растворенного вещества.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7. Решение экспериментальных задач по теме «Основные классы неорганических соединений».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8. Реакции ионного обмена.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9. Качественные реакции на ионы в растворе.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10. Получение аммиака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11. Получение углекислого газа и изучение его свойств.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12. Решение экспериментальных задач по теме «Неметаллы IV – VII групп и их соединений».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13. Решение экспериментальных задач по теме «Металлы и их соединения».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проведении лабораторной работы каждый ее этап выполняется обучающимися вместе с учителем и под его руководством. На доске обязательно вывешиваются правила техники безопасности, соответствующие данному виду работы, дается правильная запись формулы и указывается цель проведения работы. При необходимости дается визуальный алгоритм выполнения задания. Это способствует осознанию обучающимися выполняемых действий и полученного результата.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Распределение учебного материала по годам обучения может варьироваться в зависимости от выбранного образовательной организацией УМК.</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«Химия»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Содержание видов деятельности обучающихся с ЗПР</w:t>
      </w:r>
      <w:r>
        <w:rPr>
          <w:rFonts w:ascii="Times New Roman" w:hAnsi="Times New Roman" w:cs="Times New Roman"/>
          <w:sz w:val="28"/>
          <w:szCs w:val="28"/>
        </w:rPr>
        <w:t xml:space="preserve"> на уроках химии</w:t>
      </w:r>
      <w:r w:rsidRPr="00CE6DFE">
        <w:rPr>
          <w:rFonts w:ascii="Times New Roman" w:hAnsi="Times New Roman" w:cs="Times New Roman"/>
          <w:sz w:val="28"/>
          <w:szCs w:val="28"/>
        </w:rPr>
        <w:t xml:space="preserve">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w:t>
      </w:r>
      <w:r w:rsidRPr="00CE6DFE">
        <w:rPr>
          <w:rFonts w:ascii="Times New Roman" w:hAnsi="Times New Roman" w:cs="Times New Roman"/>
          <w:sz w:val="28"/>
          <w:szCs w:val="28"/>
        </w:rPr>
        <w:lastRenderedPageBreak/>
        <w:t>категории обучающихся, обеспечивающие осмысленное освоение содержания образования по предмету: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таблицы).Для развития у обучающихся с ЗПР умения делать выводы, формирования грамотного речевого высказывания необходимо использовать опорные слова и клише. Особое внимание уделить обучению структурированию материала: составлению рисуночных и вербальных схем, составлению таблиц, составлению классификации с обозначенными основаниями для классификации и наполнению их примерами и др.</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Для обучающихся с ЗПР возможно изменение формулировки заданий на «пошаговую», адаптация предлагаемого обучающемуся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Контрольные работы по темам</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В рабочей программе предусмотрено 9 контрольных работ:</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1. </w:t>
      </w:r>
      <w:r w:rsidRPr="00CE6DFE">
        <w:rPr>
          <w:rFonts w:ascii="Times New Roman" w:hAnsi="Times New Roman" w:cs="Times New Roman"/>
          <w:sz w:val="28"/>
          <w:szCs w:val="28"/>
        </w:rPr>
        <w:t>Первоначальные химические понятия. Химические элементы. Химические формулы и уравнения.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sz w:val="28"/>
          <w:szCs w:val="28"/>
        </w:rPr>
        <w:t>Периодическая система химических элементов Д.И. Менделеева. Строение атома.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sz w:val="28"/>
          <w:szCs w:val="28"/>
        </w:rPr>
        <w:t>Химическая связь.</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4. </w:t>
      </w:r>
      <w:r w:rsidRPr="00CE6DFE">
        <w:rPr>
          <w:rFonts w:ascii="Times New Roman" w:hAnsi="Times New Roman" w:cs="Times New Roman"/>
          <w:sz w:val="28"/>
          <w:szCs w:val="28"/>
        </w:rPr>
        <w:t>Кислород. Оксиды. Горение. Водород. Кислоты. Соли.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5. </w:t>
      </w:r>
      <w:r w:rsidRPr="00CE6DFE">
        <w:rPr>
          <w:rFonts w:ascii="Times New Roman" w:hAnsi="Times New Roman" w:cs="Times New Roman"/>
          <w:sz w:val="28"/>
          <w:szCs w:val="28"/>
        </w:rPr>
        <w:t>Обобщение сведений о важнейших классах неорганических соединений.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6. </w:t>
      </w:r>
      <w:r w:rsidRPr="00CE6DFE">
        <w:rPr>
          <w:rFonts w:ascii="Times New Roman" w:hAnsi="Times New Roman" w:cs="Times New Roman"/>
          <w:sz w:val="28"/>
          <w:szCs w:val="28"/>
        </w:rPr>
        <w:t>Электролитическая диссоциация.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7. </w:t>
      </w:r>
      <w:r w:rsidRPr="00CE6DFE">
        <w:rPr>
          <w:rFonts w:ascii="Times New Roman" w:hAnsi="Times New Roman" w:cs="Times New Roman"/>
          <w:sz w:val="28"/>
          <w:szCs w:val="28"/>
        </w:rPr>
        <w:t>Неметаллы.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8. </w:t>
      </w:r>
      <w:r w:rsidRPr="00CE6DFE">
        <w:rPr>
          <w:rFonts w:ascii="Times New Roman" w:hAnsi="Times New Roman" w:cs="Times New Roman"/>
          <w:sz w:val="28"/>
          <w:szCs w:val="28"/>
        </w:rPr>
        <w:t>Металлы.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9. </w:t>
      </w:r>
      <w:r w:rsidRPr="00CE6DFE">
        <w:rPr>
          <w:rFonts w:ascii="Times New Roman" w:hAnsi="Times New Roman" w:cs="Times New Roman"/>
          <w:sz w:val="28"/>
          <w:szCs w:val="28"/>
        </w:rPr>
        <w:t>Обобщение знаний по курсу неорганической химии.</w:t>
      </w:r>
    </w:p>
    <w:p w:rsidR="00811335" w:rsidRPr="00CE6DFE" w:rsidRDefault="00811335" w:rsidP="00811335">
      <w:pPr>
        <w:spacing w:after="0" w:line="360" w:lineRule="auto"/>
        <w:ind w:firstLine="709"/>
        <w:rPr>
          <w:rFonts w:ascii="Times New Roman" w:hAnsi="Times New Roman" w:cs="Times New Roman"/>
          <w:sz w:val="28"/>
          <w:szCs w:val="28"/>
        </w:rPr>
      </w:pPr>
    </w:p>
    <w:p w:rsidR="00811335" w:rsidRPr="00CE6DFE" w:rsidRDefault="00811335" w:rsidP="00811335">
      <w:pPr>
        <w:spacing w:after="0" w:line="360" w:lineRule="auto"/>
        <w:ind w:firstLine="709"/>
        <w:jc w:val="center"/>
        <w:rPr>
          <w:rFonts w:ascii="Times New Roman" w:hAnsi="Times New Roman" w:cs="Times New Roman"/>
          <w:b/>
          <w:sz w:val="28"/>
          <w:szCs w:val="28"/>
        </w:rPr>
      </w:pPr>
      <w:r w:rsidRPr="00CE6DFE">
        <w:rPr>
          <w:rFonts w:ascii="Times New Roman" w:hAnsi="Times New Roman" w:cs="Times New Roman"/>
          <w:b/>
          <w:sz w:val="28"/>
          <w:szCs w:val="28"/>
        </w:rPr>
        <w:t>2.2.2.12. Изобразительное искусство</w:t>
      </w:r>
    </w:p>
    <w:p w:rsidR="00811335" w:rsidRDefault="00811335" w:rsidP="00811335">
      <w:pPr>
        <w:rPr>
          <w:rFonts w:ascii="Times New Roman" w:hAnsi="Times New Roman" w:cs="Times New Roman"/>
        </w:rPr>
      </w:pPr>
    </w:p>
    <w:p w:rsidR="00811335" w:rsidRPr="00CC05C2" w:rsidRDefault="00811335" w:rsidP="00811335">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Основное содержание учебного предмета «Изобразительное искусство»</w:t>
      </w:r>
    </w:p>
    <w:p w:rsidR="00811335" w:rsidRPr="00CC05C2" w:rsidRDefault="00811335" w:rsidP="00811335">
      <w:pPr>
        <w:spacing w:after="0" w:line="360" w:lineRule="auto"/>
        <w:jc w:val="center"/>
        <w:rPr>
          <w:rFonts w:ascii="Times New Roman" w:hAnsi="Times New Roman" w:cs="Times New Roman"/>
          <w:b/>
          <w:bCs/>
          <w:sz w:val="28"/>
          <w:szCs w:val="28"/>
        </w:rPr>
      </w:pPr>
      <w:r w:rsidRPr="00CC05C2">
        <w:rPr>
          <w:rFonts w:ascii="Times New Roman" w:hAnsi="Times New Roman" w:cs="Times New Roman"/>
          <w:b/>
          <w:bCs/>
          <w:sz w:val="28"/>
          <w:szCs w:val="28"/>
        </w:rPr>
        <w:t>на уровне основного общего образования</w:t>
      </w:r>
    </w:p>
    <w:p w:rsidR="00811335" w:rsidRPr="00CC05C2" w:rsidRDefault="00811335" w:rsidP="00811335">
      <w:pPr>
        <w:spacing w:after="0" w:line="360" w:lineRule="auto"/>
        <w:jc w:val="center"/>
        <w:rPr>
          <w:rFonts w:ascii="Times New Roman" w:hAnsi="Times New Roman" w:cs="Times New Roman"/>
          <w:b/>
          <w:bCs/>
          <w:sz w:val="28"/>
          <w:szCs w:val="28"/>
        </w:rPr>
      </w:pP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xml:space="preserve">Основное содержание учебного предмета «Изобразительное искусство», в рамках адаптированной основной образовательной программы основного </w:t>
      </w:r>
      <w:r w:rsidRPr="00CC05C2">
        <w:rPr>
          <w:rFonts w:ascii="Times New Roman" w:hAnsi="Times New Roman" w:cs="Times New Roman"/>
          <w:sz w:val="28"/>
          <w:szCs w:val="28"/>
        </w:rPr>
        <w:lastRenderedPageBreak/>
        <w:t xml:space="preserve">общего образования обучающихся с ЗПР, направлено на приобщение обучающихся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В рамках курса обучающиеся с ЗПР получают представление об изобразительном искусстве как целостном явлении. </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Содержание образования по предмету предусматривает два вида деятельности обучающихся: восприятие произведений искусства и собственную художественно-творческую деятельность.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и подростка с произведениями искусства, что позволяет вывести на передний план деятельностное освоение изобразительного искусства.</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Художественная деятельность школьников на уроках находит разнообразные формы выражения: изображение на плоскости и в объёме; декоративная и конструктивная работа; восприятие явлений действительности и произведений искусства; обсуждение работ товарищей, результатов коллективного творчества и индивидуальной работы на уроках; изучение художественного наследия; подбор иллюстративного материала к изучаемым темам; прослушивание музыкальных и литературных произведений (народных, классических, современных). Наряду с основной формой организации учебного процесса – уроком – проводятся экскурсии в музеи; используются видеоматериалы о художественных музеях и картинных галереях.</w:t>
      </w:r>
      <w:r w:rsidRPr="00CC05C2">
        <w:rPr>
          <w:rFonts w:ascii="Times New Roman" w:hAnsi="Times New Roman" w:cs="Times New Roman"/>
        </w:rPr>
        <w:t xml:space="preserve"> </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Основой реализации содержания учебного предмета «Изобразительное искусство» является реализация деятельностного подхода, что позволяет для обучающихся с ЗПР:</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lastRenderedPageBreak/>
        <w:t>- придавать результатам образования социально и личностно значимый характер;</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прочно усваивать учащимися знания и опыт разнообразной деятельности, возможность их самостоятельного продвижения в изучаемых образовательных областях;</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существенно повышать мотивацию и интерес к учению, приобретению нового опыта деятельности и поведения;</w:t>
      </w:r>
    </w:p>
    <w:p w:rsidR="00811335" w:rsidRPr="00CC05C2" w:rsidRDefault="00811335" w:rsidP="00811335">
      <w:pPr>
        <w:spacing w:after="0" w:line="360" w:lineRule="auto"/>
        <w:ind w:firstLine="567"/>
        <w:jc w:val="both"/>
        <w:rPr>
          <w:rFonts w:ascii="Times New Roman" w:hAnsi="Times New Roman" w:cs="Times New Roman"/>
          <w:sz w:val="28"/>
          <w:szCs w:val="28"/>
        </w:rPr>
      </w:pPr>
      <w:r w:rsidRPr="00CC05C2">
        <w:rPr>
          <w:rFonts w:ascii="Times New Roman" w:hAnsi="Times New Roman" w:cs="Times New Roman"/>
          <w:sz w:val="28"/>
          <w:szCs w:val="28"/>
        </w:rPr>
        <w:t>- обеспечивать условия для общекультурного и личностного развития на основе формирования универсальных учебных действий, которые обеспечивают не только успешное усвоение ими системы научных знаний, умений и навыков (академических результатов), но и жизненной компетенции, составляющей основу социальной успешности.</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Основная </w:t>
      </w:r>
      <w:r w:rsidRPr="00CC05C2">
        <w:rPr>
          <w:rFonts w:ascii="Times New Roman" w:eastAsia="Times New Roman" w:hAnsi="Times New Roman" w:cs="Times New Roman"/>
          <w:b/>
          <w:iCs/>
          <w:sz w:val="28"/>
          <w:szCs w:val="28"/>
        </w:rPr>
        <w:t>цель</w:t>
      </w:r>
      <w:r w:rsidRPr="00CC05C2">
        <w:rPr>
          <w:rFonts w:ascii="Times New Roman" w:eastAsia="Times New Roman" w:hAnsi="Times New Roman" w:cs="Times New Roman"/>
          <w:iCs/>
          <w:sz w:val="28"/>
          <w:szCs w:val="28"/>
        </w:rPr>
        <w:t xml:space="preserve"> </w:t>
      </w:r>
      <w:r w:rsidRPr="00CC05C2">
        <w:rPr>
          <w:rFonts w:ascii="Times New Roman" w:eastAsia="Times New Roman" w:hAnsi="Times New Roman" w:cs="Times New Roman"/>
          <w:sz w:val="28"/>
          <w:szCs w:val="28"/>
        </w:rPr>
        <w:t xml:space="preserve">изучения предмета «Изобразительное искусство» – развитие визуально-пространственного мышления обучающихся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  </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8"/>
          <w:szCs w:val="28"/>
        </w:rPr>
      </w:pPr>
      <w:r w:rsidRPr="00CC05C2">
        <w:rPr>
          <w:rFonts w:ascii="Times New Roman" w:eastAsia="Times New Roman" w:hAnsi="Times New Roman" w:cs="Times New Roman"/>
          <w:sz w:val="28"/>
          <w:szCs w:val="28"/>
        </w:rPr>
        <w:t xml:space="preserve">Основные </w:t>
      </w:r>
      <w:r w:rsidRPr="00CC05C2">
        <w:rPr>
          <w:rFonts w:ascii="Times New Roman" w:eastAsia="Times New Roman" w:hAnsi="Times New Roman" w:cs="Times New Roman"/>
          <w:b/>
          <w:sz w:val="28"/>
          <w:szCs w:val="28"/>
        </w:rPr>
        <w:t xml:space="preserve">задачи </w:t>
      </w:r>
      <w:r w:rsidRPr="00CC05C2">
        <w:rPr>
          <w:rFonts w:ascii="Times New Roman" w:eastAsia="Times New Roman" w:hAnsi="Times New Roman" w:cs="Times New Roman"/>
          <w:bCs/>
          <w:sz w:val="28"/>
          <w:szCs w:val="28"/>
        </w:rPr>
        <w:t xml:space="preserve">изучения предмета </w:t>
      </w:r>
      <w:r w:rsidRPr="00CC05C2">
        <w:rPr>
          <w:rFonts w:ascii="Times New Roman" w:eastAsia="Times New Roman" w:hAnsi="Times New Roman" w:cs="Times New Roman"/>
          <w:sz w:val="28"/>
          <w:szCs w:val="28"/>
        </w:rPr>
        <w:t xml:space="preserve">«Изобразительное искусство»: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опыта смыслового и эмоционально ценностного восприятия визуального образа реальности и произведений искусства;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освоение художественной культуры как формы материального выражения в пространственных   формах духовных   ценностей;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понимания эмоционального и ценностного смысла визуально пространственной формы;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творческого опыта как формирование способности к самостоятельным действиям в ситуации неопределённости;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формирование активного, заинтересованного отношения к традициям культуры как к смысловой, эстетической и личностно значимой ценности;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воспитание уважения к истории культуры своего Отечества, выраженной в её архитектуре, изобразительном искусстве, в национальных </w:t>
      </w:r>
      <w:r w:rsidRPr="00CC05C2">
        <w:rPr>
          <w:rFonts w:ascii="Times New Roman" w:eastAsia="Times New Roman" w:hAnsi="Times New Roman" w:cs="Times New Roman"/>
          <w:sz w:val="28"/>
          <w:szCs w:val="28"/>
          <w:lang w:eastAsia="ru-RU"/>
        </w:rPr>
        <w:lastRenderedPageBreak/>
        <w:t xml:space="preserve">образах предметно-материальной и пространственной среды и в понимании красоты человека;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развитие способности ориентироваться в мире современной художественной культуры;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 </w:t>
      </w:r>
    </w:p>
    <w:p w:rsidR="00811335" w:rsidRPr="00CC05C2" w:rsidRDefault="00811335" w:rsidP="00AF29B8">
      <w:pPr>
        <w:pStyle w:val="a4"/>
        <w:numPr>
          <w:ilvl w:val="0"/>
          <w:numId w:val="142"/>
        </w:numPr>
        <w:spacing w:after="0" w:line="360" w:lineRule="auto"/>
        <w:ind w:left="0" w:firstLine="426"/>
        <w:jc w:val="both"/>
        <w:rPr>
          <w:rFonts w:ascii="Times New Roman" w:eastAsia="Times New Roman" w:hAnsi="Times New Roman" w:cs="Times New Roman"/>
          <w:sz w:val="28"/>
          <w:szCs w:val="28"/>
          <w:lang w:eastAsia="ru-RU"/>
        </w:rPr>
      </w:pPr>
      <w:r w:rsidRPr="00CC05C2">
        <w:rPr>
          <w:rFonts w:ascii="Times New Roman" w:eastAsia="Times New Roman" w:hAnsi="Times New Roman" w:cs="Times New Roman"/>
          <w:sz w:val="28"/>
          <w:szCs w:val="28"/>
          <w:lang w:eastAsia="ru-RU"/>
        </w:rPr>
        <w:t xml:space="preserve">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 </w:t>
      </w:r>
    </w:p>
    <w:p w:rsidR="00811335" w:rsidRPr="00CC05C2" w:rsidRDefault="00811335" w:rsidP="00811335">
      <w:pPr>
        <w:spacing w:after="0" w:line="360" w:lineRule="auto"/>
        <w:ind w:firstLine="567"/>
        <w:contextualSpacing/>
        <w:jc w:val="both"/>
        <w:rPr>
          <w:rFonts w:ascii="Times New Roman" w:hAnsi="Times New Roman" w:cs="Times New Roman"/>
          <w:color w:val="000000"/>
          <w:sz w:val="28"/>
          <w:szCs w:val="28"/>
          <w:shd w:val="clear" w:color="auto" w:fill="FFFFFF"/>
        </w:rPr>
      </w:pPr>
      <w:r w:rsidRPr="00CC05C2">
        <w:rPr>
          <w:rFonts w:ascii="Times New Roman" w:hAnsi="Times New Roman" w:cs="Times New Roman"/>
          <w:color w:val="000000"/>
          <w:sz w:val="28"/>
          <w:szCs w:val="28"/>
          <w:shd w:val="clear" w:color="auto" w:fill="FFFFFF"/>
        </w:rPr>
        <w:t>Особенности психического развития обучающихся с ЗПР обусловливают дополнительные коррекционные задачи учебного предмета «Изобразительное искусство»,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Содержание по предмету «Изобразительное искусство» рассчитано на обучающихся с ЗПР 5–7-х классов и адаптировано для обучения данной категории школьников с учетом особенностей их психофизического развития, индивидуальных возможностей и особых образовательных потребностей. В этом возрасте у обучающихся с ЗПР продолжают наблюдаться некоторые особенности в развитии двигательной сферы, нарушения произвольной регуляции движений, недостаточная четкость и координированность непроизвольных движений, трудности переключения и автоматизации. Это приводит к затруднениям при выполнении практических работ, в связи с чем педагогу необходимо снижать требования при оценивании качества выполнения самостоятельных работ, предлагать ученикам больше времени на выполнение практической работы. Познавательная деятельность характеризуется сниженным уровнем </w:t>
      </w:r>
      <w:r w:rsidRPr="00CC05C2">
        <w:rPr>
          <w:rFonts w:ascii="Times New Roman" w:hAnsi="Times New Roman" w:cs="Times New Roman"/>
          <w:color w:val="000000"/>
          <w:sz w:val="28"/>
          <w:szCs w:val="28"/>
          <w:shd w:val="clear" w:color="auto" w:fill="FFFFFF"/>
        </w:rPr>
        <w:lastRenderedPageBreak/>
        <w:t>активности и замедлением переработки информации, обеднен и узок кругозор представлений об окружающем мире и явлениях. Поэтому при отборе произведений искусства, с которыми знакомятся ученики с ЗПР, следует отдавать предпочтение предметам и явлениям из их повседневного окружения, избегать непонятных абстрактных изображений, опираться на личный опыт ребенка.</w:t>
      </w:r>
      <w:r w:rsidRPr="00CC05C2">
        <w:rPr>
          <w:rFonts w:ascii="Times New Roman" w:hAnsi="Times New Roman" w:cs="Times New Roman"/>
        </w:rPr>
        <w:t xml:space="preserve"> </w:t>
      </w:r>
      <w:r w:rsidRPr="00CC05C2">
        <w:rPr>
          <w:rFonts w:ascii="Times New Roman" w:hAnsi="Times New Roman" w:cs="Times New Roman"/>
          <w:color w:val="000000"/>
          <w:sz w:val="28"/>
          <w:szCs w:val="28"/>
          <w:shd w:val="clear" w:color="auto" w:fill="FFFFFF"/>
        </w:rPr>
        <w:t xml:space="preserve">Важно сокращать объем теоретических сведений; включать отдельные темы или целые разделы в материалы для обзорного, ознакомительного или факультативного изучения. </w:t>
      </w:r>
    </w:p>
    <w:p w:rsidR="00811335" w:rsidRPr="00CC05C2" w:rsidRDefault="00811335" w:rsidP="00811335">
      <w:pPr>
        <w:spacing w:after="0" w:line="360" w:lineRule="auto"/>
        <w:ind w:firstLine="567"/>
        <w:jc w:val="both"/>
        <w:rPr>
          <w:rFonts w:ascii="Times New Roman" w:hAnsi="Times New Roman" w:cs="Times New Roman"/>
          <w:sz w:val="28"/>
          <w:szCs w:val="28"/>
        </w:rPr>
      </w:pP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5 КЛАСС (первый год обучения на уровне основного общего образования)</w:t>
      </w:r>
      <w:r w:rsidRPr="00CC05C2">
        <w:rPr>
          <w:rFonts w:ascii="Times New Roman" w:hAnsi="Times New Roman" w:cs="Times New Roman"/>
          <w:b/>
          <w:bCs/>
          <w:sz w:val="28"/>
          <w:szCs w:val="28"/>
          <w:vertAlign w:val="superscript"/>
        </w:rPr>
        <w:footnoteReference w:id="12"/>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«Декоративно-прикладное искусство в жизни человека»</w:t>
      </w:r>
      <w:r w:rsidRPr="00CC05C2">
        <w:rPr>
          <w:rStyle w:val="eop"/>
        </w:rPr>
        <w:t> (предлагаются к изучению модули «Символика крестьянского дома и народного праздника»</w:t>
      </w:r>
      <w:r w:rsidRPr="00CC05C2">
        <w:t xml:space="preserve"> и </w:t>
      </w:r>
      <w:r w:rsidRPr="00CC05C2">
        <w:rPr>
          <w:rStyle w:val="eop"/>
        </w:rPr>
        <w:t>«Народные художественные промыслы России»</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Древние корни народного искусства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Древние образы в народном искусстве.</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Убранство русской избы.</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Внутренний мир русской избы.</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Конструкция и декор предметов народного быта.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Русская народная вышивка.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Народный праздничный костюм.</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sz w:val="28"/>
          <w:szCs w:val="28"/>
        </w:rPr>
      </w:pPr>
      <w:r w:rsidRPr="00CC05C2">
        <w:rPr>
          <w:rStyle w:val="normaltextrun"/>
          <w:sz w:val="28"/>
          <w:szCs w:val="28"/>
        </w:rPr>
        <w:t>Народные праздничные обряды.</w:t>
      </w:r>
      <w:r w:rsidRPr="00CC05C2">
        <w:rPr>
          <w:rStyle w:val="eop"/>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Связь времён в народном искусстве</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Древние образы в современных народных игрушках.</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Гжели.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Городецкая роспись.</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Хохлома.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Жостово. Роспись по металлу.</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Щепа. Роспись по лубу и дереву. Тиснение и резьба по бересте.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народных художественных промыслов в современной жизни.</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Декор – человек, общество, время</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Зачем людям украшения.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древнего общества.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Одежда говорит о человеке.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 чём рассказывают нам гербы и эмблемы.</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декоративного искусства в жизни человека и общества.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Декоративное искусство в современном мире</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Современное выставочное искусство.</w:t>
      </w:r>
      <w:r w:rsidRPr="00111154">
        <w:rPr>
          <w:rStyle w:val="normaltextrun"/>
          <w:sz w:val="28"/>
          <w:szCs w:val="28"/>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 xml:space="preserve">Ты сам </w:t>
      </w:r>
      <w:r>
        <w:rPr>
          <w:rStyle w:val="normaltextrun"/>
          <w:sz w:val="28"/>
          <w:szCs w:val="28"/>
        </w:rPr>
        <w:t>–</w:t>
      </w:r>
      <w:r w:rsidRPr="00111154">
        <w:rPr>
          <w:rStyle w:val="normaltextrun"/>
          <w:sz w:val="28"/>
          <w:szCs w:val="28"/>
        </w:rPr>
        <w:t xml:space="preserve"> мастер декоративно-прикладного искусства (витраж)</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Pr>
          <w:rStyle w:val="normaltextrun"/>
          <w:sz w:val="28"/>
          <w:szCs w:val="28"/>
        </w:rPr>
        <w:t>Ты сам –</w:t>
      </w:r>
      <w:r w:rsidRPr="00111154">
        <w:rPr>
          <w:rStyle w:val="normaltextrun"/>
          <w:sz w:val="28"/>
          <w:szCs w:val="28"/>
        </w:rPr>
        <w:t xml:space="preserve"> мастер декоративно-прикладного искусства (мозаичное панно)</w:t>
      </w: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6 КЛАСС (второй год обучения на уровне основного общего образования)</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«Изобразительное искусство в жизни человека»</w:t>
      </w:r>
      <w:r w:rsidRPr="00CC05C2">
        <w:rPr>
          <w:rStyle w:val="eop"/>
        </w:rPr>
        <w:t> (предлагаются к изучению модули «Виды и жанры изобразительного искусства» и</w:t>
      </w:r>
      <w:r w:rsidRPr="00CC05C2">
        <w:t xml:space="preserve"> </w:t>
      </w:r>
      <w:r w:rsidRPr="00CC05C2">
        <w:rPr>
          <w:rStyle w:val="eop"/>
        </w:rPr>
        <w:t>«Художественный образ и художественно-выразительные средства»)</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1. Виды изобразительного искусства и основы образного языка</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Изобразительное искусство. Семья пространственных искусств.</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Художественные материалы.</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 xml:space="preserve">Рисунок </w:t>
      </w:r>
      <w:r>
        <w:rPr>
          <w:rStyle w:val="normaltextrun"/>
          <w:sz w:val="28"/>
          <w:szCs w:val="28"/>
        </w:rPr>
        <w:t>–</w:t>
      </w:r>
      <w:r w:rsidRPr="00CC05C2">
        <w:rPr>
          <w:rStyle w:val="normaltextrun"/>
          <w:sz w:val="28"/>
          <w:szCs w:val="28"/>
        </w:rPr>
        <w:t xml:space="preserve"> основа изобразительного творчества.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Линия и её выразительные возможности. Ритм линий.</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Пятно как средство выражения. Ритм пятен.</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Основы цветоведения.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произведениях живописи.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Объёмные изображения в скульптуре.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Основы языка изображения.</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2. Мир наших вещей. Натюрморт</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Реальность и фантазия в творчестве художника.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предметного мира – натюрморт.</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lastRenderedPageBreak/>
        <w:t>Понятие формы. Многообразие форм окружающего мира.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объёма на плоскости и линейная перспектива.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Освещение. Свет и тень.</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Натюрморт в графике.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Цвет в натюрморте.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натюрморта.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3. Вглядываясь в человека. Портрет</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 человека – главная тема в искусстве.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Конструкция головы человека и её основные пропорции.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головы человека в пространстве.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скульптуре.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Графический портретный рисунок.</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Сатирические образы человека.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Образные возможности освещения в портрете.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Роль цвета в портрете.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Великие портретисты прошлого.</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Портрет в изобразительном искусстве XX века.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4. Человек и пространство. Пейзаж</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Жанры в изобразительном искусстве.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Изображение пространства.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Правила построения перспективы. Воздушная и линейная перспектива.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Освещение. Свет и тень.</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 xml:space="preserve">Пейзаж </w:t>
      </w:r>
      <w:r>
        <w:rPr>
          <w:rStyle w:val="normaltextrun"/>
          <w:sz w:val="28"/>
          <w:szCs w:val="28"/>
        </w:rPr>
        <w:t>–</w:t>
      </w:r>
      <w:r w:rsidRPr="00CC05C2">
        <w:rPr>
          <w:rStyle w:val="normaltextrun"/>
          <w:sz w:val="28"/>
          <w:szCs w:val="28"/>
        </w:rPr>
        <w:t xml:space="preserve"> большой мир.</w:t>
      </w:r>
      <w:r w:rsidRPr="00111154">
        <w:rPr>
          <w:rStyle w:val="normaltextrun"/>
          <w:sz w:val="28"/>
          <w:szCs w:val="28"/>
        </w:rPr>
        <w:t> Организация изображаемого пространства.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настроения. Природа и художник.</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русской живописи.</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Пейзаж в графике.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Городской пейзаж.</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Выразительные возможности изобразительного искусства. Язык и смысл.</w:t>
      </w:r>
      <w:r w:rsidRPr="00111154">
        <w:rPr>
          <w:rStyle w:val="normaltextrun"/>
        </w:rPr>
        <w:t> </w:t>
      </w:r>
    </w:p>
    <w:p w:rsidR="00811335" w:rsidRPr="00CC05C2" w:rsidRDefault="00811335" w:rsidP="00811335">
      <w:pPr>
        <w:spacing w:after="0" w:line="360" w:lineRule="auto"/>
        <w:jc w:val="both"/>
        <w:rPr>
          <w:rFonts w:ascii="Times New Roman" w:hAnsi="Times New Roman" w:cs="Times New Roman"/>
          <w:b/>
          <w:bCs/>
          <w:sz w:val="28"/>
          <w:szCs w:val="28"/>
        </w:rPr>
      </w:pPr>
      <w:r w:rsidRPr="00CC05C2">
        <w:rPr>
          <w:rFonts w:ascii="Times New Roman" w:hAnsi="Times New Roman" w:cs="Times New Roman"/>
          <w:b/>
          <w:bCs/>
          <w:sz w:val="28"/>
          <w:szCs w:val="28"/>
        </w:rPr>
        <w:t>Содержание курса «Изобразительное искусство» 7 КЛАСС (третий год обучения на уровне основного общего образования)</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lastRenderedPageBreak/>
        <w:t>«Дизайн и архитектура в жизни человека»</w:t>
      </w:r>
      <w:r w:rsidRPr="00CC05C2">
        <w:rPr>
          <w:rStyle w:val="eop"/>
        </w:rPr>
        <w:t xml:space="preserve"> (предлагаются к изучению модули: «Вечные темы и великие исторические события в искусстве», </w:t>
      </w:r>
      <w:r w:rsidRPr="00CC05C2">
        <w:rPr>
          <w:sz w:val="28"/>
          <w:szCs w:val="28"/>
        </w:rPr>
        <w:t xml:space="preserve">«Конструктивное искусство: архитектура и дизайн», </w:t>
      </w:r>
      <w:r w:rsidRPr="00CC05C2">
        <w:rPr>
          <w:rStyle w:val="eop"/>
        </w:rPr>
        <w:t>«Изображение в синтетических и экранных видах искусства и художественная фотография»</w:t>
      </w:r>
      <w:r w:rsidRPr="00CC05C2">
        <w:rPr>
          <w:rStyle w:val="a7"/>
          <w:sz w:val="28"/>
          <w:szCs w:val="28"/>
        </w:rPr>
        <w:footnoteReference w:id="13"/>
      </w:r>
    </w:p>
    <w:p w:rsidR="00811335" w:rsidRPr="00CC05C2" w:rsidRDefault="00811335" w:rsidP="00811335">
      <w:pPr>
        <w:pStyle w:val="paragraph"/>
        <w:spacing w:before="0" w:beforeAutospacing="0" w:after="0" w:afterAutospacing="0" w:line="360" w:lineRule="auto"/>
        <w:jc w:val="both"/>
        <w:textAlignment w:val="baseline"/>
        <w:rPr>
          <w:rStyle w:val="eop"/>
        </w:rPr>
      </w:pPr>
      <w:r w:rsidRPr="00CC05C2">
        <w:rPr>
          <w:rStyle w:val="normaltextrun"/>
          <w:b/>
          <w:bCs/>
          <w:sz w:val="28"/>
          <w:szCs w:val="28"/>
        </w:rPr>
        <w:t>Раздел 1. Изображение фигуры человека и образ человека</w:t>
      </w:r>
      <w:r w:rsidRPr="00CC05C2">
        <w:rPr>
          <w:rStyle w:val="eop"/>
        </w:rPr>
        <w:t> </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Изображение фигуры человека и образ человека в истории искусств</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Пропорции строение фигуры человека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Лепка фигуры человека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Наброски фигуры человека с натуры</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Понимание красоты человека в европейском и русском искусстве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2. Поэзия повседневности</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Поэзия повседневной жизни в искусстве разных стран.</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Бытовой и исторический жанр.</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Сюжет и содержание в картине.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каждого дня – большая тема в искусстве.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Жизнь в моем городе в прошлые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Праздник и карнавал (тема праздника в бытовом жанре)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3. Великие темы жизни</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Исторические темы и мифологические темы в искусстве разных эпох.</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Тематическая картина в русском искусстве XIX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Процесс работы над тематической картиной</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Библейские темы в изобразительном искусстве.</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Монументальная скульптура и образ истории народа.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Место и роль картины в искусстве XX века.</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Художественно-творческие проекты.</w:t>
      </w:r>
    </w:p>
    <w:p w:rsidR="00811335" w:rsidRPr="00CC05C2"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CC05C2">
        <w:rPr>
          <w:rStyle w:val="normaltextrun"/>
          <w:sz w:val="28"/>
          <w:szCs w:val="28"/>
        </w:rPr>
        <w:t>Искусство иллюстрации. Слово и изображение.</w:t>
      </w:r>
    </w:p>
    <w:p w:rsidR="00811335" w:rsidRPr="00CC05C2" w:rsidRDefault="00811335" w:rsidP="00811335">
      <w:pPr>
        <w:pStyle w:val="paragraph"/>
        <w:spacing w:before="0" w:beforeAutospacing="0" w:after="0" w:afterAutospacing="0" w:line="360" w:lineRule="auto"/>
        <w:jc w:val="both"/>
        <w:textAlignment w:val="baseline"/>
        <w:rPr>
          <w:rStyle w:val="normaltextrun"/>
          <w:b/>
          <w:bCs/>
          <w:sz w:val="28"/>
          <w:szCs w:val="28"/>
        </w:rPr>
      </w:pPr>
      <w:r w:rsidRPr="00CC05C2">
        <w:rPr>
          <w:rStyle w:val="normaltextrun"/>
          <w:b/>
          <w:bCs/>
          <w:sz w:val="28"/>
          <w:szCs w:val="28"/>
        </w:rPr>
        <w:t>Раздел 4. Реальность жизни и художественный образ</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Конструктивное и декоративное начало в изобразительном искусстве.</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lastRenderedPageBreak/>
        <w:t>Зрительские умения и их значение для современного человека.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История искусств и история человечества.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Стиль и направление в изобразительном искусстве (импрессионизм и реализм)</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Личность художника и мир его времени в произведениях искусства.</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sz w:val="28"/>
          <w:szCs w:val="28"/>
        </w:rPr>
      </w:pPr>
      <w:r w:rsidRPr="00111154">
        <w:rPr>
          <w:rStyle w:val="normaltextrun"/>
          <w:sz w:val="28"/>
          <w:szCs w:val="28"/>
        </w:rPr>
        <w:t>Крупнейшие музеи изобразительного искусства и их роль в культуре.</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5. Искусство композиции – основа дизайна и архитектуры.</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Искусство шрифта.</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Композиционные основы макетирования в графическом дизайне.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Многообразие форм графического дизайна.</w:t>
      </w:r>
      <w:r w:rsidRPr="00111154">
        <w:rPr>
          <w:rStyle w:val="normaltextrun"/>
        </w:rPr>
        <w:t> </w:t>
      </w:r>
    </w:p>
    <w:p w:rsidR="00811335" w:rsidRPr="00CC05C2" w:rsidRDefault="00811335" w:rsidP="00811335">
      <w:pPr>
        <w:pStyle w:val="paragraph"/>
        <w:spacing w:before="0" w:beforeAutospacing="0" w:after="0" w:afterAutospacing="0" w:line="360" w:lineRule="auto"/>
        <w:jc w:val="both"/>
        <w:textAlignment w:val="baseline"/>
        <w:rPr>
          <w:sz w:val="28"/>
          <w:szCs w:val="28"/>
        </w:rPr>
      </w:pPr>
      <w:r w:rsidRPr="00CC05C2">
        <w:rPr>
          <w:rStyle w:val="normaltextrun"/>
          <w:b/>
          <w:bCs/>
          <w:sz w:val="28"/>
          <w:szCs w:val="28"/>
        </w:rPr>
        <w:t>Раздел 6. В мире вещей и зданий. Художественный язык конструктивных искусств.</w:t>
      </w:r>
      <w:r w:rsidRPr="00CC05C2">
        <w:rPr>
          <w:rStyle w:val="eop"/>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От плоскостного изображения к объёмному макету.</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Взаимосвязь объектов в архитектурном макете.</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Здание как сочетание различных объёмов. Понятие модуля.</w:t>
      </w:r>
      <w:r w:rsidRPr="00111154">
        <w:rPr>
          <w:rStyle w:val="normaltextrun"/>
        </w:rPr>
        <w:t> </w:t>
      </w:r>
    </w:p>
    <w:p w:rsidR="00811335" w:rsidRPr="00111154" w:rsidRDefault="00811335" w:rsidP="00811335">
      <w:pPr>
        <w:pStyle w:val="paragraph"/>
        <w:spacing w:before="0" w:beforeAutospacing="0" w:after="0" w:afterAutospacing="0" w:line="360" w:lineRule="auto"/>
        <w:ind w:left="360"/>
        <w:jc w:val="both"/>
        <w:textAlignment w:val="baseline"/>
        <w:rPr>
          <w:rStyle w:val="normaltextrun"/>
        </w:rPr>
      </w:pPr>
      <w:r w:rsidRPr="00CC05C2">
        <w:rPr>
          <w:rStyle w:val="normaltextrun"/>
          <w:sz w:val="28"/>
          <w:szCs w:val="28"/>
        </w:rPr>
        <w:t>Важнейшие архитектурные элементы здания.</w:t>
      </w:r>
      <w:r w:rsidRPr="00111154">
        <w:rPr>
          <w:rStyle w:val="normaltextrun"/>
        </w:rPr>
        <w:t> </w:t>
      </w:r>
    </w:p>
    <w:p w:rsidR="00811335" w:rsidRPr="00CC05C2" w:rsidRDefault="00811335" w:rsidP="00811335">
      <w:pPr>
        <w:spacing w:after="0" w:line="360" w:lineRule="auto"/>
        <w:ind w:firstLine="709"/>
        <w:jc w:val="both"/>
        <w:rPr>
          <w:rFonts w:ascii="Times New Roman" w:hAnsi="Times New Roman" w:cs="Times New Roman"/>
          <w:b/>
          <w:color w:val="000000"/>
          <w:sz w:val="28"/>
          <w:szCs w:val="28"/>
        </w:rPr>
      </w:pPr>
      <w:r w:rsidRPr="00CC05C2">
        <w:rPr>
          <w:rFonts w:ascii="Times New Roman" w:hAnsi="Times New Roman" w:cs="Times New Roman"/>
          <w:b/>
          <w:color w:val="000000"/>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C05C2">
        <w:rPr>
          <w:rFonts w:ascii="Times New Roman" w:eastAsia="Times New Roman" w:hAnsi="Times New Roman" w:cs="Times New Roman"/>
          <w:b/>
          <w:color w:val="000000"/>
          <w:sz w:val="28"/>
          <w:szCs w:val="28"/>
        </w:rPr>
        <w:t>«</w:t>
      </w:r>
      <w:r w:rsidRPr="00CC05C2">
        <w:rPr>
          <w:rFonts w:ascii="Times New Roman" w:hAnsi="Times New Roman" w:cs="Times New Roman"/>
          <w:b/>
          <w:color w:val="000000"/>
          <w:sz w:val="28"/>
          <w:szCs w:val="28"/>
        </w:rPr>
        <w:t>Изобразительное искусство</w:t>
      </w:r>
      <w:r w:rsidRPr="00CC05C2">
        <w:rPr>
          <w:rFonts w:ascii="Times New Roman" w:eastAsia="Times New Roman" w:hAnsi="Times New Roman" w:cs="Times New Roman"/>
          <w:b/>
          <w:color w:val="000000"/>
          <w:sz w:val="28"/>
          <w:szCs w:val="28"/>
        </w:rPr>
        <w:t>»</w:t>
      </w:r>
    </w:p>
    <w:p w:rsidR="00811335" w:rsidRPr="00CC05C2" w:rsidRDefault="00811335" w:rsidP="00811335">
      <w:pPr>
        <w:spacing w:after="0" w:line="360" w:lineRule="auto"/>
        <w:ind w:firstLine="567"/>
        <w:contextualSpacing/>
        <w:jc w:val="both"/>
        <w:rPr>
          <w:rFonts w:ascii="Times New Roman" w:eastAsia="Times New Roman" w:hAnsi="Times New Roman" w:cs="Times New Roman"/>
          <w:sz w:val="24"/>
          <w:szCs w:val="24"/>
        </w:rPr>
      </w:pPr>
      <w:r w:rsidRPr="00CC05C2">
        <w:rPr>
          <w:rFonts w:ascii="Times New Roman" w:hAnsi="Times New Roman" w:cs="Times New Roman"/>
          <w:color w:val="000000"/>
          <w:sz w:val="28"/>
          <w:szCs w:val="28"/>
          <w:shd w:val="clear" w:color="auto" w:fill="FFFFFF"/>
        </w:rPr>
        <w:t xml:space="preserve">При работе на уроке следует отдавать предпочтение практическим методам обучения: показу, упражнениям. Выполнение практической работы обязательно должно сопровождаться речевым отчетом ученика о выполненной работе, способствовать развитию речи, умению составлять связное речевое высказывание. Возможно использовать в ходе урока алгоритмы, картинные и письменные планы выполнения работы, перед выполнением практической работы желательным является проведение подробного анализа предстоящей работы, составление плана ее реализации. </w:t>
      </w:r>
      <w:r w:rsidRPr="00CC05C2">
        <w:rPr>
          <w:rFonts w:ascii="Times New Roman" w:eastAsia="Times New Roman" w:hAnsi="Times New Roman" w:cs="Times New Roman"/>
          <w:sz w:val="28"/>
          <w:szCs w:val="28"/>
        </w:rPr>
        <w:t xml:space="preserve">С целью формирования личностных компетенций у обучающихся с ЗПР следует предусматривать чередование уроков индивидуального </w:t>
      </w:r>
      <w:r w:rsidRPr="00CC05C2">
        <w:rPr>
          <w:rFonts w:ascii="Times New Roman" w:eastAsia="Times New Roman" w:hAnsi="Times New Roman" w:cs="Times New Roman"/>
          <w:sz w:val="28"/>
          <w:szCs w:val="28"/>
        </w:rPr>
        <w:lastRenderedPageBreak/>
        <w:t>практического творчества и уроков коллективной творческой деятельности. Совместная творческая деятельность учит детей договариваться, ставить и решать общие задачи, понимать друг друга, с уважением и интересом относиться к работе товарища, а общий положительный результат дает стимул для дальнейшего творчества и уверенность в своих силах.</w:t>
      </w:r>
    </w:p>
    <w:p w:rsidR="00811335" w:rsidRPr="00CC05C2" w:rsidRDefault="00811335" w:rsidP="00811335">
      <w:pPr>
        <w:spacing w:after="0" w:line="360" w:lineRule="auto"/>
        <w:ind w:firstLine="709"/>
        <w:jc w:val="both"/>
        <w:rPr>
          <w:rFonts w:ascii="Times New Roman" w:hAnsi="Times New Roman" w:cs="Times New Roman"/>
          <w:b/>
          <w:sz w:val="28"/>
          <w:szCs w:val="28"/>
        </w:rPr>
      </w:pPr>
      <w:r w:rsidRPr="00CC05C2">
        <w:rPr>
          <w:rFonts w:ascii="Times New Roman" w:hAnsi="Times New Roman" w:cs="Times New Roman"/>
          <w:b/>
          <w:sz w:val="28"/>
          <w:szCs w:val="28"/>
        </w:rPr>
        <w:t>Примерные контрольно-измерительные материалы</w:t>
      </w:r>
    </w:p>
    <w:p w:rsidR="00811335" w:rsidRPr="00CC05C2" w:rsidRDefault="00811335" w:rsidP="00811335">
      <w:pPr>
        <w:pStyle w:val="a6"/>
        <w:shd w:val="clear" w:color="auto" w:fill="FFFFFF"/>
        <w:spacing w:before="0" w:beforeAutospacing="0" w:after="0" w:afterAutospacing="0" w:line="360" w:lineRule="auto"/>
        <w:ind w:firstLine="360"/>
        <w:jc w:val="both"/>
        <w:rPr>
          <w:color w:val="000000"/>
          <w:sz w:val="28"/>
          <w:szCs w:val="28"/>
        </w:rPr>
      </w:pPr>
      <w:r w:rsidRPr="00CC05C2">
        <w:rPr>
          <w:color w:val="000000"/>
          <w:sz w:val="28"/>
          <w:szCs w:val="28"/>
        </w:rPr>
        <w:t xml:space="preserve">Контрольные работы по предмету «Изобразительное искусство» программой не предусмотрены. Основные формы учебной деятельности </w:t>
      </w:r>
      <w:r>
        <w:rPr>
          <w:color w:val="000000"/>
          <w:sz w:val="28"/>
          <w:szCs w:val="28"/>
        </w:rPr>
        <w:t>–</w:t>
      </w:r>
      <w:r w:rsidRPr="00CC05C2">
        <w:rPr>
          <w:color w:val="000000"/>
          <w:sz w:val="28"/>
          <w:szCs w:val="28"/>
        </w:rPr>
        <w:t xml:space="preserve"> практическое художественное творчество посредством овладения художественными материалами, зрительское восприятие произведений искусства и эстетическое наблюдение окружающего мира. На уроках изобразительного искусства оценивается как уровень восприятия </w:t>
      </w:r>
      <w:r>
        <w:rPr>
          <w:color w:val="000000"/>
          <w:sz w:val="28"/>
          <w:szCs w:val="28"/>
        </w:rPr>
        <w:t>обучающимися с ЗПР</w:t>
      </w:r>
      <w:r w:rsidRPr="00CC05C2">
        <w:rPr>
          <w:color w:val="000000"/>
          <w:sz w:val="28"/>
          <w:szCs w:val="28"/>
        </w:rPr>
        <w:t xml:space="preserve"> произведений искусства и явлений культуры, так и уровень выполнения практических заданий. Причем решающую роль при выставлении отметки играет оценивание художественно-творческой деятельности в силу практического характера занятий по изобразительному искусству. Оценивание работы обучающихся с </w:t>
      </w:r>
      <w:r>
        <w:rPr>
          <w:color w:val="000000"/>
          <w:sz w:val="28"/>
          <w:szCs w:val="28"/>
        </w:rPr>
        <w:t>ЗПР</w:t>
      </w:r>
      <w:r w:rsidRPr="00CC05C2">
        <w:rPr>
          <w:color w:val="000000"/>
          <w:sz w:val="28"/>
          <w:szCs w:val="28"/>
        </w:rPr>
        <w:t xml:space="preserve"> носит индивидуальный характер, учитываются следующие показатели:</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правильность приемов работы,</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степень самостоятельности выполнения задания (ориентировку в задании, правильное построение рисунка, аккуратность выполненной работы),</w:t>
      </w:r>
    </w:p>
    <w:p w:rsidR="00811335" w:rsidRPr="00CC05C2" w:rsidRDefault="00811335" w:rsidP="00AF29B8">
      <w:pPr>
        <w:pStyle w:val="a6"/>
        <w:numPr>
          <w:ilvl w:val="0"/>
          <w:numId w:val="141"/>
        </w:numPr>
        <w:shd w:val="clear" w:color="auto" w:fill="FFFFFF"/>
        <w:spacing w:before="0" w:beforeAutospacing="0" w:after="0" w:afterAutospacing="0" w:line="360" w:lineRule="auto"/>
        <w:ind w:left="0" w:firstLine="284"/>
        <w:jc w:val="both"/>
        <w:rPr>
          <w:color w:val="000000"/>
          <w:sz w:val="28"/>
          <w:szCs w:val="28"/>
        </w:rPr>
      </w:pPr>
      <w:r w:rsidRPr="00CC05C2">
        <w:rPr>
          <w:color w:val="000000"/>
          <w:sz w:val="28"/>
          <w:szCs w:val="28"/>
        </w:rPr>
        <w:t>соблюдение правил безопасности работы и гигиены труда.</w:t>
      </w:r>
    </w:p>
    <w:p w:rsidR="00811335" w:rsidRPr="00CE6DFE" w:rsidRDefault="00811335" w:rsidP="00811335">
      <w:pPr>
        <w:rPr>
          <w:rFonts w:ascii="Times New Roman" w:hAnsi="Times New Roman" w:cs="Times New Roman"/>
        </w:rPr>
      </w:pPr>
    </w:p>
    <w:p w:rsidR="00811335" w:rsidRPr="00CE6DFE" w:rsidRDefault="00811335" w:rsidP="00811335">
      <w:pPr>
        <w:spacing w:after="0" w:line="360" w:lineRule="auto"/>
        <w:ind w:firstLine="708"/>
        <w:jc w:val="center"/>
        <w:rPr>
          <w:rFonts w:ascii="Times New Roman" w:hAnsi="Times New Roman" w:cs="Times New Roman"/>
          <w:b/>
          <w:sz w:val="28"/>
          <w:szCs w:val="28"/>
        </w:rPr>
      </w:pPr>
      <w:r w:rsidRPr="00CE6DFE">
        <w:rPr>
          <w:rFonts w:ascii="Times New Roman" w:hAnsi="Times New Roman" w:cs="Times New Roman"/>
          <w:b/>
          <w:sz w:val="28"/>
          <w:szCs w:val="28"/>
        </w:rPr>
        <w:t>2.2.2.13. Музыка</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Учебный предмет «Музыка», входящий в предметную область «Искусство», способствует эстетическому и духовно-нравственному воспитанию, </w:t>
      </w:r>
      <w:r w:rsidRPr="00CE6DFE">
        <w:rPr>
          <w:rFonts w:ascii="Times New Roman" w:eastAsia="Times New Roman" w:hAnsi="Times New Roman" w:cs="Times New Roman"/>
          <w:sz w:val="28"/>
          <w:szCs w:val="28"/>
        </w:rPr>
        <w:t xml:space="preserve">формированию способности оценивать и сознательно выстраивать эстетические отношения к себе, другим людям, Отечеству и миру в целом, </w:t>
      </w:r>
      <w:r w:rsidRPr="00CE6DFE">
        <w:rPr>
          <w:rFonts w:ascii="Times New Roman" w:hAnsi="Times New Roman" w:cs="Times New Roman"/>
          <w:sz w:val="28"/>
          <w:szCs w:val="28"/>
        </w:rPr>
        <w:t xml:space="preserve">коррекции и развитию эмоциональной сферы, социализации </w:t>
      </w:r>
      <w:r w:rsidRPr="00CE6DFE">
        <w:rPr>
          <w:rFonts w:ascii="Times New Roman" w:hAnsi="Times New Roman" w:cs="Times New Roman"/>
          <w:sz w:val="28"/>
          <w:szCs w:val="28"/>
        </w:rPr>
        <w:lastRenderedPageBreak/>
        <w:t xml:space="preserve">обучающихся с ЗПР. </w:t>
      </w:r>
      <w:r w:rsidRPr="00CE6DFE">
        <w:rPr>
          <w:rFonts w:ascii="Times New Roman" w:eastAsia="Times New Roman" w:hAnsi="Times New Roman" w:cs="Times New Roman"/>
          <w:sz w:val="28"/>
          <w:szCs w:val="28"/>
        </w:rPr>
        <w:t>Учебный предмет развивает у обучающихся с ЗПР творческое воображение, ассоциативно-образное мышление, умение воспринимать информацию, передаваемую через художественные образы.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Овладение основами музыкальных знаний на уровне основного общего образования должно обеспечить формирование основ музыкальной культуры и грамотности как части общей и духовной культуры школьников, развитие музыкальных способностей обучающихся с ЗПР, а также способности к сопереживанию произведениям искусства через различные виды музыкальной деятельности, овладение практическими умениями и навыками в различных видах музыкально-творческой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отражает содержание обучения предмету «Музыка» с учетом особых образовательных потребностей обучающихся с </w:t>
      </w:r>
      <w:r w:rsidRPr="00CE6DFE">
        <w:rPr>
          <w:rFonts w:ascii="Times New Roman" w:eastAsia="Times New Roman" w:hAnsi="Times New Roman" w:cs="Times New Roman"/>
          <w:sz w:val="28"/>
          <w:szCs w:val="28"/>
        </w:rPr>
        <w:t>ЗПР</w:t>
      </w:r>
      <w:r w:rsidRPr="00CE6DFE">
        <w:rPr>
          <w:rFonts w:ascii="Times New Roman" w:hAnsi="Times New Roman" w:cs="Times New Roman"/>
          <w:sz w:val="28"/>
          <w:szCs w:val="28"/>
        </w:rPr>
        <w:t xml:space="preserve">. Для обучающихся с ЗПР характерен сниженный уровень развития учебно-познавательной деятельности, при котором отставание может проявляться в целом или локально в отдельных функциях (замедленный темп либо неравномерное их становление). Отмечаются нарушения внимания, памяти, восприятия и др. познавательных процессов, умственной работоспособности и целенаправленности деятельности, в той или иной степени затрудняющие овладение программным материалом. Слабая произвольность, самоконтроль, саморегуляция в поведении и деятельности обучающихся с ЗПР оказывают влияние на продуктивность учебной деятельности на уроках музыки. Для школьников с ЗПР характерна удовлетворительная обучаемость, но часто она избирательная и неустойчивая и зависит от уровня сложности и субъективной привлекательности вида деятельности, а также от актуального эмоционального состояния. В связи с этим в образовательном процессе используются специальные приемы, позволяющие корректировать и ослаблять проявления нарушений в развитии обучающихся. Особое внимание уделяется формированию жизненных компетенций. Посредством привлечения обучающихся к духовной составляющей предмета у школьников с ЗПР формируются устойчивые нравственные позиции, </w:t>
      </w:r>
      <w:r w:rsidRPr="00CE6DFE">
        <w:rPr>
          <w:rFonts w:ascii="Times New Roman" w:hAnsi="Times New Roman" w:cs="Times New Roman"/>
          <w:sz w:val="28"/>
          <w:szCs w:val="28"/>
        </w:rPr>
        <w:lastRenderedPageBreak/>
        <w:t>культурные ценности, социально значимые интересы и увлечения. Расширение кругозора способствует повышению общего уровня культурного развития ребенка с ЗПР, его социальной адаптации, осознанию себя членом общества с его культурой и традициями.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предмета «Музыка» направлено на:</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приобщение обучающихся с ЗПР к музыке, осознание через музыку жизненных явлений, раскрывающих духовный опыт поколений;</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расширение музыкального и общего культурного кругозора школьников; воспитание их музыкального вкуса, устойчивого интереса к музыке своего народа и других народов мира, классическому и современному музыкальному наследию;</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творческого потенциала, ассоциативно-образного мышления, воображения, позволяющих проявить творческую индивидуальность в различных видах музыкальной деятельности;</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развитие способности к эстетическому освоению мира, способности оценивать произведения искусства по законам гармонии и красоты;</w:t>
      </w:r>
    </w:p>
    <w:p w:rsidR="00811335" w:rsidRPr="00B07F31" w:rsidRDefault="00811335" w:rsidP="00AF29B8">
      <w:pPr>
        <w:pStyle w:val="a4"/>
        <w:numPr>
          <w:ilvl w:val="0"/>
          <w:numId w:val="135"/>
        </w:numPr>
        <w:tabs>
          <w:tab w:val="left" w:pos="1134"/>
        </w:tabs>
        <w:spacing w:after="0" w:line="360" w:lineRule="auto"/>
        <w:ind w:left="0" w:firstLine="709"/>
        <w:jc w:val="both"/>
        <w:rPr>
          <w:rFonts w:ascii="Times New Roman" w:eastAsia="Times New Roman" w:hAnsi="Times New Roman" w:cs="Times New Roman"/>
          <w:sz w:val="28"/>
          <w:szCs w:val="28"/>
        </w:rPr>
      </w:pPr>
      <w:r w:rsidRPr="00B07F31">
        <w:rPr>
          <w:rFonts w:ascii="Times New Roman" w:eastAsia="Times New Roman" w:hAnsi="Times New Roman" w:cs="Times New Roman"/>
          <w:sz w:val="28"/>
          <w:szCs w:val="28"/>
        </w:rPr>
        <w:t>овладение основами музыкальной грамотности с опорой на специальную терминологию и ключевые понятия музыкального искусства, элементарную нотную грамоту, способствующей эмоциональному восприятию музыки как живого образного искусства во взаимосвязи с жизнью.</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рамках продуктивной музыкально-творческой деятельности учебный предмет «Музыка» способствует формированию у обучающихся потребности во взаимодействии с музыкой в ходе дальнейшего духовно-нравственного развития, социализации, самообразования, организации содержательного культурного досуга на основе осознания роли музыки в жизни отдельного человека и общества, в развитии мировой культуры.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Программа содержит перечень музыкальных произведений, используемых для обеспечения достижения образовательных результатов, рекомендованных образовательной организации. Музыкальный и </w:t>
      </w:r>
      <w:r w:rsidRPr="00CE6DFE">
        <w:rPr>
          <w:rFonts w:ascii="Times New Roman" w:eastAsia="Times New Roman" w:hAnsi="Times New Roman" w:cs="Times New Roman"/>
          <w:sz w:val="28"/>
          <w:szCs w:val="28"/>
        </w:rPr>
        <w:lastRenderedPageBreak/>
        <w:t>теоретический материал разделов, связанных с народным музыкальным творчеством, может быть дополнен регионально-национальным компонентом.</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«Музыка» играет существенную роль для эстетического развития и духовно-нравственного воспитания и в то же время обнаруживает существенный коррекционный потенциал. В процессе обучения учитываются особенности развития обучающихся с ЗПР, препятствующие освоению учебного предмета. Снижение развития понятийно-абстрактного мышления затрудняет у обучающихся с ЗПР понимание художественного смысла музыкального произведения и его анализ. Им тяжело воспринимать сложную мелодию, в то время как простые воспринимаются легче. Недостаточность аналитико-синтетической деятельности и особенности осмысленного восприятия осложняют различение на слух музыкальных инструментов и их звучания. Нарушения в развитии эмоциональной сферы влияют на восприятие настроения музыкального произведения, его эмоционально-образного содержания. Обучающиеся с ЗПР затрудняются в различении тонких эмоциональных граней музыки, передаваемого композитором характера музыкального произведения. Ограниченный словарный запас препятствует вербальному выражению переживаемых чувств по прослушанному музыкальному произведению. Ослабленная память обучающихся с ЗПР, снижение ее объема может затруднять запоминание текста песен и теоретический материал с соответствующей терминологией. </w:t>
      </w:r>
    </w:p>
    <w:p w:rsidR="00811335" w:rsidRPr="00CE6DFE" w:rsidRDefault="00811335" w:rsidP="00811335">
      <w:pPr>
        <w:autoSpaceDE w:val="0"/>
        <w:autoSpaceDN w:val="0"/>
        <w:adjustRightInd w:val="0"/>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Поэтому коррекционная направленность уроков музыки предполагает включение заданий на развитие внимания, приемов запоминания, ассоциативно-образного мышления, чувства ритма. Для преодоления трудностей в изучении учебного предмета «Музыка» необходим подбор эмоционально привлекательного и доступного музыкального материала, дополнительная визуализация и наглядность при изучении теоретического материала, регулярная смена видов деятельности на уроке, поощрение </w:t>
      </w:r>
      <w:r w:rsidRPr="00CE6DFE">
        <w:rPr>
          <w:rFonts w:ascii="Times New Roman" w:hAnsi="Times New Roman" w:cs="Times New Roman"/>
          <w:sz w:val="28"/>
          <w:szCs w:val="28"/>
        </w:rPr>
        <w:lastRenderedPageBreak/>
        <w:t xml:space="preserve">любых проявлений активности, включение специальной речевой работы по разъяснению новых терминов и пополнению словаря. Особое значение следует уделять обеспечению эмоциональной привлекательности занятий. </w:t>
      </w:r>
      <w:r w:rsidRPr="00CE6DFE">
        <w:rPr>
          <w:rFonts w:ascii="Times New Roman" w:eastAsia="Times New Roman" w:hAnsi="Times New Roman" w:cs="Times New Roman"/>
          <w:sz w:val="28"/>
          <w:szCs w:val="28"/>
        </w:rPr>
        <w:t>Личностное, коммуникативное, социальное развитие обучающихся с ЗПР определяется стратегией организации их музыкально-учебной, художественно-творческой деятельности</w:t>
      </w:r>
      <w:r w:rsidRPr="00CE6DFE">
        <w:rPr>
          <w:rFonts w:ascii="Times New Roman" w:hAnsi="Times New Roman" w:cs="Times New Roman"/>
          <w:sz w:val="28"/>
          <w:szCs w:val="28"/>
        </w:rPr>
        <w:t xml:space="preserve">. Важным становится </w:t>
      </w:r>
      <w:r w:rsidRPr="00CE6DFE">
        <w:rPr>
          <w:rFonts w:ascii="Times New Roman" w:eastAsia="Times New Roman" w:hAnsi="Times New Roman" w:cs="Times New Roman"/>
          <w:sz w:val="28"/>
          <w:szCs w:val="28"/>
        </w:rPr>
        <w:t>поощрение инициативы школьника с ЗПР включаться в музыкально-творческую деятельность класса и школы, внимание и уважение к музыкальным увлечениям учащихся.</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Изучение музыки на уровне основного общего образования направлено на достижение следующих целей и задач.</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b/>
          <w:sz w:val="28"/>
          <w:szCs w:val="28"/>
        </w:rPr>
        <w:t xml:space="preserve">Цели </w:t>
      </w:r>
      <w:r w:rsidRPr="00CE6DFE">
        <w:rPr>
          <w:rFonts w:ascii="Times New Roman" w:eastAsia="Times New Roman" w:hAnsi="Times New Roman" w:cs="Times New Roman"/>
          <w:sz w:val="28"/>
          <w:szCs w:val="28"/>
        </w:rPr>
        <w:t xml:space="preserve">общего музыкального образования, реализуемые через систему ключевых задач личностного, познавательного, коммуникативного и социального развития, на данном этапе обучения приобретают большую направленность на расширение музыкальных интересов обучающихся с ЗПР, обеспечение их интеллектуально-творческого развития, активный познавательный поиск в сфере искусства, самостоятельное освоение различных учебных действий. </w:t>
      </w:r>
    </w:p>
    <w:p w:rsidR="00811335" w:rsidRPr="00CE6DFE" w:rsidRDefault="00811335" w:rsidP="00811335">
      <w:pPr>
        <w:spacing w:after="0" w:line="360" w:lineRule="auto"/>
        <w:ind w:firstLine="709"/>
        <w:jc w:val="both"/>
        <w:rPr>
          <w:rFonts w:ascii="Times New Roman" w:eastAsia="Times New Roman" w:hAnsi="Times New Roman" w:cs="Times New Roman"/>
          <w:b/>
          <w:sz w:val="28"/>
          <w:szCs w:val="28"/>
        </w:rPr>
      </w:pPr>
      <w:r w:rsidRPr="00CE6DFE">
        <w:rPr>
          <w:rFonts w:ascii="Times New Roman" w:eastAsia="Times New Roman" w:hAnsi="Times New Roman" w:cs="Times New Roman"/>
          <w:b/>
          <w:sz w:val="28"/>
          <w:szCs w:val="28"/>
        </w:rPr>
        <w:t>Задачи:</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музыкальной культуры обучающихся с ЗПР как неотъемлемой части их общей духовной культуры, освоение музыкальной картины мира;</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воспитание потребности в общении с музыкальным искусством своего народа и разных народов мира, классическим и современным музыкальным наследием, эмоционально-ценностного, заинтересованного отношения к искусству, стремления к музыкальному самообразованию;</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общей музыкальности и эмоциональности, эмпатии и восприимчивости, интеллектуальной сферы и творческого потенциала, художественного вкуса, общих музыкальных способностей;</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развитие и углубление интереса к музыке и музыкальной деятельности, развитие музыкальной памяти и слуха, ассоциативного мышления, фантазии и воображения;</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освоение жанрового и стилевого многообразия музыкального искусства, специфики его выразительных средств и музыкального языка, интонационно-образной природы и взаимосвязи с различными видами искусства и жизнью;</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творческих способностей учащихся, овладение художественно-практическими умениями и навыками в разнообразных видах музыкально-творческой деятельности (слушание музыки, пение, музыкально-пластическое движение, драматизации музыкальных произведений, музыкально-творческой практике с применением информационно-коммуникативных технологий);</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передача положительного духовного опыта поколений, сконцентрированного в музыкальном искусстве в его наиболее полном виде;</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развития эмоциональной сферы обучающегося с ЗПР посредством приобщения к музыке, выражения своих эмоций через восприятие музыкальных произведений, переживание и осознание своих чувств через проживание музыкального образа;</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коррекция и развитие памяти, ассоциативно-образного мышления посредством заучивания музыкального материала и текстов песен, понимания средств музыкальной выразительности;</w:t>
      </w:r>
    </w:p>
    <w:p w:rsidR="00811335" w:rsidRPr="00CE6DFE" w:rsidRDefault="00811335" w:rsidP="00AF29B8">
      <w:pPr>
        <w:pStyle w:val="a4"/>
        <w:numPr>
          <w:ilvl w:val="1"/>
          <w:numId w:val="86"/>
        </w:numPr>
        <w:spacing w:after="0" w:line="360" w:lineRule="auto"/>
        <w:ind w:left="0" w:firstLine="425"/>
        <w:jc w:val="both"/>
        <w:rPr>
          <w:rFonts w:ascii="Times New Roman" w:eastAsia="Times New Roman" w:hAnsi="Times New Roman" w:cs="Times New Roman"/>
          <w:sz w:val="28"/>
          <w:szCs w:val="28"/>
        </w:rPr>
      </w:pPr>
      <w:r w:rsidRPr="00CE6DFE">
        <w:rPr>
          <w:rFonts w:ascii="Times New Roman" w:hAnsi="Times New Roman" w:cs="Times New Roman"/>
          <w:sz w:val="28"/>
          <w:szCs w:val="28"/>
        </w:rPr>
        <w:t>совершенствование речевого дыхания, правильной артикуляции звуков, формирование способности вербального выражения чувств, обогащение словаря.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Изучение учебного предмета «Музыка» вносит свой вклад в общую систему коррекционно-развивающей работы, направленной на удовлетворение особых образовательных потребностей обучающегося с ЗПР.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Если обучение предмету построено с соблюдением специальных дидактических принципов, предполагает использование адекватных методов и конкретных приемов, то у школьника возникает интерес к художественной деятельности вообще и музыке в частности.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Обучение учебному предмету «Музыка» способствует в первую очередь эстетическому и духовно-нравственному развитию, воспитанию патриотизма. Кроме того, учитель музыки должен поддерживать тесную связь с другими участниками сопровождения (учителем по основным предметам, педагогом-психологом, учителем-логопедом, учителем-дефектологом). Они помогут определить индивидуальные особенности обучающихся с ЗПР и учитывать их в образовательном процессе, подбирать средства обучения в соответствии с образовательными потребностями каждого ученика.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Учитель музыки должен поддерживать тесную связь с учителем-логопедом, поскольку распевание на уроках музыки способствуют правильному речевому дыханию и артикуляции.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Взаимосвязь учителя музыки и педагога-психолога заключается в учете психологических рекомендаций в реализации индивидуального подхода к обучающимся, соблюдении этапности работы по формированию произвольной регуляции деятельности и поведения.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Учителю музыки следует придерживаться приведенным ниже общим рекомендациям:</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преподносить новый материал развернуто, пошагово и закреплять его на протяжении нескольких занятий;</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при введении новых терминов следует использовать визуальную опору, учитывать разную возможность школьников с ЗПР активно использовать их в самостоятельной речи, предусматривать помощь (в виде опорных карточек) при употреблении или использовании терминологии;</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следует производить отбор музыкального материала с позиции его доступности, при этом сохраняя общий базовый уровень;</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lastRenderedPageBreak/>
        <w:t>следует постоянно разнообразить содержание проводимых занятий, мотивировать учащихся к изучению предмета;</w:t>
      </w:r>
    </w:p>
    <w:p w:rsidR="00811335" w:rsidRPr="00CE6DFE" w:rsidRDefault="00811335" w:rsidP="00AF29B8">
      <w:pPr>
        <w:pStyle w:val="a4"/>
        <w:numPr>
          <w:ilvl w:val="1"/>
          <w:numId w:val="86"/>
        </w:numPr>
        <w:spacing w:after="0" w:line="360" w:lineRule="auto"/>
        <w:ind w:left="0" w:firstLine="425"/>
        <w:jc w:val="both"/>
        <w:rPr>
          <w:rFonts w:ascii="Times New Roman" w:hAnsi="Times New Roman" w:cs="Times New Roman"/>
          <w:sz w:val="28"/>
          <w:szCs w:val="28"/>
        </w:rPr>
      </w:pPr>
      <w:r w:rsidRPr="00CE6DFE">
        <w:rPr>
          <w:rFonts w:ascii="Times New Roman" w:hAnsi="Times New Roman" w:cs="Times New Roman"/>
          <w:sz w:val="28"/>
          <w:szCs w:val="28"/>
        </w:rPr>
        <w:t>необходимо обращать внимание на общее состояние подростка, осуществляя при необходимости гибкую корректировку адресуемых ему заданий.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также нуждаются в том, чтобы на уроках музыки учитель постоянно побуждал их высказываться, давать словесный отчет по совершаемым учебным действиям; способствовал осознанности изучаемого материала посредством установления обратной связи; разъяснял пользу изучаемого материала, связь с жизненными ситуациями и применимость полученных знаний в жизни, формировал мотивацию слушания музыки за пределами урока. </w:t>
      </w:r>
    </w:p>
    <w:p w:rsidR="00811335" w:rsidRPr="00CE6DFE" w:rsidRDefault="00811335" w:rsidP="00811335">
      <w:pPr>
        <w:pStyle w:val="ConsPlusNormal"/>
        <w:tabs>
          <w:tab w:val="left" w:pos="993"/>
        </w:tabs>
        <w:spacing w:line="360" w:lineRule="auto"/>
        <w:ind w:firstLine="709"/>
        <w:jc w:val="both"/>
        <w:rPr>
          <w:rFonts w:ascii="Times New Roman" w:hAnsi="Times New Roman" w:cs="Times New Roman"/>
          <w:color w:val="000000"/>
          <w:sz w:val="28"/>
          <w:szCs w:val="28"/>
        </w:rPr>
      </w:pPr>
      <w:r w:rsidRPr="00CE6DFE">
        <w:rPr>
          <w:rFonts w:ascii="Times New Roman" w:hAnsi="Times New Roman" w:cs="Times New Roman"/>
          <w:sz w:val="28"/>
          <w:szCs w:val="28"/>
        </w:rPr>
        <w:t xml:space="preserve">В основе построения материала по учебному предмету «Музыка» лежит модульный принцип. </w:t>
      </w:r>
      <w:r w:rsidRPr="00CE6DFE">
        <w:rPr>
          <w:rFonts w:ascii="Times New Roman" w:hAnsi="Times New Roman" w:cs="Times New Roman"/>
          <w:color w:val="000000"/>
          <w:sz w:val="28"/>
          <w:szCs w:val="28"/>
        </w:rPr>
        <w:t xml:space="preserve">В результате освоения предмета «Музыка» обучающиеся формируют представления о музыке как о виде искусства, значении музыки в художественной культуре, об основных жанрах народной и профессиональной музыки, о формах музыки, характерных чертах и образцах творчества крупнейших русских и зарубежных композиторов, </w:t>
      </w:r>
      <w:r w:rsidRPr="00CE6DFE">
        <w:rPr>
          <w:rFonts w:ascii="Times New Roman" w:eastAsia="Calibri" w:hAnsi="Times New Roman" w:cs="Times New Roman"/>
          <w:color w:val="000000"/>
          <w:sz w:val="28"/>
          <w:szCs w:val="28"/>
          <w:lang w:eastAsia="en-US"/>
        </w:rPr>
        <w:t>в</w:t>
      </w:r>
      <w:r w:rsidRPr="00CE6DFE">
        <w:rPr>
          <w:rFonts w:ascii="Times New Roman" w:hAnsi="Times New Roman" w:cs="Times New Roman"/>
          <w:color w:val="000000"/>
          <w:sz w:val="28"/>
          <w:szCs w:val="28"/>
        </w:rPr>
        <w:t xml:space="preserve">идах оркестров, известных инструментах, выдающихся композиторах и музыкантах-исполнителях, приобретают навыки эмоционально-образного восприятия музыкальных произведений, определения на слух произведений русской и зарубежной классики, образцов народного музыкального творчества, произведений современных композиторов, исполнения народных песен, песен композиторов-классиков и современных композиторов, выявления общего и особенного при сравнении музыкальных произведений на основе полученных знаний об интонационной природе музыки, музыкальных жанрах, стилевых направлениях, различения звучания отдельных музыкальных инструментов, видов хора и оркестра.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предмета реализуется в следующих модулях:</w:t>
      </w:r>
    </w:p>
    <w:p w:rsidR="00811335" w:rsidRPr="00591CD1" w:rsidRDefault="00811335" w:rsidP="00AF29B8">
      <w:pPr>
        <w:pStyle w:val="a4"/>
        <w:numPr>
          <w:ilvl w:val="0"/>
          <w:numId w:val="136"/>
        </w:numPr>
        <w:spacing w:after="0" w:line="360" w:lineRule="auto"/>
        <w:ind w:left="709" w:hanging="425"/>
        <w:jc w:val="both"/>
        <w:rPr>
          <w:rFonts w:ascii="Times New Roman" w:eastAsia="Times New Roman" w:hAnsi="Times New Roman" w:cs="Times New Roman"/>
          <w:bCs/>
          <w:color w:val="000000"/>
          <w:sz w:val="28"/>
          <w:szCs w:val="28"/>
        </w:rPr>
      </w:pPr>
      <w:r w:rsidRPr="00591CD1">
        <w:rPr>
          <w:rFonts w:ascii="Times New Roman" w:hAnsi="Times New Roman" w:cs="Times New Roman"/>
          <w:bCs/>
          <w:sz w:val="28"/>
          <w:szCs w:val="28"/>
        </w:rPr>
        <w:t>Модуль «</w:t>
      </w:r>
      <w:r w:rsidRPr="00591CD1">
        <w:rPr>
          <w:rFonts w:ascii="Times New Roman" w:eastAsia="Times New Roman" w:hAnsi="Times New Roman" w:cs="Times New Roman"/>
          <w:bCs/>
          <w:color w:val="000000"/>
          <w:sz w:val="28"/>
          <w:szCs w:val="28"/>
        </w:rPr>
        <w:t>Народное музыкальное творчество России»;</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lastRenderedPageBreak/>
        <w:t>Модуль «Связь музыки с другими видами искусства»;</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«Сценические жанры музыкального искусства»;</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«Истоки и образы русской и европейской духовной музыки»;</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«Отражение народных истоков в композиторской музыке разных стран и эпох»;</w:t>
      </w:r>
    </w:p>
    <w:p w:rsidR="00811335" w:rsidRPr="00591CD1" w:rsidRDefault="00811335" w:rsidP="00AF29B8">
      <w:pPr>
        <w:pStyle w:val="a4"/>
        <w:numPr>
          <w:ilvl w:val="0"/>
          <w:numId w:val="136"/>
        </w:numPr>
        <w:spacing w:after="0" w:line="360" w:lineRule="auto"/>
        <w:ind w:left="709" w:hanging="425"/>
        <w:jc w:val="both"/>
        <w:rPr>
          <w:rFonts w:ascii="Times New Roman" w:hAnsi="Times New Roman" w:cs="Times New Roman"/>
          <w:bCs/>
          <w:sz w:val="28"/>
          <w:szCs w:val="28"/>
        </w:rPr>
      </w:pPr>
      <w:r w:rsidRPr="00591CD1">
        <w:rPr>
          <w:rFonts w:ascii="Times New Roman" w:hAnsi="Times New Roman" w:cs="Times New Roman"/>
          <w:bCs/>
          <w:sz w:val="28"/>
          <w:szCs w:val="28"/>
        </w:rPr>
        <w:t>Модуль «Современная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Модульный принцип предоставляет автору рабочей программы свободу в распределении материала по годам обучения и четвертям (триместрам). Изучение включенных в содержание программы модулей может быть вариативным на каждом году обучения,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Примерная рабочая программа определяет подход к структурированию учебного материала, последовательности и времени его изучения, а также к путям формирования системы знаний, умений и способов деятельности, развития, воспитания и социализации учащихся.</w:t>
      </w:r>
      <w:r w:rsidRPr="00CE6DFE">
        <w:rPr>
          <w:rFonts w:ascii="Times New Roman" w:hAnsi="Times New Roman" w:cs="Times New Roman"/>
        </w:rPr>
        <w:t xml:space="preserve">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Основное содержание программы учебного предмета «Музыка»: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bookmarkStart w:id="154" w:name="_Hlk44849738"/>
      <w:r w:rsidRPr="00CE6DFE">
        <w:rPr>
          <w:rFonts w:ascii="Times New Roman" w:eastAsia="Calibri" w:hAnsi="Times New Roman" w:cs="Times New Roman"/>
          <w:b/>
          <w:sz w:val="28"/>
          <w:szCs w:val="28"/>
        </w:rPr>
        <w:t xml:space="preserve">Музыка как вид искусства </w:t>
      </w:r>
      <w:r w:rsidRPr="00CE6DFE">
        <w:rPr>
          <w:rFonts w:ascii="Times New Roman" w:eastAsia="Calibri" w:hAnsi="Times New Roman" w:cs="Times New Roman"/>
          <w:sz w:val="28"/>
          <w:szCs w:val="28"/>
        </w:rPr>
        <w:t>(включает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bookmarkEnd w:id="154"/>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Интонация как носитель образного смысла. Многообразие интонационно-образных построений. Средства музыкальной выразительности в создании музыкального образа и характера музыки. Разнообразие вокальной, инструментальной, вокально-инструментальной, камерной, симфонической и театральной музыки. Различные формы построения музыки (двухчастная и трехчастная, вариации, рондо,</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сонатно-симфонический цикл, сюита)</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 xml:space="preserve">их возможности в воплощении и развитии музыкальных образов. Круг музыкальных образов (лирические, драматические, героические, романтические, эпические и др.), их взаимосвязь и развитие. Многообразие связей музыки с литературой. </w:t>
      </w:r>
      <w:r w:rsidRPr="00CE6DFE">
        <w:rPr>
          <w:rFonts w:ascii="Times New Roman" w:eastAsia="Calibri" w:hAnsi="Times New Roman" w:cs="Times New Roman"/>
          <w:sz w:val="28"/>
          <w:szCs w:val="28"/>
        </w:rPr>
        <w:lastRenderedPageBreak/>
        <w:t>Взаимодействие музыки и литературы в музыкальном театре. Программная музыка. Многообразие связей музыки с изобразительным искусством. Портрет в музыке и изобразительном искусстве. Картины природы в музыке и в изобразительном искусстве. Символика скульптуры, архитектуры, музыки.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Народное музыкальное творчество </w:t>
      </w:r>
      <w:r w:rsidRPr="00CE6DFE">
        <w:rPr>
          <w:rFonts w:ascii="Times New Roman" w:eastAsia="Calibri" w:hAnsi="Times New Roman" w:cs="Times New Roman"/>
          <w:sz w:val="28"/>
          <w:szCs w:val="28"/>
        </w:rPr>
        <w:t>(включает модули «</w:t>
      </w:r>
      <w:r w:rsidRPr="00CE6DFE">
        <w:rPr>
          <w:rFonts w:ascii="Times New Roman" w:eastAsia="Times New Roman" w:hAnsi="Times New Roman" w:cs="Times New Roman"/>
          <w:color w:val="000000"/>
          <w:sz w:val="28"/>
          <w:szCs w:val="28"/>
        </w:rPr>
        <w:t>Народное музыкальное творчество России»</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r w:rsidRPr="00CE6DFE">
        <w:rPr>
          <w:rFonts w:ascii="Times New Roman" w:eastAsia="Times New Roman" w:hAnsi="Times New Roman" w:cs="Times New Roman"/>
          <w:color w:val="000000"/>
          <w:sz w:val="28"/>
          <w:szCs w:val="28"/>
        </w:rPr>
        <w:t>).</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Устное народное музыкальное творчество в развитии общей культуры народа. Характерные черты русской народной музыки. Основные жанры русской народной вокальной музыки. Музыкальный фольклор народов России. Знакомство с музыкальной культурой, народным музыкальным творчеством своего региона. Истоки и интонационное своеобразие, музыкального фольклора разных стран.</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музыка от эпохи средневековья до рубежа </w:t>
      </w:r>
      <w:r w:rsidRPr="00CE6DFE">
        <w:rPr>
          <w:rFonts w:ascii="Times New Roman" w:eastAsia="Calibri" w:hAnsi="Times New Roman" w:cs="Times New Roman"/>
          <w:b/>
          <w:sz w:val="28"/>
          <w:szCs w:val="28"/>
          <w:lang w:val="en-US"/>
        </w:rPr>
        <w:t>XIX</w:t>
      </w:r>
      <w:r w:rsidRPr="00CE6DFE">
        <w:rPr>
          <w:rFonts w:ascii="Times New Roman" w:eastAsia="Calibri" w:hAnsi="Times New Roman" w:cs="Times New Roman"/>
          <w:b/>
          <w:sz w:val="28"/>
          <w:szCs w:val="28"/>
        </w:rPr>
        <w:t>-ХХ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Древнерусская духовная музыка. Знаменный распев как основа древнерусской</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храмовой музыки. Основные жанры профессиональной музыки эпохи Просвещения: кант, хоровой концерт, литургия. Формирование русской классической музыкальной школы (М.И. Глинка). Обращение композиторов к народным истокам профессиональной музыки. Романтизм в русской музыке. Стилевые особенности в творчестве русских композиторов (М.И. Глинка, М.П. Мусоргский, А.П. Бородин, Н.А. Римский-Корсаков, П.И. Чайковский, С.В. Рахманинов). Роль фольклора в становлении профессионального музыкального искусства. Духовная музыка русских композиторов. Традиции русской музыкальной классики, стилевые черты русской классической музыкальной школы.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lastRenderedPageBreak/>
        <w:t xml:space="preserve">Зарубежная музыка от эпохи средневековья до рубежа </w:t>
      </w:r>
      <w:r w:rsidRPr="00CE6DFE">
        <w:rPr>
          <w:rFonts w:ascii="Times New Roman" w:eastAsia="Calibri" w:hAnsi="Times New Roman" w:cs="Times New Roman"/>
          <w:b/>
          <w:sz w:val="28"/>
          <w:szCs w:val="28"/>
          <w:lang w:val="en-US"/>
        </w:rPr>
        <w:t>XI</w:t>
      </w:r>
      <w:r w:rsidRPr="00CE6DFE">
        <w:rPr>
          <w:rFonts w:ascii="Times New Roman" w:eastAsia="Calibri" w:hAnsi="Times New Roman" w:cs="Times New Roman"/>
          <w:b/>
          <w:sz w:val="28"/>
          <w:szCs w:val="28"/>
        </w:rPr>
        <w:t>Х-</w:t>
      </w:r>
      <w:r w:rsidRPr="00CE6DFE">
        <w:rPr>
          <w:rFonts w:ascii="Times New Roman" w:eastAsia="Calibri" w:hAnsi="Times New Roman" w:cs="Times New Roman"/>
          <w:b/>
          <w:sz w:val="28"/>
          <w:szCs w:val="28"/>
          <w:lang w:val="en-US"/>
        </w:rPr>
        <w:t>X</w:t>
      </w:r>
      <w:r w:rsidRPr="00CE6DFE">
        <w:rPr>
          <w:rFonts w:ascii="Times New Roman" w:eastAsia="Calibri" w:hAnsi="Times New Roman" w:cs="Times New Roman"/>
          <w:b/>
          <w:sz w:val="28"/>
          <w:szCs w:val="28"/>
        </w:rPr>
        <w:t>Х вв</w:t>
      </w:r>
      <w:r w:rsidRPr="00CE6DFE">
        <w:rPr>
          <w:rFonts w:ascii="Times New Roman" w:eastAsia="Calibri" w:hAnsi="Times New Roman" w:cs="Times New Roman"/>
          <w:sz w:val="28"/>
          <w:szCs w:val="28"/>
        </w:rPr>
        <w:t>. (включает модули «Истоки и образы русской и европейской духовной музыки»,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Средневековая духовная музыка: григорианский хорал. Жанры зарубежной духовной и светской музыки в эпохи Возрождения и Барокко (фуга, месса, реквием). И.С. Бах – выдающийся музыкант эпохи Барокко. Венская классическая школа (Й. Гайдн, В. Моцарт, Л. Бетховен). Творчество композиторов-романтиков Ф. Шопен, Ф. Лист, Р. Шуман, Ф. Шуберт, Э.</w:t>
      </w:r>
      <w:r w:rsidRPr="00CE6DFE">
        <w:rPr>
          <w:rFonts w:ascii="Times New Roman" w:eastAsia="Calibri" w:hAnsi="Times New Roman" w:cs="Times New Roman"/>
          <w:sz w:val="28"/>
          <w:szCs w:val="28"/>
          <w:lang w:val="en-US"/>
        </w:rPr>
        <w:t> </w:t>
      </w:r>
      <w:r w:rsidRPr="00CE6DFE">
        <w:rPr>
          <w:rFonts w:ascii="Times New Roman" w:eastAsia="Calibri" w:hAnsi="Times New Roman" w:cs="Times New Roman"/>
          <w:sz w:val="28"/>
          <w:szCs w:val="28"/>
        </w:rPr>
        <w:t xml:space="preserve">Григ). Оперный жанр в творчестве композиторов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(Ж. Бизе, Дж. Верди). Основные жанры светской музыки (соната, симфония, камерно-инструментальная и вокальная музыка, опера, балет). Основные жанры светской музыки </w:t>
      </w:r>
      <w:r w:rsidRPr="00CE6DFE">
        <w:rPr>
          <w:rFonts w:ascii="Times New Roman" w:eastAsia="Calibri" w:hAnsi="Times New Roman" w:cs="Times New Roman"/>
          <w:sz w:val="28"/>
          <w:szCs w:val="28"/>
          <w:lang w:val="en-US"/>
        </w:rPr>
        <w:t>XIX</w:t>
      </w:r>
      <w:r w:rsidRPr="00CE6DFE">
        <w:rPr>
          <w:rFonts w:ascii="Times New Roman" w:eastAsia="Calibri" w:hAnsi="Times New Roman" w:cs="Times New Roman"/>
          <w:sz w:val="28"/>
          <w:szCs w:val="28"/>
        </w:rPr>
        <w:t xml:space="preserve"> века (соната, симфония, камерно-инструментальная и вокальная музыка, опера, балет)</w:t>
      </w:r>
      <w:r w:rsidRPr="00CE6DFE">
        <w:rPr>
          <w:rFonts w:ascii="Times New Roman" w:eastAsia="Calibri" w:hAnsi="Times New Roman" w:cs="Times New Roman"/>
          <w:i/>
          <w:sz w:val="28"/>
          <w:szCs w:val="28"/>
        </w:rPr>
        <w:t>.</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Русская и зарубежная музыкальная культура </w:t>
      </w:r>
      <w:r w:rsidRPr="00CE6DFE">
        <w:rPr>
          <w:rFonts w:ascii="Times New Roman" w:eastAsia="Calibri" w:hAnsi="Times New Roman" w:cs="Times New Roman"/>
          <w:b/>
          <w:sz w:val="28"/>
          <w:szCs w:val="28"/>
          <w:lang w:val="en-US"/>
        </w:rPr>
        <w:t>XX</w:t>
      </w:r>
      <w:r w:rsidRPr="00CE6DFE">
        <w:rPr>
          <w:rFonts w:ascii="Times New Roman" w:eastAsia="Calibri" w:hAnsi="Times New Roman" w:cs="Times New Roman"/>
          <w:b/>
          <w:sz w:val="28"/>
          <w:szCs w:val="28"/>
        </w:rPr>
        <w:t xml:space="preserve"> в</w:t>
      </w:r>
      <w:r w:rsidRPr="00CE6DFE">
        <w:rPr>
          <w:rFonts w:ascii="Times New Roman" w:eastAsia="Calibri" w:hAnsi="Times New Roman" w:cs="Times New Roman"/>
          <w:sz w:val="28"/>
          <w:szCs w:val="28"/>
        </w:rPr>
        <w:t>. (</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Знакомство с творчеством всемирно известных отечественных композиторов (И.Ф. Стравинский, С.С. Прокофьев, Д.Д. Шостакович, Г.В. Свиридов, Р. Щедрин</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и зарубежных композиторов ХХ столетия (К. Дебюсси, К. Орф,</w:t>
      </w:r>
      <w:r w:rsidRPr="00CE6DFE">
        <w:rPr>
          <w:rFonts w:ascii="Times New Roman" w:eastAsia="Calibri" w:hAnsi="Times New Roman" w:cs="Times New Roman"/>
          <w:i/>
          <w:sz w:val="28"/>
          <w:szCs w:val="28"/>
        </w:rPr>
        <w:t xml:space="preserve"> </w:t>
      </w:r>
      <w:r w:rsidRPr="00CE6DFE">
        <w:rPr>
          <w:rFonts w:ascii="Times New Roman" w:eastAsia="Calibri" w:hAnsi="Times New Roman" w:cs="Times New Roman"/>
          <w:sz w:val="28"/>
          <w:szCs w:val="28"/>
        </w:rPr>
        <w:t>М. Равель</w:t>
      </w:r>
      <w:r w:rsidRPr="00CE6DFE">
        <w:rPr>
          <w:rFonts w:ascii="Times New Roman" w:eastAsia="Calibri" w:hAnsi="Times New Roman" w:cs="Times New Roman"/>
          <w:i/>
          <w:sz w:val="28"/>
          <w:szCs w:val="28"/>
        </w:rPr>
        <w:t>).</w:t>
      </w:r>
      <w:r w:rsidRPr="00CE6DFE">
        <w:rPr>
          <w:rFonts w:ascii="Times New Roman" w:eastAsia="Calibri" w:hAnsi="Times New Roman" w:cs="Times New Roman"/>
          <w:sz w:val="28"/>
          <w:szCs w:val="28"/>
        </w:rPr>
        <w:t xml:space="preserve"> Многообразие стилей в отечественной и зарубежной музыке ХХ века (импрессионизм). Джаз: спиричуэл, блюз, симфоджаз – наиболее яркие композиторы и исполнители. Отечественные и зарубежные композиторы-песенники ХХ столетия. Обобщенное представление о современной музыке, ее разнообразии и характерных признаках. Авторская песня: прошлое и настоящее. Рок-музыка и ее </w:t>
      </w:r>
      <w:r w:rsidRPr="00CE6DFE">
        <w:rPr>
          <w:rFonts w:ascii="Times New Roman" w:eastAsia="Calibri" w:hAnsi="Times New Roman" w:cs="Times New Roman"/>
          <w:sz w:val="28"/>
          <w:szCs w:val="28"/>
        </w:rPr>
        <w:lastRenderedPageBreak/>
        <w:t>отдельные направления (рок-опера, рок-н-ролл.). Мюзикл. Электронная музыка. Современные технологии записи и воспроизведения музыки.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eastAsia="Calibri" w:hAnsi="Times New Roman" w:cs="Times New Roman"/>
          <w:b/>
          <w:sz w:val="28"/>
          <w:szCs w:val="28"/>
        </w:rPr>
        <w:t xml:space="preserve">Современная музыкальная жизнь </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включает модули «Современная музыка: основные жанры и направления, отличительные черты и характерные признаки»</w:t>
      </w:r>
      <w:r w:rsidRPr="00CE6DFE">
        <w:rPr>
          <w:rFonts w:ascii="Times New Roman" w:eastAsia="Calibri" w:hAnsi="Times New Roman" w:cs="Times New Roman"/>
          <w:sz w:val="28"/>
          <w:szCs w:val="28"/>
        </w:rPr>
        <w:t>, «Связь музыки с другими видами искусства»,</w:t>
      </w:r>
      <w:r w:rsidRPr="00CE6DFE">
        <w:rPr>
          <w:rFonts w:ascii="Times New Roman" w:hAnsi="Times New Roman" w:cs="Times New Roman"/>
          <w:sz w:val="28"/>
          <w:szCs w:val="28"/>
        </w:rPr>
        <w:t xml:space="preserve"> «Сценические жанры музыкального искусства»).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Панорама современной музыкальной жизни в России и за рубежом: концерты, конкурсы и фестивали (современной и классической музыки). Наследие выдающихся отечественных (Ф.И. Шаляпин, Д.Ф. Ойстрах, А.В. Свешников, А.В. Александров, Д.А. Хворостовский, А.Ю. Нетребко, В.Т. Спиваков, Д.Л. Мацуев и др.) и зарубежных исполнителей (Э. Карузо, М. Каллас; Л. Паваротти, М. Кабалье и др.) классической музыки. Современные выдающиеся, композиторы, вокальные исполнители и инструментальные коллективы. Всемирные центры музыкальной культуры и музыкального образования. Классическая музыка в современных обработках.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b/>
          <w:sz w:val="28"/>
          <w:szCs w:val="28"/>
        </w:rPr>
        <w:t xml:space="preserve">Значение музыки в жизни человека </w:t>
      </w:r>
      <w:r w:rsidRPr="00CE6DFE">
        <w:rPr>
          <w:rFonts w:ascii="Times New Roman" w:eastAsia="Calibri" w:hAnsi="Times New Roman" w:cs="Times New Roman"/>
          <w:sz w:val="28"/>
          <w:szCs w:val="28"/>
        </w:rPr>
        <w:t>(включает следующие модули «Связь музыки с другими видами искусства»</w:t>
      </w:r>
      <w:r w:rsidRPr="00CE6DFE">
        <w:rPr>
          <w:rFonts w:ascii="Times New Roman" w:hAnsi="Times New Roman" w:cs="Times New Roman"/>
          <w:sz w:val="28"/>
          <w:szCs w:val="28"/>
        </w:rPr>
        <w:t>, «Сценические жанры музыкального искусства»</w:t>
      </w:r>
      <w:r w:rsidRPr="00CE6DFE">
        <w:rPr>
          <w:rFonts w:ascii="Times New Roman" w:eastAsia="Calibri" w:hAnsi="Times New Roman" w:cs="Times New Roman"/>
          <w:sz w:val="28"/>
          <w:szCs w:val="28"/>
        </w:rPr>
        <w:t>, «Отражение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Музыкальное искусство как воплощение жизненной красоты и жизненной правды. Стиль как отражение мироощущения композитора. Воздействие музыки на человека, ее роль в человеческом обществе. «Вечные» проблемы жизни в творчестве композиторов. Своеобразие видения картины мира в национальных музыкальных культурах Востока и Запада. Преобразующая сила музыки как вида искусства.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5 КЛАСС (первый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5 класса включает модули:</w:t>
      </w:r>
    </w:p>
    <w:p w:rsidR="00811335" w:rsidRPr="00CE6DFE" w:rsidRDefault="00811335" w:rsidP="00811335">
      <w:pPr>
        <w:spacing w:after="0" w:line="360" w:lineRule="auto"/>
        <w:ind w:firstLine="709"/>
        <w:jc w:val="both"/>
        <w:rPr>
          <w:rFonts w:ascii="Times New Roman" w:eastAsia="Times New Roman" w:hAnsi="Times New Roman" w:cs="Times New Roman"/>
          <w:bCs/>
          <w:color w:val="000000"/>
          <w:sz w:val="28"/>
          <w:szCs w:val="28"/>
        </w:rPr>
      </w:pPr>
      <w:r w:rsidRPr="00CE6DFE">
        <w:rPr>
          <w:rFonts w:ascii="Times New Roman" w:hAnsi="Times New Roman" w:cs="Times New Roman"/>
          <w:bCs/>
          <w:sz w:val="28"/>
          <w:szCs w:val="28"/>
        </w:rPr>
        <w:t>«</w:t>
      </w:r>
      <w:r w:rsidRPr="00CE6DFE">
        <w:rPr>
          <w:rFonts w:ascii="Times New Roman" w:eastAsia="Times New Roman" w:hAnsi="Times New Roman" w:cs="Times New Roman"/>
          <w:bCs/>
          <w:color w:val="000000"/>
          <w:sz w:val="28"/>
          <w:szCs w:val="28"/>
        </w:rPr>
        <w:t>Народное музыкальное творчество России»;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lastRenderedPageBreak/>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Роль музыки в жизни человека и общества и ее значение для духовно-нравственного развития человека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(П. Чайковский «Я ли в поле да не травушка была» (ст. И. Сурикова), «Покаянная молитва о Руси», П. Чесноков. «Да исправится молитва моя». Национальное своеобразие музыки. Значение народного песенного и инструментального музыкального творчества как части духовной культуры народа</w:t>
      </w:r>
      <w:r w:rsidRPr="00CE6DFE">
        <w:rPr>
          <w:rFonts w:ascii="Times New Roman" w:hAnsi="Times New Roman" w:cs="Times New Roman"/>
        </w:rPr>
        <w:t xml:space="preserve"> </w:t>
      </w:r>
      <w:r w:rsidRPr="00CE6DFE">
        <w:rPr>
          <w:rFonts w:ascii="Times New Roman" w:eastAsia="Times New Roman" w:hAnsi="Times New Roman" w:cs="Times New Roman"/>
          <w:color w:val="000000" w:themeColor="text1"/>
          <w:sz w:val="28"/>
          <w:szCs w:val="28"/>
        </w:rPr>
        <w:t>(Народные музыкальные произведения России, народов РФ и стран мира по выбору образовательной организации). Народные музыкальные инструменты. Интонационное многообразие фольклорных традиций своего народа и других народов мира (А. Хачатурян Балет «Гаянэ», П. Чайковский Балет «Спящая красавица», Н. Римский-Корсаков Симфоническая сюита «Шехерезада»). Связь народного и профессионального музыкального творчества</w:t>
      </w:r>
      <w:r w:rsidRPr="00CE6DFE">
        <w:rPr>
          <w:rFonts w:ascii="Times New Roman" w:eastAsia="Calibri" w:hAnsi="Times New Roman" w:cs="Times New Roman"/>
          <w:sz w:val="28"/>
          <w:szCs w:val="28"/>
        </w:rPr>
        <w:t xml:space="preserve"> (Н. Римский-Корсаков Оперы «Садко», «Снегурочка»)</w:t>
      </w:r>
      <w:r w:rsidRPr="00CE6DFE">
        <w:rPr>
          <w:rFonts w:ascii="Times New Roman" w:eastAsia="Times New Roman" w:hAnsi="Times New Roman" w:cs="Times New Roman"/>
          <w:color w:val="000000" w:themeColor="text1"/>
          <w:sz w:val="28"/>
          <w:szCs w:val="28"/>
        </w:rPr>
        <w:t>. Интонация в музыке как носитель образного смысла (Г. Свиридов «Метель»). Музыка как выражение чувств и мыслей человека. Выразительные и изобразительные интонации в музыке (Э. Григ. Музыка к драме Г. Ибсена «Пер Гюнт». Песня Сольвейг, «Смерть Озе», «В пещере горного короля»). Исторические события и судьбы защитников Отечества, воплощаемые в музыкальных произведениях (М. Глинка Опера «Иван Сусанин», М. Мусоргский Опера «Борис Годунов», П. Чайковский Увертюра «1812»,</w:t>
      </w:r>
      <w:r w:rsidRPr="00CE6DFE">
        <w:rPr>
          <w:rFonts w:ascii="Times New Roman" w:eastAsia="Calibri" w:hAnsi="Times New Roman" w:cs="Times New Roman"/>
          <w:sz w:val="28"/>
          <w:szCs w:val="28"/>
        </w:rPr>
        <w:t xml:space="preserve"> Кантата «Александр Невский», Д. Шостакович Симфония № 7 «Ленинградская».</w:t>
      </w:r>
      <w:r w:rsidRPr="00CE6DFE">
        <w:rPr>
          <w:rFonts w:ascii="Times New Roman" w:eastAsia="Times New Roman" w:hAnsi="Times New Roman" w:cs="Times New Roman"/>
          <w:color w:val="000000" w:themeColor="text1"/>
          <w:sz w:val="28"/>
          <w:szCs w:val="28"/>
        </w:rPr>
        <w:t>). Вокальная и инструментальная музыка (</w:t>
      </w:r>
      <w:r w:rsidRPr="00CE6DFE">
        <w:rPr>
          <w:rFonts w:ascii="Times New Roman" w:eastAsia="Calibri" w:hAnsi="Times New Roman" w:cs="Times New Roman"/>
          <w:sz w:val="28"/>
          <w:szCs w:val="28"/>
        </w:rPr>
        <w:t>Романс «Венецианская ночь», Ф. Шуберт «Баркаролла»,</w:t>
      </w:r>
      <w:r w:rsidRPr="00CE6DFE">
        <w:rPr>
          <w:rFonts w:ascii="Times New Roman" w:hAnsi="Times New Roman" w:cs="Times New Roman"/>
        </w:rPr>
        <w:t xml:space="preserve"> </w:t>
      </w:r>
      <w:r w:rsidRPr="00CE6DFE">
        <w:rPr>
          <w:rFonts w:ascii="Times New Roman" w:eastAsia="Calibri" w:hAnsi="Times New Roman" w:cs="Times New Roman"/>
          <w:sz w:val="28"/>
          <w:szCs w:val="28"/>
        </w:rPr>
        <w:t>М. Глинка–М. Балакирев «Жаворонок» (фортепианная пьеса).</w:t>
      </w:r>
      <w:r w:rsidRPr="00CE6DFE">
        <w:rPr>
          <w:rFonts w:ascii="Times New Roman" w:eastAsia="Times New Roman" w:hAnsi="Times New Roman" w:cs="Times New Roman"/>
          <w:color w:val="000000" w:themeColor="text1"/>
          <w:sz w:val="28"/>
          <w:szCs w:val="28"/>
        </w:rPr>
        <w:t xml:space="preserve"> Опера</w:t>
      </w:r>
      <w:r w:rsidRPr="00CE6DFE">
        <w:rPr>
          <w:rFonts w:ascii="Times New Roman" w:eastAsia="Calibri" w:hAnsi="Times New Roman" w:cs="Times New Roman"/>
          <w:sz w:val="28"/>
          <w:szCs w:val="28"/>
        </w:rPr>
        <w:t xml:space="preserve"> (Н. Римский-Корсаков Оперы «Садко», «Снегурочка», «Сказка о царе Салтане», М. Глинка Опера «Руслан и Людмила»)</w:t>
      </w:r>
      <w:r w:rsidRPr="00CE6DFE">
        <w:rPr>
          <w:rFonts w:ascii="Times New Roman" w:eastAsia="Times New Roman" w:hAnsi="Times New Roman" w:cs="Times New Roman"/>
          <w:color w:val="000000" w:themeColor="text1"/>
          <w:sz w:val="28"/>
          <w:szCs w:val="28"/>
        </w:rPr>
        <w:t>. Балет (С. Прокофьев Балет «Ромео и Джульетта»). Мюзикл</w:t>
      </w:r>
      <w:r w:rsidRPr="00CE6DFE">
        <w:rPr>
          <w:rFonts w:ascii="Times New Roman" w:eastAsia="Calibri" w:hAnsi="Times New Roman" w:cs="Times New Roman"/>
          <w:sz w:val="28"/>
          <w:szCs w:val="28"/>
        </w:rPr>
        <w:t xml:space="preserve"> (Э. Уэббер Мюзикл «Кошки»).</w:t>
      </w:r>
      <w:r w:rsidRPr="00CE6DFE">
        <w:rPr>
          <w:rFonts w:ascii="Times New Roman" w:eastAsia="Times New Roman" w:hAnsi="Times New Roman" w:cs="Times New Roman"/>
          <w:color w:val="000000" w:themeColor="text1"/>
          <w:sz w:val="28"/>
          <w:szCs w:val="28"/>
        </w:rPr>
        <w:t xml:space="preserve"> </w:t>
      </w:r>
      <w:r w:rsidRPr="00CE6DFE">
        <w:rPr>
          <w:rFonts w:ascii="Times New Roman" w:eastAsia="Times New Roman" w:hAnsi="Times New Roman" w:cs="Times New Roman"/>
          <w:color w:val="000000" w:themeColor="text1"/>
          <w:sz w:val="28"/>
          <w:szCs w:val="28"/>
        </w:rPr>
        <w:lastRenderedPageBreak/>
        <w:t>Значимость музыки в творчестве писателей и поэтов (</w:t>
      </w:r>
      <w:r w:rsidRPr="00CE6DFE">
        <w:rPr>
          <w:rFonts w:ascii="Times New Roman" w:eastAsia="Calibri" w:hAnsi="Times New Roman" w:cs="Times New Roman"/>
          <w:sz w:val="28"/>
          <w:szCs w:val="28"/>
        </w:rPr>
        <w:t>Г. Свиридов. Кантата «Памяти С. Есенина», А. Рубинштейн Романс «Горные вершины», Н. Римский-Корсаков Романс «Горные вершины»)</w:t>
      </w:r>
      <w:r w:rsidRPr="00CE6DFE">
        <w:rPr>
          <w:rFonts w:ascii="Times New Roman" w:eastAsia="Times New Roman" w:hAnsi="Times New Roman" w:cs="Times New Roman"/>
          <w:color w:val="000000" w:themeColor="text1"/>
          <w:sz w:val="28"/>
          <w:szCs w:val="28"/>
        </w:rPr>
        <w:t xml:space="preserve">. Отечественные и зарубежные музыкальные исполнители и исполнительские коллективы. </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eastAsia="Times New Roman" w:hAnsi="Times New Roman" w:cs="Times New Roman"/>
          <w:color w:val="000000" w:themeColor="text1"/>
          <w:sz w:val="28"/>
          <w:szCs w:val="28"/>
        </w:rPr>
        <w:t>Термины и понятия: народная музыка, жанры народной музыки, русские народные музыкальные инструменты, жанры музыки (песня, романс, опера, балет, мюзикл), музыкальная интонация, мотив, либретто, вокальная музыка, солист, ансамбль, хор, ария, увертюра, средства музыкальной выразительности (мелодия, темп, ритм, динамика, тембр, лад).</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6 КЛАСС (второй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6 класса включает модули: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«Отражение народных истоков в композиторской музыке разных стран и эпох»;</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Музыкальный образ (лирический, драматический, героический, романтический, эпический).</w:t>
      </w:r>
      <w:r w:rsidRPr="00CE6DFE">
        <w:rPr>
          <w:rFonts w:ascii="Times New Roman" w:eastAsia="Times New Roman" w:hAnsi="Times New Roman" w:cs="Times New Roman"/>
          <w:color w:val="000000"/>
          <w:sz w:val="28"/>
          <w:szCs w:val="28"/>
        </w:rPr>
        <w:t xml:space="preserve"> Образы роман</w:t>
      </w:r>
      <w:r w:rsidRPr="00CE6DFE">
        <w:rPr>
          <w:rFonts w:ascii="Times New Roman" w:eastAsia="Times New Roman" w:hAnsi="Times New Roman" w:cs="Times New Roman"/>
          <w:color w:val="000000"/>
          <w:spacing w:val="-2"/>
          <w:sz w:val="28"/>
          <w:szCs w:val="28"/>
        </w:rPr>
        <w:t>сов и песен рус</w:t>
      </w:r>
      <w:r w:rsidRPr="00CE6DFE">
        <w:rPr>
          <w:rFonts w:ascii="Times New Roman" w:eastAsia="Times New Roman" w:hAnsi="Times New Roman" w:cs="Times New Roman"/>
          <w:color w:val="000000"/>
          <w:spacing w:val="-1"/>
          <w:sz w:val="28"/>
          <w:szCs w:val="28"/>
        </w:rPr>
        <w:t>ских компози</w:t>
      </w:r>
      <w:r w:rsidRPr="00CE6DFE">
        <w:rPr>
          <w:rFonts w:ascii="Times New Roman" w:eastAsia="Times New Roman" w:hAnsi="Times New Roman" w:cs="Times New Roman"/>
          <w:color w:val="000000"/>
          <w:sz w:val="28"/>
          <w:szCs w:val="28"/>
        </w:rPr>
        <w:t>торов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(М. Матвеев. «Матушка, матушка, что во поле пыльно», А. Варламов. «Горные вершины» (сл. М. Лермонтова), «Красный сарафан» (сл. Г. Цыганова, С. Рахманинов</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Романс «Островок» (сл. К. Бальмонта, из Шелли), Романс «Сирень» (сл. Е. Бекетовой)). Портрет в музыке и живописи. Музыкальный образ и мастерство исполнителя.</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Жанры вокальной (в том числе песня, романс, ария, вокальный цикл) и театральной музыки (в том числе опера, балет, мюзикл и оперетта).</w:t>
      </w:r>
      <w:r w:rsidRPr="00CE6DFE">
        <w:rPr>
          <w:rFonts w:ascii="Times New Roman" w:eastAsia="Times New Roman" w:hAnsi="Times New Roman" w:cs="Times New Roman"/>
          <w:color w:val="000000"/>
          <w:spacing w:val="-3"/>
          <w:sz w:val="28"/>
          <w:szCs w:val="28"/>
        </w:rPr>
        <w:t xml:space="preserve"> </w:t>
      </w:r>
      <w:r w:rsidRPr="00CE6DFE">
        <w:rPr>
          <w:rFonts w:ascii="Times New Roman" w:eastAsia="Times New Roman" w:hAnsi="Times New Roman" w:cs="Times New Roman"/>
          <w:color w:val="000000"/>
          <w:sz w:val="28"/>
          <w:szCs w:val="28"/>
        </w:rPr>
        <w:t xml:space="preserve">Авторская песня: прошлое и настоящее.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lastRenderedPageBreak/>
        <w:t>Построение и развитие музыки (Ф. Шопен. Полонез (ля мажор), Ноктюрн фа минор).</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Интонационно-образный анализ музыкального произведения.</w:t>
      </w:r>
      <w:r w:rsidRPr="00CE6DFE">
        <w:rPr>
          <w:rFonts w:ascii="Times New Roman" w:eastAsia="Times New Roman" w:hAnsi="Times New Roman" w:cs="Times New Roman"/>
          <w:color w:val="000000"/>
          <w:spacing w:val="-3"/>
          <w:sz w:val="28"/>
          <w:szCs w:val="28"/>
        </w:rPr>
        <w:t xml:space="preserve"> Образы симфонической музыки. (Программная увертюра</w:t>
      </w:r>
      <w:r w:rsidRPr="00CE6DFE">
        <w:rPr>
          <w:rFonts w:ascii="Times New Roman" w:eastAsia="Times New Roman" w:hAnsi="Times New Roman" w:cs="Times New Roman"/>
          <w:color w:val="000000"/>
          <w:sz w:val="28"/>
          <w:szCs w:val="28"/>
        </w:rPr>
        <w:t xml:space="preserve"> </w:t>
      </w:r>
      <w:r w:rsidRPr="00CE6DFE">
        <w:rPr>
          <w:rFonts w:ascii="Times New Roman" w:eastAsia="Times New Roman" w:hAnsi="Times New Roman" w:cs="Times New Roman"/>
          <w:color w:val="000000"/>
          <w:spacing w:val="-3"/>
          <w:sz w:val="28"/>
          <w:szCs w:val="28"/>
        </w:rPr>
        <w:t xml:space="preserve">Л. Бетховена «Эгмонт», Увертюра-фантазия П.И. Чайковского «Ромео и Джульетта»). </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Музыкальные инструменты (инструменты симфонического оркестра, современные электронные). Виды оркестров: симфонический, духовой, русских народных инструментов, эстрадно-джазовый.</w:t>
      </w:r>
      <w:r w:rsidRPr="00CE6DFE">
        <w:rPr>
          <w:rFonts w:ascii="Times New Roman" w:eastAsia="Times New Roman" w:hAnsi="Times New Roman" w:cs="Times New Roman"/>
          <w:color w:val="000000"/>
          <w:sz w:val="28"/>
          <w:szCs w:val="28"/>
        </w:rPr>
        <w:t xml:space="preserve"> Инструментальный концерт (А. Вивальди. Цикл концертов для скрипки соло, струнного квинтета, органа и чембало «Времена года» («Весна», «Зима»).</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Музыкально-исторические эпохи (барокко, классицизм, романтизм) в зарубежной и русской музыке.</w:t>
      </w:r>
      <w:r w:rsidRPr="00CE6DFE">
        <w:rPr>
          <w:rFonts w:ascii="Times New Roman" w:eastAsia="Times New Roman" w:hAnsi="Times New Roman" w:cs="Times New Roman"/>
          <w:color w:val="000000"/>
          <w:sz w:val="28"/>
          <w:szCs w:val="28"/>
        </w:rPr>
        <w:t xml:space="preserve"> Народное искусство Древней Руси (знаменный распев, крюки). Молитва. Русская духовная музыка (В.Г. Кикта. «Фрески Софии Киевской», В. Гаврилина Симфония «Перезвоны», М. Березовский Хоровой концерт «Не отвержи мене во время старости», П. Чесноков. «Да исправится молитва моя»). Образы скорби и печали в искусстве</w:t>
      </w:r>
      <w:r w:rsidRPr="00CE6DFE">
        <w:rPr>
          <w:rFonts w:ascii="Times New Roman" w:eastAsia="Calibri" w:hAnsi="Times New Roman" w:cs="Times New Roman"/>
          <w:sz w:val="28"/>
          <w:szCs w:val="28"/>
        </w:rPr>
        <w:t xml:space="preserve"> (Дж. Перголези «</w:t>
      </w:r>
      <w:r w:rsidRPr="00CE6DFE">
        <w:rPr>
          <w:rFonts w:ascii="Times New Roman" w:eastAsia="Calibri" w:hAnsi="Times New Roman" w:cs="Times New Roman"/>
          <w:sz w:val="28"/>
          <w:szCs w:val="28"/>
          <w:lang w:val="en-US"/>
        </w:rPr>
        <w:t>Stabat</w:t>
      </w:r>
      <w:r w:rsidRPr="00CE6DFE">
        <w:rPr>
          <w:rFonts w:ascii="Times New Roman" w:eastAsia="Calibri" w:hAnsi="Times New Roman" w:cs="Times New Roman"/>
          <w:sz w:val="28"/>
          <w:szCs w:val="28"/>
        </w:rPr>
        <w:t xml:space="preserve"> </w:t>
      </w:r>
      <w:r w:rsidRPr="00CE6DFE">
        <w:rPr>
          <w:rFonts w:ascii="Times New Roman" w:eastAsia="Calibri" w:hAnsi="Times New Roman" w:cs="Times New Roman"/>
          <w:sz w:val="28"/>
          <w:szCs w:val="28"/>
          <w:lang w:val="en-US"/>
        </w:rPr>
        <w:t>mater</w:t>
      </w:r>
      <w:r w:rsidRPr="00CE6DFE">
        <w:rPr>
          <w:rFonts w:ascii="Times New Roman" w:eastAsia="Calibri" w:hAnsi="Times New Roman" w:cs="Times New Roman"/>
          <w:sz w:val="28"/>
          <w:szCs w:val="28"/>
        </w:rPr>
        <w:t>»)</w:t>
      </w:r>
      <w:r w:rsidRPr="00CE6DFE">
        <w:rPr>
          <w:rFonts w:ascii="Times New Roman" w:eastAsia="Times New Roman" w:hAnsi="Times New Roman" w:cs="Times New Roman"/>
          <w:color w:val="000000"/>
          <w:sz w:val="28"/>
          <w:szCs w:val="28"/>
        </w:rPr>
        <w:t xml:space="preserve">. Небесное и земное в музыке И.С. Баха. </w:t>
      </w:r>
      <w:r w:rsidRPr="00CE6DFE">
        <w:rPr>
          <w:rFonts w:ascii="Times New Roman" w:eastAsia="Calibri" w:hAnsi="Times New Roman" w:cs="Times New Roman"/>
          <w:sz w:val="28"/>
          <w:szCs w:val="28"/>
        </w:rPr>
        <w:t>Взаимодействие музыки, изобразительного искусства и литературы (К. Орф. Сценическая кантата для певцов, хора и оркестра «Кармина Бурана»). Мир старинной песни</w:t>
      </w:r>
      <w:r w:rsidRPr="00CE6DFE">
        <w:rPr>
          <w:rFonts w:ascii="Times New Roman" w:hAnsi="Times New Roman" w:cs="Times New Roman"/>
        </w:rPr>
        <w:t xml:space="preserve"> </w:t>
      </w:r>
      <w:r w:rsidRPr="00CE6DFE">
        <w:rPr>
          <w:rFonts w:ascii="Times New Roman" w:eastAsia="Calibri" w:hAnsi="Times New Roman" w:cs="Times New Roman"/>
          <w:sz w:val="28"/>
          <w:szCs w:val="28"/>
        </w:rPr>
        <w:t>(Ф. Шуберт Вокальный цикл на ст. В. Мюллера «Прекрасная мельничиха» («В путь»), «Лесной царь» (ст. И. Гете). «Серенада» (сл. Л. Рельштаба, перевод Н. Огарева). «Ave Maria» (сл. В. Скотта).</w:t>
      </w:r>
    </w:p>
    <w:p w:rsidR="00811335" w:rsidRPr="00CE6DFE" w:rsidRDefault="00811335" w:rsidP="00811335">
      <w:pPr>
        <w:shd w:val="clear" w:color="auto" w:fill="FFFFFF"/>
        <w:spacing w:after="0" w:line="360" w:lineRule="auto"/>
        <w:ind w:firstLine="709"/>
        <w:jc w:val="both"/>
        <w:rPr>
          <w:rFonts w:ascii="Times New Roman" w:eastAsia="Times New Roman" w:hAnsi="Times New Roman" w:cs="Times New Roman"/>
          <w:color w:val="000000"/>
          <w:sz w:val="28"/>
          <w:szCs w:val="28"/>
        </w:rPr>
      </w:pPr>
      <w:r w:rsidRPr="00CE6DFE">
        <w:rPr>
          <w:rFonts w:ascii="Times New Roman" w:eastAsia="Calibri" w:hAnsi="Times New Roman" w:cs="Times New Roman"/>
          <w:sz w:val="28"/>
          <w:szCs w:val="28"/>
        </w:rPr>
        <w:t>Стили, направления и жанры современной музыки</w:t>
      </w:r>
      <w:r w:rsidRPr="00CE6DFE">
        <w:rPr>
          <w:rFonts w:ascii="Times New Roman" w:hAnsi="Times New Roman" w:cs="Times New Roman"/>
        </w:rPr>
        <w:t xml:space="preserve"> </w:t>
      </w:r>
      <w:r w:rsidRPr="00CE6DFE">
        <w:rPr>
          <w:rFonts w:ascii="Times New Roman" w:eastAsia="Calibri" w:hAnsi="Times New Roman" w:cs="Times New Roman"/>
          <w:sz w:val="28"/>
          <w:szCs w:val="28"/>
        </w:rPr>
        <w:t xml:space="preserve">(Ч. Айвз. «Космический пейзаж», Э. Артемьев. «Мозаика»). </w:t>
      </w:r>
      <w:r w:rsidRPr="00CE6DFE">
        <w:rPr>
          <w:rFonts w:ascii="Times New Roman" w:eastAsia="Times New Roman" w:hAnsi="Times New Roman" w:cs="Times New Roman"/>
          <w:color w:val="000000"/>
          <w:sz w:val="28"/>
          <w:szCs w:val="28"/>
        </w:rPr>
        <w:t xml:space="preserve">Джаз – искусство </w:t>
      </w:r>
      <w:r w:rsidRPr="00CE6DFE">
        <w:rPr>
          <w:rFonts w:ascii="Times New Roman" w:eastAsia="Times New Roman" w:hAnsi="Times New Roman" w:cs="Times New Roman"/>
          <w:color w:val="000000"/>
          <w:sz w:val="28"/>
          <w:szCs w:val="28"/>
          <w:lang w:val="en-US"/>
        </w:rPr>
        <w:t>XX</w:t>
      </w:r>
      <w:r w:rsidRPr="00CE6DFE">
        <w:rPr>
          <w:rFonts w:ascii="Times New Roman" w:eastAsia="Times New Roman" w:hAnsi="Times New Roman" w:cs="Times New Roman"/>
          <w:color w:val="000000"/>
          <w:sz w:val="28"/>
          <w:szCs w:val="28"/>
        </w:rPr>
        <w:t xml:space="preserve"> века (Негритянский спиричуэл, «Любимый мой» сл. А. Гершвина, русский текст Т. Сикорской,</w:t>
      </w:r>
      <w:r w:rsidRPr="00CE6DFE">
        <w:rPr>
          <w:rFonts w:ascii="Times New Roman" w:hAnsi="Times New Roman" w:cs="Times New Roman"/>
        </w:rPr>
        <w:t xml:space="preserve"> </w:t>
      </w:r>
      <w:r w:rsidRPr="00CE6DFE">
        <w:rPr>
          <w:rFonts w:ascii="Times New Roman" w:eastAsia="Times New Roman" w:hAnsi="Times New Roman" w:cs="Times New Roman"/>
          <w:color w:val="000000"/>
          <w:sz w:val="28"/>
          <w:szCs w:val="28"/>
        </w:rPr>
        <w:t>Л. Армстронг «Блюз Западной окраины»).</w:t>
      </w:r>
      <w:r w:rsidRPr="00CE6DFE">
        <w:rPr>
          <w:rFonts w:ascii="Times New Roman" w:eastAsia="Times New Roman" w:hAnsi="Times New Roman" w:cs="Times New Roman"/>
          <w:color w:val="000000"/>
          <w:spacing w:val="-3"/>
          <w:sz w:val="28"/>
          <w:szCs w:val="28"/>
        </w:rPr>
        <w:t xml:space="preserve"> Мир музыкального театра.</w:t>
      </w:r>
      <w:r w:rsidRPr="00CE6DFE">
        <w:rPr>
          <w:rFonts w:ascii="Times New Roman" w:eastAsia="Times New Roman" w:hAnsi="Times New Roman" w:cs="Times New Roman"/>
          <w:color w:val="000000"/>
          <w:sz w:val="28"/>
          <w:szCs w:val="28"/>
        </w:rPr>
        <w:t xml:space="preserve"> Вечные темы искусства и жизни (</w:t>
      </w:r>
      <w:r w:rsidRPr="00CE6DFE">
        <w:rPr>
          <w:rFonts w:ascii="Times New Roman" w:eastAsia="Calibri" w:hAnsi="Times New Roman" w:cs="Times New Roman"/>
          <w:sz w:val="28"/>
          <w:szCs w:val="28"/>
        </w:rPr>
        <w:t xml:space="preserve">Л. Бернстайн, Мюзикл «Вестсайдская история»). </w:t>
      </w:r>
      <w:r w:rsidRPr="00CE6DFE">
        <w:rPr>
          <w:rFonts w:ascii="Times New Roman" w:eastAsia="Times New Roman" w:hAnsi="Times New Roman" w:cs="Times New Roman"/>
          <w:color w:val="000000"/>
          <w:spacing w:val="-3"/>
          <w:sz w:val="28"/>
          <w:szCs w:val="28"/>
        </w:rPr>
        <w:t>Образы киномузыки (И. Дунаевский Марш из к/ф «Веселые ребята» сл. В. Лебедева-Кумача, Ф. Лей «История любви»).</w:t>
      </w:r>
    </w:p>
    <w:p w:rsidR="00811335" w:rsidRPr="00CE6DFE" w:rsidRDefault="00811335" w:rsidP="00811335">
      <w:pPr>
        <w:spacing w:after="0" w:line="360" w:lineRule="auto"/>
        <w:ind w:firstLine="709"/>
        <w:rPr>
          <w:rFonts w:ascii="Times New Roman" w:eastAsia="Times New Roman" w:hAnsi="Times New Roman" w:cs="Times New Roman"/>
          <w:sz w:val="28"/>
          <w:szCs w:val="28"/>
        </w:rPr>
      </w:pP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b/>
          <w:sz w:val="28"/>
          <w:szCs w:val="28"/>
        </w:rPr>
        <w:t>Содержание курса музыки 7 КЛАСС (третий год обучения на уровне основного общего образования</w:t>
      </w:r>
      <w:r w:rsidRPr="00CE6DFE">
        <w:rPr>
          <w:rFonts w:ascii="Times New Roman" w:hAnsi="Times New Roman" w:cs="Times New Roman"/>
          <w:sz w:val="28"/>
          <w:szCs w:val="28"/>
        </w:rPr>
        <w:t>)</w:t>
      </w:r>
    </w:p>
    <w:p w:rsidR="00811335" w:rsidRPr="00CE6DFE" w:rsidRDefault="00811335" w:rsidP="00811335">
      <w:pPr>
        <w:spacing w:after="0" w:line="360" w:lineRule="auto"/>
        <w:ind w:firstLine="709"/>
        <w:rPr>
          <w:rFonts w:ascii="Times New Roman" w:hAnsi="Times New Roman" w:cs="Times New Roman"/>
          <w:b/>
          <w:sz w:val="28"/>
          <w:szCs w:val="28"/>
        </w:rPr>
      </w:pPr>
      <w:r w:rsidRPr="00CE6DFE">
        <w:rPr>
          <w:rFonts w:ascii="Times New Roman" w:hAnsi="Times New Roman" w:cs="Times New Roman"/>
          <w:sz w:val="28"/>
          <w:szCs w:val="28"/>
        </w:rPr>
        <w:t>Содержание предмета за курс 7 класса включает модули: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«Связь музыки с другими видами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«Сценические жанры музыкального искусства»;</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«Истоки и образы русской и европейской духовной музыки»;</w:t>
      </w:r>
    </w:p>
    <w:p w:rsidR="00811335" w:rsidRPr="00CE6DFE" w:rsidRDefault="00811335" w:rsidP="00811335">
      <w:pPr>
        <w:spacing w:after="0" w:line="360" w:lineRule="auto"/>
        <w:ind w:firstLine="709"/>
        <w:jc w:val="both"/>
        <w:rPr>
          <w:rFonts w:ascii="Times New Roman" w:hAnsi="Times New Roman" w:cs="Times New Roman"/>
          <w:bCs/>
          <w:sz w:val="28"/>
          <w:szCs w:val="28"/>
        </w:rPr>
      </w:pPr>
      <w:r w:rsidRPr="00CE6DFE">
        <w:rPr>
          <w:rFonts w:ascii="Times New Roman" w:hAnsi="Times New Roman" w:cs="Times New Roman"/>
          <w:bCs/>
          <w:sz w:val="28"/>
          <w:szCs w:val="28"/>
        </w:rPr>
        <w:t>«Современная музыка: основные жанры и направления, отличительные черты и характерные признаки».</w:t>
      </w:r>
    </w:p>
    <w:p w:rsidR="00811335" w:rsidRPr="00CE6DFE" w:rsidRDefault="00811335" w:rsidP="00811335">
      <w:pPr>
        <w:spacing w:after="0" w:line="360" w:lineRule="auto"/>
        <w:ind w:firstLine="709"/>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t>Два направления музыкальной культуры: светская и духовная музыка Ф. Шуберт Вокальный цикл на ст. В. Мюллера «Прекрасная мельничиха», «Лесной царь» (ст. И. Гете), «Ave Maria»).</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Жанры западно-европейской музыки – месса, прелюдия, фуга, реквием, кантата, оратория,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 Бах Прелюдия до мажор, Фуга ре диез минор, Высокая месса си минор, Оратория «Страсти по Матфею», Сюита № 2 (7 часть «Шутка»), Г. Гендель Пассакалия из сюиты соль минор, Хор «Аллилуйя» (№ 44) из оратории «Мессия», Д. Каччини. «Ave Maria», В. Моцарт Реквием («Dies ire», «Lacrimoza»).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Формы построения музыки</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(Й. Гайдн Симфония № 103 («С тремоло литавр»), В. Моцарт «Маленькая ночная серенада» (Рондо),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Л. Бетховен Симфония № 5, Соната № 7, Соната № 8 («Патетическая»), Соната № 14 («Лунная»), Соната № 23 («Аппассионата»).</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z w:val="28"/>
          <w:szCs w:val="28"/>
        </w:rPr>
        <w:t>Циклические формы инстру</w:t>
      </w:r>
      <w:r w:rsidRPr="00CE6DFE">
        <w:rPr>
          <w:rFonts w:ascii="Times New Roman" w:eastAsia="Times New Roman" w:hAnsi="Times New Roman" w:cs="Times New Roman"/>
          <w:color w:val="000000"/>
          <w:spacing w:val="-2"/>
          <w:sz w:val="28"/>
          <w:szCs w:val="28"/>
        </w:rPr>
        <w:t>ментальной му</w:t>
      </w:r>
      <w:r w:rsidRPr="00CE6DFE">
        <w:rPr>
          <w:rFonts w:ascii="Times New Roman" w:eastAsia="Times New Roman" w:hAnsi="Times New Roman" w:cs="Times New Roman"/>
          <w:color w:val="000000"/>
          <w:sz w:val="28"/>
          <w:szCs w:val="28"/>
        </w:rPr>
        <w:t xml:space="preserve">зыки </w:t>
      </w:r>
      <w:r w:rsidRPr="00CE6DFE">
        <w:rPr>
          <w:rFonts w:ascii="Times New Roman" w:eastAsia="Calibri" w:hAnsi="Times New Roman" w:cs="Times New Roman"/>
          <w:sz w:val="28"/>
          <w:szCs w:val="28"/>
        </w:rPr>
        <w:t>– соната, симфония, концерт, сюита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(В. Моцарт. Соната до мажор (эксп. Ι ч.), Симфония № 40, Соната № 11, Ф. Шуберт Симфония № 8 («Неоконченная»), И.С. Бах</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Итальянский концерт). </w:t>
      </w:r>
    </w:p>
    <w:p w:rsidR="00811335" w:rsidRPr="00CE6DFE" w:rsidRDefault="00811335" w:rsidP="00811335">
      <w:pPr>
        <w:spacing w:after="0" w:line="360" w:lineRule="auto"/>
        <w:ind w:firstLine="709"/>
        <w:contextualSpacing/>
        <w:jc w:val="both"/>
        <w:rPr>
          <w:rFonts w:ascii="Times New Roman" w:eastAsia="Times New Roman" w:hAnsi="Times New Roman" w:cs="Times New Roman"/>
          <w:color w:val="000000"/>
          <w:spacing w:val="-3"/>
          <w:sz w:val="28"/>
          <w:szCs w:val="28"/>
        </w:rPr>
      </w:pPr>
      <w:r w:rsidRPr="00CE6DFE">
        <w:rPr>
          <w:rFonts w:ascii="Times New Roman" w:eastAsia="Times New Roman" w:hAnsi="Times New Roman" w:cs="Times New Roman"/>
          <w:color w:val="000000"/>
          <w:spacing w:val="-3"/>
          <w:sz w:val="28"/>
          <w:szCs w:val="28"/>
        </w:rPr>
        <w:t>Камерная инструментальная музыка</w:t>
      </w:r>
      <w:r w:rsidRPr="00CE6DFE">
        <w:rPr>
          <w:rFonts w:ascii="Times New Roman" w:hAnsi="Times New Roman" w:cs="Times New Roman"/>
          <w:sz w:val="28"/>
          <w:szCs w:val="28"/>
        </w:rPr>
        <w:t xml:space="preserve"> </w:t>
      </w:r>
      <w:r w:rsidRPr="00CE6DFE">
        <w:rPr>
          <w:rFonts w:ascii="Times New Roman" w:eastAsia="Times New Roman" w:hAnsi="Times New Roman" w:cs="Times New Roman"/>
          <w:color w:val="000000"/>
          <w:spacing w:val="-3"/>
          <w:sz w:val="28"/>
          <w:szCs w:val="28"/>
        </w:rPr>
        <w:t xml:space="preserve">(Ф. Шопен Вальс № 6, Мазурка № 1, </w:t>
      </w:r>
      <w:r w:rsidRPr="00CE6DFE">
        <w:rPr>
          <w:rFonts w:ascii="Times New Roman" w:eastAsia="Calibri" w:hAnsi="Times New Roman" w:cs="Times New Roman"/>
          <w:sz w:val="28"/>
          <w:szCs w:val="28"/>
        </w:rPr>
        <w:t>И. Штраус «Полька-пиццикато»,</w:t>
      </w:r>
      <w:r w:rsidRPr="00CE6DFE">
        <w:rPr>
          <w:rFonts w:ascii="Times New Roman" w:eastAsia="Times New Roman" w:hAnsi="Times New Roman" w:cs="Times New Roman"/>
          <w:color w:val="000000"/>
          <w:spacing w:val="-3"/>
          <w:sz w:val="28"/>
          <w:szCs w:val="28"/>
        </w:rPr>
        <w:t xml:space="preserve"> </w:t>
      </w:r>
      <w:r w:rsidRPr="00CE6DFE">
        <w:rPr>
          <w:rFonts w:ascii="Times New Roman" w:eastAsia="Calibri" w:hAnsi="Times New Roman" w:cs="Times New Roman"/>
          <w:sz w:val="28"/>
          <w:szCs w:val="28"/>
        </w:rPr>
        <w:t>М. Огинский Полонез ре минор</w:t>
      </w:r>
      <w:r w:rsidRPr="00CE6DFE">
        <w:rPr>
          <w:rFonts w:ascii="Times New Roman" w:eastAsia="Times New Roman" w:hAnsi="Times New Roman" w:cs="Times New Roman"/>
          <w:color w:val="000000"/>
          <w:spacing w:val="-3"/>
          <w:sz w:val="28"/>
          <w:szCs w:val="28"/>
        </w:rPr>
        <w:t xml:space="preserve">).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Times New Roman" w:hAnsi="Times New Roman" w:cs="Times New Roman"/>
          <w:color w:val="000000"/>
          <w:spacing w:val="-3"/>
          <w:sz w:val="28"/>
          <w:szCs w:val="28"/>
        </w:rPr>
        <w:lastRenderedPageBreak/>
        <w:t>Этюд (Ф. Шопен Этюд № 12). Транскрипция</w:t>
      </w:r>
      <w:r w:rsidRPr="00CE6DFE">
        <w:rPr>
          <w:rFonts w:ascii="Times New Roman" w:eastAsia="Calibri" w:hAnsi="Times New Roman" w:cs="Times New Roman"/>
          <w:sz w:val="28"/>
          <w:szCs w:val="28"/>
        </w:rPr>
        <w:t xml:space="preserve"> (Ф. Лист. Венгерская рапсодия № 2, Этюд Паганини № 6</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И. Бах-Ф. Бузони Чакона из Партиты № 2 для скрипки соло.).</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Русская духовная музыка – знаменный распев, кант, литургия, хоровой концерт</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(знаменный распев, П.И. Чайковский «Всенощное бдение» («Богородице Дево, радуйся» № 8), «Покаянная молитва о Руси», С. Рахманинов «Всенощное бдение»). </w:t>
      </w:r>
    </w:p>
    <w:p w:rsidR="00811335" w:rsidRPr="00CE6DFE" w:rsidRDefault="00811335" w:rsidP="00811335">
      <w:pPr>
        <w:spacing w:after="0" w:line="360" w:lineRule="auto"/>
        <w:ind w:firstLine="709"/>
        <w:contextualSpacing/>
        <w:jc w:val="both"/>
        <w:rPr>
          <w:rFonts w:ascii="Times New Roman" w:hAnsi="Times New Roman" w:cs="Times New Roman"/>
          <w:sz w:val="28"/>
          <w:szCs w:val="28"/>
        </w:rPr>
      </w:pPr>
      <w:r w:rsidRPr="00CE6DFE">
        <w:rPr>
          <w:rFonts w:ascii="Times New Roman" w:eastAsia="Calibri" w:hAnsi="Times New Roman" w:cs="Times New Roman"/>
          <w:sz w:val="28"/>
          <w:szCs w:val="28"/>
        </w:rPr>
        <w:t xml:space="preserve">Русская музыка </w:t>
      </w:r>
      <w:r w:rsidRPr="00CE6DFE">
        <w:rPr>
          <w:rFonts w:ascii="Times New Roman" w:eastAsia="Calibri" w:hAnsi="Times New Roman" w:cs="Times New Roman"/>
          <w:sz w:val="28"/>
          <w:szCs w:val="28"/>
          <w:lang w:val="en-US"/>
        </w:rPr>
        <w:t>XX</w:t>
      </w:r>
      <w:r w:rsidRPr="00CE6DFE">
        <w:rPr>
          <w:rFonts w:ascii="Times New Roman" w:eastAsia="Calibri" w:hAnsi="Times New Roman" w:cs="Times New Roman"/>
          <w:sz w:val="28"/>
          <w:szCs w:val="28"/>
        </w:rPr>
        <w:t xml:space="preserve"> века (А. Скрябин Прелюдия № 4, А. Шнитке Кончерто гроссо, Сюита в старинном стиле,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А. Журбин, Рок-опера «Орфей и Эвридика»). В музыкальном театре</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(К. Глюк. Опера «Орфей и Эвридика», Ж. Бизе Опера «Кармен», Д. Верди «Риголетто»,</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С. Прокофьев Опера «Война и мир»).</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Музыка в кино (И. Дунаевский. Марш из к/ф «Веселые ребята»,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Ф. Лэй. «История любви»).</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Классика и современность (Р. Щедрин. Опера «Не только любовь». (Песня и частушки Варвары),</w:t>
      </w:r>
      <w:r w:rsidRPr="00CE6DFE">
        <w:rPr>
          <w:rFonts w:ascii="Times New Roman" w:eastAsia="Calibri" w:hAnsi="Times New Roman" w:cs="Times New Roman"/>
          <w:sz w:val="28"/>
          <w:szCs w:val="28"/>
        </w:rPr>
        <w:tab/>
        <w:t xml:space="preserve"> Ж. Бизе–Р. Щедрин Балет «Кармен-сюита», Э. Уэббер Рок-опера «Иисус Христос – суперзвезда»,</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Д. Кабалевский «Реквием» на ст. Р. Рождественского («Наши дети», «Помните!»). </w:t>
      </w:r>
    </w:p>
    <w:p w:rsidR="00811335" w:rsidRPr="00CE6DFE" w:rsidRDefault="00811335" w:rsidP="00811335">
      <w:pPr>
        <w:spacing w:after="0" w:line="360" w:lineRule="auto"/>
        <w:ind w:firstLine="709"/>
        <w:contextualSpacing/>
        <w:jc w:val="both"/>
        <w:rPr>
          <w:rFonts w:ascii="Times New Roman" w:eastAsia="Calibri" w:hAnsi="Times New Roman" w:cs="Times New Roman"/>
          <w:sz w:val="28"/>
          <w:szCs w:val="28"/>
        </w:rPr>
      </w:pPr>
      <w:r w:rsidRPr="00CE6DFE">
        <w:rPr>
          <w:rFonts w:ascii="Times New Roman" w:eastAsia="Calibri" w:hAnsi="Times New Roman" w:cs="Times New Roman"/>
          <w:sz w:val="28"/>
          <w:szCs w:val="28"/>
        </w:rPr>
        <w:t>Современная музыкальная жизнь (мюзикл, джаз, рок- и поп-музыка, шансон, рэп).</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«Музыка»</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sz w:val="28"/>
          <w:szCs w:val="28"/>
        </w:rPr>
        <w:t>Основными видами учебной деятельности обучающихся с ЗПР являются: слушание музыки,</w:t>
      </w:r>
      <w:r w:rsidRPr="00CE6DFE">
        <w:rPr>
          <w:rFonts w:ascii="Times New Roman" w:eastAsia="Times New Roman" w:hAnsi="Times New Roman" w:cs="Times New Roman"/>
        </w:rPr>
        <w:t xml:space="preserve"> </w:t>
      </w:r>
      <w:r w:rsidRPr="00CE6DFE">
        <w:rPr>
          <w:rFonts w:ascii="Times New Roman" w:eastAsia="Times New Roman" w:hAnsi="Times New Roman" w:cs="Times New Roman"/>
          <w:sz w:val="28"/>
          <w:szCs w:val="28"/>
        </w:rPr>
        <w:t xml:space="preserve">пение, инструментальное музицирование, музыкально-пластическое движение, драматизация музыкальных произведений. </w:t>
      </w: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Для обучающихся с ЗПР существенным является приемы работы с лексическим материалом по предмету «Музыка». Проводится специальная работа по введению в активный словарь </w:t>
      </w:r>
      <w:r w:rsidRPr="00CE6DFE">
        <w:rPr>
          <w:rFonts w:ascii="Times New Roman" w:eastAsia="Times New Roman" w:hAnsi="Times New Roman" w:cs="Times New Roman"/>
          <w:color w:val="222222"/>
          <w:sz w:val="28"/>
          <w:szCs w:val="28"/>
        </w:rPr>
        <w:lastRenderedPageBreak/>
        <w:t>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709"/>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Проведение оценки достижений планируемых результатов освоения учебного предмета «Музыка» проводится в форме стартового</w:t>
      </w:r>
      <w:r w:rsidRPr="00CE6DFE">
        <w:rPr>
          <w:rFonts w:ascii="Times New Roman" w:eastAsia="Times New Roman" w:hAnsi="Times New Roman" w:cs="Times New Roman"/>
          <w:sz w:val="28"/>
          <w:szCs w:val="28"/>
        </w:rPr>
        <w:t>, текущего, итогового</w:t>
      </w:r>
      <w:r w:rsidRPr="00CE6DFE">
        <w:rPr>
          <w:rFonts w:ascii="Times New Roman" w:eastAsia="Times New Roman" w:hAnsi="Times New Roman" w:cs="Times New Roman"/>
          <w:color w:val="222222"/>
          <w:sz w:val="28"/>
          <w:szCs w:val="28"/>
        </w:rPr>
        <w:t xml:space="preserve"> контроля в виде: </w:t>
      </w:r>
      <w:r w:rsidRPr="00CE6DFE">
        <w:rPr>
          <w:rFonts w:ascii="Times New Roman" w:eastAsia="Times New Roman" w:hAnsi="Times New Roman" w:cs="Times New Roman"/>
          <w:sz w:val="28"/>
          <w:szCs w:val="28"/>
        </w:rPr>
        <w:t>наблюдения, самостоятельной работы, работы по карточке, тестов, музыкальных викторин, участия в концертной деятельности.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Для обучающихся с ЗПР следует предусмотреть:</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учет трудностей вербализации выражения своих чувств и переживаний, для этого следует проводить дополнительную разъяснительную словарную работу, предоставлять опорные речевые шаблоны;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разрешить использовать обучающимся с ЗПР справочный материал, визуальные и смысловые опоры, схемы определений, алгоритмы;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адаптировать с учетом индивидуальных особенностей обучающихся с ЗПР контрольно-измерительные материалы и способы текущего контроля (упрощение формулировок инструкций, разъяснение инструкции, расстановка ударений в редко употребляемых словах и др.).</w:t>
      </w:r>
    </w:p>
    <w:p w:rsidR="00811335" w:rsidRPr="00837F73"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b/>
          <w:sz w:val="28"/>
          <w:szCs w:val="28"/>
        </w:rPr>
        <w:t xml:space="preserve">5 класс* </w:t>
      </w:r>
      <w:r w:rsidRPr="00837F73">
        <w:rPr>
          <w:rFonts w:ascii="Times New Roman" w:hAnsi="Times New Roman" w:cs="Times New Roman"/>
          <w:sz w:val="28"/>
          <w:szCs w:val="28"/>
        </w:rPr>
        <w:t>(* – по выбору здесь и далее)</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по теме «Народное музыкальное творчество» (с использованием справочной информации). Участие в концертной деятельности. </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Тест по теме: «Народные музыкальные традиции» (может выполняться с использованием справочной информации).</w:t>
      </w:r>
      <w:r w:rsidRPr="00CE6DFE">
        <w:rPr>
          <w:rFonts w:ascii="Times New Roman" w:hAnsi="Times New Roman" w:cs="Times New Roman"/>
        </w:rPr>
        <w:t xml:space="preserve"> </w:t>
      </w:r>
      <w:r w:rsidRPr="00CE6DFE">
        <w:rPr>
          <w:rFonts w:ascii="Times New Roman" w:hAnsi="Times New Roman" w:cs="Times New Roman"/>
          <w:sz w:val="28"/>
          <w:szCs w:val="28"/>
        </w:rPr>
        <w:t>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«Вокальная и инструментальная музыка» (с использованием справочной информации).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lastRenderedPageBreak/>
        <w:t xml:space="preserve">4 четверть. </w:t>
      </w:r>
      <w:r w:rsidRPr="00CE6DFE">
        <w:rPr>
          <w:rFonts w:ascii="Times New Roman" w:hAnsi="Times New Roman" w:cs="Times New Roman"/>
          <w:sz w:val="28"/>
          <w:szCs w:val="28"/>
        </w:rPr>
        <w:t>Тест по теме: «Опера. Балет. Мюзикл» (может выполняться с использованием справочной информации).</w:t>
      </w:r>
      <w:r w:rsidRPr="00CE6DFE">
        <w:rPr>
          <w:rFonts w:ascii="Times New Roman" w:eastAsia="Times New Roman" w:hAnsi="Times New Roman" w:cs="Times New Roman"/>
          <w:sz w:val="28"/>
          <w:szCs w:val="28"/>
        </w:rPr>
        <w:t xml:space="preserve"> </w:t>
      </w:r>
    </w:p>
    <w:p w:rsidR="00811335" w:rsidRPr="00CE6DFE" w:rsidRDefault="00811335" w:rsidP="00811335">
      <w:pPr>
        <w:pStyle w:val="a4"/>
        <w:spacing w:after="0" w:line="360" w:lineRule="auto"/>
        <w:ind w:left="0" w:firstLine="709"/>
        <w:jc w:val="both"/>
        <w:rPr>
          <w:rFonts w:ascii="Times New Roman" w:hAnsi="Times New Roman" w:cs="Times New Roman"/>
          <w:b/>
          <w:sz w:val="28"/>
          <w:szCs w:val="28"/>
        </w:rPr>
      </w:pPr>
      <w:r w:rsidRPr="00CE6DFE">
        <w:rPr>
          <w:rFonts w:ascii="Times New Roman" w:hAnsi="Times New Roman" w:cs="Times New Roman"/>
          <w:b/>
          <w:sz w:val="28"/>
          <w:szCs w:val="28"/>
        </w:rPr>
        <w:t>6 класс*</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«Русские романсы и песни»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sz w:val="28"/>
          <w:szCs w:val="28"/>
        </w:rPr>
        <w:t>Тест «Жанры вокальной и театральной музыки». Участие в концертной деятельности.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2 четверть:</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Музыкальная викторина «Русская духовная музыка» (с использованием справочной информации). Тест «Музыкальное искусство Древней Руси».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Тест и музыкальная викторина по теме: </w:t>
      </w:r>
      <w:r w:rsidRPr="00CE6DFE">
        <w:rPr>
          <w:rFonts w:ascii="Times New Roman" w:eastAsia="Calibri" w:hAnsi="Times New Roman" w:cs="Times New Roman"/>
          <w:sz w:val="28"/>
          <w:szCs w:val="28"/>
        </w:rPr>
        <w:t>«</w:t>
      </w:r>
      <w:r w:rsidRPr="00CE6DFE">
        <w:rPr>
          <w:rFonts w:ascii="Times New Roman" w:eastAsia="Times New Roman" w:hAnsi="Times New Roman" w:cs="Times New Roman"/>
          <w:bCs/>
          <w:spacing w:val="-2"/>
          <w:sz w:val="28"/>
          <w:szCs w:val="28"/>
        </w:rPr>
        <w:t>Музыкальные эпохи (барокко, классицизм, романтизм)</w:t>
      </w:r>
      <w:r w:rsidRPr="00CE6DFE">
        <w:rPr>
          <w:rFonts w:ascii="Times New Roman" w:eastAsia="Calibri" w:hAnsi="Times New Roman" w:cs="Times New Roman"/>
          <w:sz w:val="28"/>
          <w:szCs w:val="28"/>
        </w:rPr>
        <w:t>»</w:t>
      </w:r>
      <w:r w:rsidRPr="00CE6DFE">
        <w:rPr>
          <w:rFonts w:ascii="Times New Roman" w:hAnsi="Times New Roman" w:cs="Times New Roman"/>
          <w:sz w:val="28"/>
          <w:szCs w:val="28"/>
        </w:rPr>
        <w:t xml:space="preserve"> (может выполняться с использованием справочной информации). Участие в концертной деятельности.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sz w:val="28"/>
          <w:szCs w:val="28"/>
        </w:rPr>
        <w:t>«</w:t>
      </w:r>
      <w:r w:rsidRPr="00CE6DFE">
        <w:rPr>
          <w:rFonts w:ascii="Times New Roman" w:eastAsia="Times New Roman" w:hAnsi="Times New Roman" w:cs="Times New Roman"/>
          <w:color w:val="000000"/>
          <w:sz w:val="28"/>
          <w:szCs w:val="28"/>
        </w:rPr>
        <w:t>Стили, направления, жанры современной музыки»</w:t>
      </w:r>
      <w:r w:rsidRPr="00CE6DFE">
        <w:rPr>
          <w:rFonts w:ascii="Times New Roman" w:hAnsi="Times New Roman" w:cs="Times New Roman"/>
          <w:sz w:val="28"/>
          <w:szCs w:val="28"/>
        </w:rPr>
        <w:t xml:space="preserve">  (может выполняться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b/>
          <w:color w:val="000000"/>
          <w:spacing w:val="-3"/>
          <w:sz w:val="28"/>
          <w:szCs w:val="28"/>
        </w:rPr>
      </w:pPr>
      <w:r w:rsidRPr="00CE6DFE">
        <w:rPr>
          <w:rFonts w:ascii="Times New Roman" w:eastAsia="Times New Roman" w:hAnsi="Times New Roman" w:cs="Times New Roman"/>
          <w:b/>
          <w:color w:val="000000"/>
          <w:spacing w:val="-3"/>
          <w:sz w:val="28"/>
          <w:szCs w:val="28"/>
        </w:rPr>
        <w:t>7 класс*</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1 четверть:</w:t>
      </w:r>
      <w:r w:rsidRPr="00CE6DFE">
        <w:rPr>
          <w:rFonts w:ascii="Times New Roman" w:hAnsi="Times New Roman" w:cs="Times New Roman"/>
          <w:sz w:val="28"/>
          <w:szCs w:val="28"/>
        </w:rPr>
        <w:t xml:space="preserve"> Музыкальная викторина «Светская и духовная музыка»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 xml:space="preserve">2 четверть: </w:t>
      </w:r>
      <w:r w:rsidRPr="00CE6DFE">
        <w:rPr>
          <w:rFonts w:ascii="Times New Roman" w:hAnsi="Times New Roman" w:cs="Times New Roman"/>
          <w:sz w:val="28"/>
          <w:szCs w:val="28"/>
        </w:rPr>
        <w:t xml:space="preserve">Тест по теме: </w:t>
      </w:r>
      <w:r w:rsidRPr="00CE6DFE">
        <w:rPr>
          <w:rFonts w:ascii="Times New Roman" w:eastAsia="Times New Roman" w:hAnsi="Times New Roman" w:cs="Times New Roman"/>
          <w:sz w:val="28"/>
          <w:szCs w:val="28"/>
        </w:rPr>
        <w:t xml:space="preserve">«Жанры западно-европейской музыки» </w:t>
      </w:r>
      <w:r w:rsidRPr="00CE6DFE">
        <w:rPr>
          <w:rFonts w:ascii="Times New Roman" w:hAnsi="Times New Roman" w:cs="Times New Roman"/>
          <w:sz w:val="28"/>
          <w:szCs w:val="28"/>
        </w:rPr>
        <w:t>(может выполняться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eastAsia="Times New Roman" w:hAnsi="Times New Roman" w:cs="Times New Roman"/>
          <w:sz w:val="28"/>
          <w:szCs w:val="28"/>
        </w:rPr>
      </w:pPr>
      <w:r w:rsidRPr="00CE6DFE">
        <w:rPr>
          <w:rFonts w:ascii="Times New Roman" w:hAnsi="Times New Roman" w:cs="Times New Roman"/>
          <w:i/>
          <w:sz w:val="28"/>
          <w:szCs w:val="28"/>
        </w:rPr>
        <w:t>3 четверть:</w:t>
      </w:r>
      <w:r w:rsidRPr="00CE6DFE">
        <w:rPr>
          <w:rFonts w:ascii="Times New Roman" w:hAnsi="Times New Roman" w:cs="Times New Roman"/>
          <w:sz w:val="28"/>
          <w:szCs w:val="28"/>
        </w:rPr>
        <w:t xml:space="preserve"> Музыкальная викторина «Музыкальные стили </w:t>
      </w:r>
      <w:r w:rsidRPr="00CE6DFE">
        <w:rPr>
          <w:rFonts w:ascii="Times New Roman" w:hAnsi="Times New Roman" w:cs="Times New Roman"/>
          <w:sz w:val="28"/>
          <w:szCs w:val="28"/>
          <w:lang w:val="en-US"/>
        </w:rPr>
        <w:t>XX</w:t>
      </w:r>
      <w:r w:rsidRPr="00CE6DFE">
        <w:rPr>
          <w:rFonts w:ascii="Times New Roman" w:hAnsi="Times New Roman" w:cs="Times New Roman"/>
          <w:sz w:val="28"/>
          <w:szCs w:val="28"/>
        </w:rPr>
        <w:t xml:space="preserve"> века» (с использованием справочной информации).</w:t>
      </w:r>
    </w:p>
    <w:p w:rsidR="00811335" w:rsidRPr="00CE6DFE" w:rsidRDefault="00811335" w:rsidP="00811335">
      <w:pPr>
        <w:pStyle w:val="a4"/>
        <w:spacing w:after="0" w:line="360" w:lineRule="auto"/>
        <w:ind w:left="0" w:firstLine="709"/>
        <w:jc w:val="both"/>
        <w:rPr>
          <w:rFonts w:ascii="Times New Roman" w:hAnsi="Times New Roman" w:cs="Times New Roman"/>
          <w:sz w:val="28"/>
          <w:szCs w:val="28"/>
        </w:rPr>
      </w:pPr>
      <w:r w:rsidRPr="00CE6DFE">
        <w:rPr>
          <w:rFonts w:ascii="Times New Roman" w:hAnsi="Times New Roman" w:cs="Times New Roman"/>
          <w:i/>
          <w:sz w:val="28"/>
          <w:szCs w:val="28"/>
        </w:rPr>
        <w:t>4 четверть.</w:t>
      </w:r>
      <w:r w:rsidRPr="00CE6DFE">
        <w:rPr>
          <w:rFonts w:ascii="Times New Roman" w:hAnsi="Times New Roman" w:cs="Times New Roman"/>
          <w:sz w:val="28"/>
          <w:szCs w:val="28"/>
        </w:rPr>
        <w:t xml:space="preserve"> Тест по теме: </w:t>
      </w:r>
      <w:r w:rsidRPr="00CE6DFE">
        <w:rPr>
          <w:rFonts w:ascii="Times New Roman" w:eastAsia="Times New Roman" w:hAnsi="Times New Roman" w:cs="Times New Roman"/>
          <w:color w:val="000000"/>
          <w:sz w:val="28"/>
          <w:szCs w:val="28"/>
        </w:rPr>
        <w:t>«Русская музыка</w:t>
      </w:r>
      <w:r w:rsidRPr="00CE6DFE">
        <w:rPr>
          <w:rFonts w:ascii="Times New Roman" w:hAnsi="Times New Roman" w:cs="Times New Roman"/>
          <w:sz w:val="28"/>
          <w:szCs w:val="28"/>
        </w:rPr>
        <w:t xml:space="preserve"> XX века» (может выполняться с использованием справочной информации).</w:t>
      </w:r>
    </w:p>
    <w:p w:rsidR="00811335" w:rsidRPr="00CE6DFE" w:rsidRDefault="00811335" w:rsidP="00811335">
      <w:pPr>
        <w:spacing w:after="0" w:line="360" w:lineRule="auto"/>
        <w:ind w:firstLine="709"/>
        <w:rPr>
          <w:rFonts w:ascii="Times New Roman" w:eastAsia="Calibri" w:hAnsi="Times New Roman" w:cs="Times New Roman"/>
          <w:b/>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2.2.2.14. Технология</w:t>
      </w:r>
    </w:p>
    <w:p w:rsidR="00811335" w:rsidRPr="00303BD2" w:rsidRDefault="00811335" w:rsidP="00811335">
      <w:pPr>
        <w:spacing w:after="0" w:line="360" w:lineRule="auto"/>
        <w:ind w:firstLine="567"/>
        <w:jc w:val="both"/>
        <w:rPr>
          <w:rFonts w:ascii="Times New Roman" w:hAnsi="Times New Roman"/>
          <w:sz w:val="28"/>
          <w:szCs w:val="28"/>
        </w:rPr>
      </w:pPr>
      <w:r w:rsidRPr="00855A55">
        <w:rPr>
          <w:rFonts w:ascii="Times New Roman" w:hAnsi="Times New Roman"/>
          <w:sz w:val="28"/>
          <w:szCs w:val="28"/>
        </w:rPr>
        <w:t xml:space="preserve">Примерная рабочая программа по </w:t>
      </w:r>
      <w:r>
        <w:rPr>
          <w:rFonts w:ascii="Times New Roman" w:hAnsi="Times New Roman"/>
          <w:sz w:val="28"/>
          <w:szCs w:val="28"/>
        </w:rPr>
        <w:t>технологии</w:t>
      </w:r>
      <w:r w:rsidRPr="00855A55">
        <w:rPr>
          <w:rFonts w:ascii="Times New Roman" w:hAnsi="Times New Roman"/>
          <w:sz w:val="28"/>
          <w:szCs w:val="28"/>
        </w:rPr>
        <w:t xml:space="preserve"> составлена на основе содержания общего образования и требований к результатам основного </w:t>
      </w:r>
      <w:r w:rsidRPr="00855A55">
        <w:rPr>
          <w:rFonts w:ascii="Times New Roman" w:hAnsi="Times New Roman"/>
          <w:sz w:val="28"/>
          <w:szCs w:val="28"/>
        </w:rPr>
        <w:lastRenderedPageBreak/>
        <w:t>общего образования с учетом особых образовательных потребностей обучающихся с ЗПР, получающих образование на основе АООП ООО.</w:t>
      </w:r>
    </w:p>
    <w:p w:rsidR="00811335" w:rsidRPr="00C16B01" w:rsidRDefault="00811335" w:rsidP="00811335">
      <w:pPr>
        <w:spacing w:after="0" w:line="360" w:lineRule="auto"/>
        <w:ind w:firstLine="560"/>
        <w:jc w:val="both"/>
        <w:rPr>
          <w:rFonts w:ascii="Times New Roman" w:hAnsi="Times New Roman" w:cs="Times New Roman"/>
          <w:sz w:val="28"/>
          <w:szCs w:val="28"/>
        </w:rPr>
      </w:pPr>
      <w:r w:rsidRPr="00C16B01">
        <w:rPr>
          <w:rFonts w:ascii="Times New Roman" w:hAnsi="Times New Roman" w:cs="Times New Roman"/>
          <w:sz w:val="28"/>
          <w:szCs w:val="28"/>
        </w:rPr>
        <w:t xml:space="preserve">Данная </w:t>
      </w:r>
      <w:r>
        <w:rPr>
          <w:rFonts w:ascii="Times New Roman" w:hAnsi="Times New Roman" w:cs="Times New Roman"/>
          <w:sz w:val="28"/>
          <w:szCs w:val="28"/>
        </w:rPr>
        <w:t>примерная программа</w:t>
      </w:r>
      <w:r w:rsidRPr="00C16B01">
        <w:rPr>
          <w:rFonts w:ascii="Times New Roman" w:hAnsi="Times New Roman" w:cs="Times New Roman"/>
          <w:sz w:val="28"/>
          <w:szCs w:val="28"/>
        </w:rPr>
        <w:t xml:space="preserve"> по технологии является основой для составления учителями своих рабочих программ, с</w:t>
      </w:r>
      <w:r w:rsidRPr="00C16B01">
        <w:rPr>
          <w:rFonts w:ascii="Times New Roman" w:eastAsia="Times New Roman" w:hAnsi="Times New Roman" w:cs="Times New Roman"/>
          <w:iCs/>
          <w:color w:val="222222"/>
          <w:sz w:val="28"/>
          <w:szCs w:val="28"/>
        </w:rPr>
        <w:t xml:space="preserve"> учетом реализуемых образовательной организацией профилей и направленностей допрофессиональной подготовки обучающихся с ЗПР.</w:t>
      </w:r>
      <w:r w:rsidRPr="00C16B01">
        <w:rPr>
          <w:rFonts w:ascii="Times New Roman" w:hAnsi="Times New Roman" w:cs="Times New Roman"/>
          <w:sz w:val="28"/>
          <w:szCs w:val="28"/>
        </w:rPr>
        <w:t xml:space="preserve"> При этом педагог может по-своему структурировать учебный материал, дополнять его новыми сюжетными линиями, практическими работами, перераспределять часы для изучения отдельных разделов и тем, </w:t>
      </w:r>
      <w:r>
        <w:rPr>
          <w:rFonts w:ascii="Times New Roman" w:hAnsi="Times New Roman" w:cs="Times New Roman"/>
          <w:sz w:val="28"/>
          <w:szCs w:val="28"/>
        </w:rPr>
        <w:t>в соответствии</w:t>
      </w:r>
      <w:r w:rsidRPr="00C16B01">
        <w:rPr>
          <w:rFonts w:ascii="Times New Roman" w:hAnsi="Times New Roman" w:cs="Times New Roman"/>
          <w:sz w:val="28"/>
          <w:szCs w:val="28"/>
        </w:rPr>
        <w:t xml:space="preserve"> с возможностями образовательной организации, имеющимися социально-экономическими условиями, национальными традициями, учебно-материальной базой образовательной организации, с учётом интересов, потребностей и индивидуальных способностей обучающихся</w:t>
      </w:r>
      <w:r>
        <w:rPr>
          <w:rFonts w:ascii="Times New Roman" w:hAnsi="Times New Roman" w:cs="Times New Roman"/>
          <w:sz w:val="28"/>
          <w:szCs w:val="28"/>
        </w:rPr>
        <w:t xml:space="preserve"> с ЗПР</w:t>
      </w:r>
      <w:r w:rsidRPr="00C16B01">
        <w:rPr>
          <w:rFonts w:ascii="Times New Roman" w:hAnsi="Times New Roman" w:cs="Times New Roman"/>
          <w:sz w:val="28"/>
          <w:szCs w:val="28"/>
        </w:rPr>
        <w:t>.</w:t>
      </w:r>
    </w:p>
    <w:p w:rsidR="00811335" w:rsidRDefault="00811335" w:rsidP="00811335">
      <w:pPr>
        <w:shd w:val="clear" w:color="auto" w:fill="FFFFFF"/>
        <w:spacing w:after="0" w:line="360" w:lineRule="auto"/>
        <w:ind w:firstLine="560"/>
        <w:jc w:val="both"/>
        <w:rPr>
          <w:rFonts w:ascii="Times New Roman" w:eastAsia="Times New Roman" w:hAnsi="Times New Roman" w:cs="Times New Roman"/>
          <w:iCs/>
          <w:sz w:val="28"/>
          <w:szCs w:val="28"/>
        </w:rPr>
      </w:pPr>
      <w:r>
        <w:rPr>
          <w:rFonts w:ascii="Times New Roman" w:eastAsia="Times New Roman" w:hAnsi="Times New Roman" w:cs="Times New Roman"/>
          <w:iCs/>
          <w:sz w:val="28"/>
          <w:szCs w:val="28"/>
        </w:rPr>
        <w:t>Образовательная организация п</w:t>
      </w:r>
      <w:r w:rsidRPr="009D109D">
        <w:rPr>
          <w:rFonts w:ascii="Times New Roman" w:eastAsia="Times New Roman" w:hAnsi="Times New Roman" w:cs="Times New Roman"/>
          <w:iCs/>
          <w:sz w:val="28"/>
          <w:szCs w:val="28"/>
        </w:rPr>
        <w:t>ризвана создать образовательную</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среду и условия, позволяющие детям</w:t>
      </w:r>
      <w:r>
        <w:rPr>
          <w:rFonts w:ascii="Times New Roman" w:eastAsia="Times New Roman" w:hAnsi="Times New Roman" w:cs="Times New Roman"/>
          <w:iCs/>
          <w:sz w:val="28"/>
          <w:szCs w:val="28"/>
        </w:rPr>
        <w:t xml:space="preserve"> и подросткам</w:t>
      </w:r>
      <w:r w:rsidRPr="009D109D">
        <w:rPr>
          <w:rFonts w:ascii="Times New Roman" w:eastAsia="Times New Roman" w:hAnsi="Times New Roman" w:cs="Times New Roman"/>
          <w:iCs/>
          <w:sz w:val="28"/>
          <w:szCs w:val="28"/>
        </w:rPr>
        <w:t xml:space="preserve"> с </w:t>
      </w:r>
      <w:r>
        <w:rPr>
          <w:rFonts w:ascii="Times New Roman" w:eastAsia="Times New Roman" w:hAnsi="Times New Roman" w:cs="Times New Roman"/>
          <w:iCs/>
          <w:sz w:val="28"/>
          <w:szCs w:val="28"/>
        </w:rPr>
        <w:t>ЗПР получить</w:t>
      </w:r>
      <w:r w:rsidRPr="009D109D">
        <w:rPr>
          <w:rFonts w:ascii="Times New Roman" w:eastAsia="Times New Roman" w:hAnsi="Times New Roman" w:cs="Times New Roman"/>
          <w:iCs/>
          <w:sz w:val="28"/>
          <w:szCs w:val="28"/>
        </w:rPr>
        <w:t xml:space="preserve"> качественное образование по технологии, подготовить разносторонне развитую личность, способную использовать полученные знания для успешной социализации, дальнейшего образования и трудовой деятельности.</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Адаптация </w:t>
      </w:r>
      <w:r>
        <w:rPr>
          <w:rFonts w:ascii="Times New Roman" w:eastAsia="Times New Roman" w:hAnsi="Times New Roman" w:cs="Times New Roman"/>
          <w:iCs/>
          <w:sz w:val="28"/>
          <w:szCs w:val="28"/>
        </w:rPr>
        <w:t xml:space="preserve">содержания учебного материала для обучающихся с ЗПР </w:t>
      </w:r>
      <w:r w:rsidRPr="009D109D">
        <w:rPr>
          <w:rFonts w:ascii="Times New Roman" w:eastAsia="Times New Roman" w:hAnsi="Times New Roman" w:cs="Times New Roman"/>
          <w:iCs/>
          <w:sz w:val="28"/>
          <w:szCs w:val="28"/>
        </w:rPr>
        <w:t xml:space="preserve">происходит за счет сокращения сложных понятий и терминов; основные сведения в программе даются дифференцированно. По </w:t>
      </w:r>
      <w:r>
        <w:rPr>
          <w:rFonts w:ascii="Times New Roman" w:eastAsia="Times New Roman" w:hAnsi="Times New Roman" w:cs="Times New Roman"/>
          <w:iCs/>
          <w:sz w:val="28"/>
          <w:szCs w:val="28"/>
        </w:rPr>
        <w:t>некоторым темам</w:t>
      </w:r>
      <w:r w:rsidRPr="009D109D">
        <w:rPr>
          <w:rFonts w:ascii="Times New Roman" w:eastAsia="Times New Roman" w:hAnsi="Times New Roman" w:cs="Times New Roman"/>
          <w:iCs/>
          <w:sz w:val="28"/>
          <w:szCs w:val="28"/>
        </w:rPr>
        <w:t xml:space="preserve"> учащиеся получают только общее представление</w:t>
      </w:r>
      <w:r>
        <w:rPr>
          <w:rFonts w:ascii="Times New Roman" w:eastAsia="Times New Roman" w:hAnsi="Times New Roman" w:cs="Times New Roman"/>
          <w:iCs/>
          <w:sz w:val="28"/>
          <w:szCs w:val="28"/>
        </w:rPr>
        <w:t xml:space="preserve"> на уровне ознакомления</w:t>
      </w:r>
      <w:r w:rsidRPr="009D109D">
        <w:rPr>
          <w:rFonts w:ascii="Times New Roman" w:eastAsia="Times New Roman" w:hAnsi="Times New Roman" w:cs="Times New Roman"/>
          <w:iCs/>
          <w:sz w:val="28"/>
          <w:szCs w:val="28"/>
        </w:rPr>
        <w:t xml:space="preserve">. </w:t>
      </w:r>
    </w:p>
    <w:p w:rsidR="00811335" w:rsidRPr="000D7C8C" w:rsidRDefault="00811335" w:rsidP="00811335">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На основании требований федерального государственного образовательного стандарта в содержании предполагается реализовать актуальные в настоящее время компетентностный, личностно-ориентированный, деятельностный подходы для успешной социализации, дальнейшего образования и трудовой деятельности обучающихся с ЗПР. </w:t>
      </w:r>
    </w:p>
    <w:p w:rsidR="00811335" w:rsidRPr="000D7C8C" w:rsidRDefault="00811335" w:rsidP="00811335">
      <w:pPr>
        <w:pStyle w:val="a4"/>
        <w:spacing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 xml:space="preserve">Основной </w:t>
      </w:r>
      <w:r w:rsidRPr="000D7C8C">
        <w:rPr>
          <w:rFonts w:ascii="Times New Roman" w:hAnsi="Times New Roman" w:cs="Times New Roman"/>
          <w:b/>
          <w:sz w:val="28"/>
          <w:szCs w:val="28"/>
        </w:rPr>
        <w:t xml:space="preserve">целью </w:t>
      </w:r>
      <w:r w:rsidRPr="000D7C8C">
        <w:rPr>
          <w:rFonts w:ascii="Times New Roman" w:hAnsi="Times New Roman" w:cs="Times New Roman"/>
          <w:sz w:val="28"/>
          <w:szCs w:val="28"/>
        </w:rPr>
        <w:t>обучения</w:t>
      </w:r>
      <w:r w:rsidRPr="000D7C8C">
        <w:rPr>
          <w:rFonts w:ascii="Times New Roman" w:hAnsi="Times New Roman" w:cs="Times New Roman"/>
          <w:bCs/>
          <w:sz w:val="28"/>
          <w:szCs w:val="28"/>
        </w:rPr>
        <w:t xml:space="preserve"> школьников с ЗПР на уровне основного общего образования в рамках учебного предмета «Технология» является </w:t>
      </w:r>
      <w:r w:rsidRPr="000D7C8C">
        <w:rPr>
          <w:rFonts w:ascii="Times New Roman" w:hAnsi="Times New Roman" w:cs="Times New Roman"/>
          <w:bCs/>
          <w:sz w:val="28"/>
          <w:szCs w:val="28"/>
        </w:rPr>
        <w:lastRenderedPageBreak/>
        <w:t xml:space="preserve">формирование социальных навыков, которые помогут в дальнейшем обрести доступную им степень самостоятельности в трудовой деятельности. </w:t>
      </w:r>
    </w:p>
    <w:p w:rsidR="00811335" w:rsidRPr="000D7C8C" w:rsidRDefault="00811335" w:rsidP="00811335">
      <w:pPr>
        <w:pStyle w:val="a4"/>
        <w:spacing w:after="0" w:line="360" w:lineRule="auto"/>
        <w:ind w:left="0" w:firstLine="567"/>
        <w:jc w:val="both"/>
        <w:rPr>
          <w:rFonts w:ascii="Times New Roman" w:hAnsi="Times New Roman" w:cs="Times New Roman"/>
        </w:rPr>
      </w:pPr>
      <w:r w:rsidRPr="000D7C8C">
        <w:rPr>
          <w:rFonts w:ascii="Times New Roman" w:hAnsi="Times New Roman" w:cs="Times New Roman"/>
          <w:bCs/>
          <w:sz w:val="28"/>
          <w:szCs w:val="28"/>
        </w:rPr>
        <w:t xml:space="preserve">Данная цель обусловливает решение </w:t>
      </w:r>
      <w:r w:rsidRPr="000D7C8C">
        <w:rPr>
          <w:rFonts w:ascii="Times New Roman" w:hAnsi="Times New Roman" w:cs="Times New Roman"/>
          <w:b/>
          <w:sz w:val="28"/>
          <w:szCs w:val="28"/>
        </w:rPr>
        <w:t>следующих задач</w:t>
      </w:r>
      <w:r w:rsidRPr="000D7C8C">
        <w:rPr>
          <w:rFonts w:ascii="Times New Roman" w:hAnsi="Times New Roman" w:cs="Times New Roman"/>
          <w:bCs/>
          <w:sz w:val="28"/>
          <w:szCs w:val="28"/>
        </w:rPr>
        <w:t>:</w:t>
      </w:r>
      <w:r w:rsidRPr="000D7C8C">
        <w:rPr>
          <w:rFonts w:ascii="Times New Roman" w:hAnsi="Times New Roman" w:cs="Times New Roman"/>
        </w:rPr>
        <w:t xml:space="preserve"> </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sz w:val="28"/>
          <w:szCs w:val="28"/>
        </w:rPr>
        <w:t>о</w:t>
      </w:r>
      <w:r w:rsidRPr="000D7C8C">
        <w:rPr>
          <w:rFonts w:ascii="Times New Roman" w:hAnsi="Times New Roman" w:cs="Times New Roman"/>
          <w:bCs/>
          <w:sz w:val="28"/>
          <w:szCs w:val="28"/>
        </w:rPr>
        <w:t>беспечение понимания обучающимися с ЗПР сущности современных материальных, информационных и социальных технологий и перспектив их развития;</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освоение технологического подхода как универсального алгоритма преобразующей и созидательной деятельности;</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формирование технологической культуры и проектно-технологического мышления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необходимыми в повседневной жизни базовыми безопасными приёмами использования распространёнными инструментами, механизмами и машинами, способами управления, широко применяемыми в жизни современных людей видами бытовой техники;</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овладение распространёнными общетрудовыми и специальными умениями, необходимыми для проектирования и создания продуктов труда;</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развитие у обучающихся познавательных интересов, пространственного воображения, интеллектуальных, творческих, коммуникативных и организаторских способностей;</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воспитание трудолюбия, бережливости, аккуратности, целеустремлённости, предприимчивости, ответственности за результаты своей деятельности, уважительного отношения к людям различных профессий и результатам их труда; воспитание гражданских и патриотических качеств личности на примерах отечественных достижений в сфере технологий производства и социальной сфере;</w:t>
      </w:r>
    </w:p>
    <w:p w:rsidR="00811335" w:rsidRPr="000D7C8C" w:rsidRDefault="00811335" w:rsidP="00AF29B8">
      <w:pPr>
        <w:pStyle w:val="a4"/>
        <w:numPr>
          <w:ilvl w:val="0"/>
          <w:numId w:val="145"/>
        </w:numPr>
        <w:spacing w:after="0" w:line="360" w:lineRule="auto"/>
        <w:ind w:left="0" w:firstLine="0"/>
        <w:jc w:val="both"/>
        <w:rPr>
          <w:rFonts w:ascii="Times New Roman" w:hAnsi="Times New Roman" w:cs="Times New Roman"/>
        </w:rPr>
      </w:pPr>
      <w:r w:rsidRPr="000D7C8C">
        <w:rPr>
          <w:rFonts w:ascii="Times New Roman" w:hAnsi="Times New Roman" w:cs="Times New Roman"/>
          <w:bCs/>
          <w:sz w:val="28"/>
          <w:szCs w:val="28"/>
        </w:rPr>
        <w:t xml:space="preserve">формирование информационной основы и персонального опыта, необходимых для определения обучающимся направлений своего </w:t>
      </w:r>
      <w:r w:rsidRPr="000D7C8C">
        <w:rPr>
          <w:rFonts w:ascii="Times New Roman" w:hAnsi="Times New Roman" w:cs="Times New Roman"/>
          <w:bCs/>
          <w:sz w:val="28"/>
          <w:szCs w:val="28"/>
        </w:rPr>
        <w:lastRenderedPageBreak/>
        <w:t>дальнейшего образования в контексте построения жизненных планов, в первую очередь касающихся сферы и содержания будущей профессиональной деятельности.</w:t>
      </w:r>
    </w:p>
    <w:p w:rsidR="00811335" w:rsidRPr="000D7C8C" w:rsidRDefault="00811335" w:rsidP="00811335">
      <w:pPr>
        <w:pStyle w:val="a4"/>
        <w:spacing w:after="0" w:line="360" w:lineRule="auto"/>
        <w:ind w:left="0" w:firstLine="567"/>
        <w:jc w:val="both"/>
        <w:rPr>
          <w:rFonts w:ascii="Times New Roman" w:hAnsi="Times New Roman" w:cs="Times New Roman"/>
          <w:bCs/>
          <w:sz w:val="28"/>
          <w:szCs w:val="28"/>
        </w:rPr>
      </w:pPr>
      <w:r w:rsidRPr="000D7C8C">
        <w:rPr>
          <w:rFonts w:ascii="Times New Roman" w:hAnsi="Times New Roman" w:cs="Times New Roman"/>
          <w:bCs/>
          <w:sz w:val="28"/>
          <w:szCs w:val="28"/>
        </w:rPr>
        <w:t>Основными принципами, лежащими в основе реализации содержания данного предмета и позволяющими достичь планируемых результатов обучения, являются:</w:t>
      </w:r>
    </w:p>
    <w:p w:rsidR="00811335" w:rsidRPr="000D7C8C" w:rsidRDefault="00811335" w:rsidP="00AF29B8">
      <w:pPr>
        <w:pStyle w:val="a4"/>
        <w:numPr>
          <w:ilvl w:val="0"/>
          <w:numId w:val="143"/>
        </w:numPr>
        <w:spacing w:after="0" w:line="360" w:lineRule="auto"/>
        <w:ind w:left="0" w:firstLine="0"/>
        <w:jc w:val="both"/>
        <w:rPr>
          <w:rFonts w:ascii="Times New Roman" w:hAnsi="Times New Roman" w:cs="Times New Roman"/>
          <w:bCs/>
          <w:sz w:val="28"/>
          <w:szCs w:val="28"/>
        </w:rPr>
      </w:pPr>
      <w:r w:rsidRPr="000D7C8C">
        <w:rPr>
          <w:rFonts w:ascii="Times New Roman" w:hAnsi="Times New Roman" w:cs="Times New Roman"/>
          <w:bCs/>
          <w:sz w:val="28"/>
          <w:szCs w:val="28"/>
        </w:rPr>
        <w:t>учет индивидуальных особенностей и возможностей обучающихся с ЗПР;</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усиление практической направленности изучаемого материала;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 xml:space="preserve">выделение сущностных признаков изучаемых явлений;  </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опора на жизненный опыт ребенка;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ориентация на внутренние связи в содержании изучаемого материала как в рамках одного предмета, так и между предметами;</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необходимость и достаточность в определении объема изучаемого материала;</w:t>
      </w:r>
    </w:p>
    <w:p w:rsidR="00811335" w:rsidRPr="000D7C8C" w:rsidRDefault="00811335" w:rsidP="00AF29B8">
      <w:pPr>
        <w:pStyle w:val="a4"/>
        <w:numPr>
          <w:ilvl w:val="0"/>
          <w:numId w:val="143"/>
        </w:numPr>
        <w:spacing w:after="0" w:line="360" w:lineRule="auto"/>
        <w:ind w:left="709" w:hanging="709"/>
        <w:jc w:val="both"/>
        <w:rPr>
          <w:rFonts w:ascii="Times New Roman" w:hAnsi="Times New Roman" w:cs="Times New Roman"/>
          <w:bCs/>
          <w:sz w:val="28"/>
          <w:szCs w:val="28"/>
        </w:rPr>
      </w:pPr>
      <w:r w:rsidRPr="000D7C8C">
        <w:rPr>
          <w:rFonts w:ascii="Times New Roman" w:hAnsi="Times New Roman" w:cs="Times New Roman"/>
          <w:bCs/>
          <w:sz w:val="28"/>
          <w:szCs w:val="28"/>
        </w:rPr>
        <w:t>введения в содержание учебной программы по технологии коррекционных разделов, предусматривающих активизацию познавательной деятельности, формирование у учащихся деятельностных функций, необходимых для решения учебных задач</w:t>
      </w:r>
    </w:p>
    <w:p w:rsidR="00811335" w:rsidRDefault="00811335" w:rsidP="00811335">
      <w:pPr>
        <w:spacing w:after="0" w:line="360" w:lineRule="auto"/>
        <w:ind w:firstLine="567"/>
        <w:jc w:val="both"/>
        <w:rPr>
          <w:rFonts w:ascii="Times New Roman" w:hAnsi="Times New Roman" w:cs="Times New Roman"/>
          <w:sz w:val="28"/>
          <w:szCs w:val="28"/>
        </w:rPr>
      </w:pPr>
      <w:r w:rsidRPr="008D3438">
        <w:rPr>
          <w:rFonts w:ascii="Times New Roman" w:hAnsi="Times New Roman" w:cs="Times New Roman"/>
          <w:sz w:val="28"/>
          <w:szCs w:val="28"/>
        </w:rPr>
        <w:t xml:space="preserve">Предмет «Технология» является необходимым компонентом общего образования школьников. Его содержание предоставляет </w:t>
      </w:r>
      <w:r>
        <w:rPr>
          <w:rFonts w:ascii="Times New Roman" w:hAnsi="Times New Roman" w:cs="Times New Roman"/>
          <w:sz w:val="28"/>
          <w:szCs w:val="28"/>
        </w:rPr>
        <w:t xml:space="preserve">возможность </w:t>
      </w:r>
      <w:r w:rsidRPr="008D3438">
        <w:rPr>
          <w:rFonts w:ascii="Times New Roman" w:hAnsi="Times New Roman" w:cs="Times New Roman"/>
          <w:sz w:val="28"/>
          <w:szCs w:val="28"/>
        </w:rPr>
        <w:t>молодым людям</w:t>
      </w:r>
      <w:r>
        <w:rPr>
          <w:rFonts w:ascii="Times New Roman" w:hAnsi="Times New Roman" w:cs="Times New Roman"/>
          <w:sz w:val="28"/>
          <w:szCs w:val="28"/>
        </w:rPr>
        <w:t xml:space="preserve"> </w:t>
      </w:r>
      <w:r w:rsidRPr="008D3438">
        <w:rPr>
          <w:rFonts w:ascii="Times New Roman" w:hAnsi="Times New Roman" w:cs="Times New Roman"/>
          <w:sz w:val="28"/>
          <w:szCs w:val="28"/>
        </w:rPr>
        <w:t>бесконфликтно войти в мир искусственной, созданной людьми среды техники и технологий, которая называется техносферой и является главной составляющей окружающей человека действительности</w:t>
      </w:r>
      <w:r>
        <w:rPr>
          <w:rFonts w:ascii="Times New Roman" w:hAnsi="Times New Roman" w:cs="Times New Roman"/>
          <w:sz w:val="28"/>
          <w:szCs w:val="28"/>
        </w:rPr>
        <w:t>.</w:t>
      </w:r>
    </w:p>
    <w:p w:rsidR="00811335" w:rsidRDefault="00811335" w:rsidP="00811335">
      <w:pPr>
        <w:spacing w:after="0" w:line="360" w:lineRule="auto"/>
        <w:ind w:firstLine="567"/>
        <w:jc w:val="both"/>
        <w:rPr>
          <w:rFonts w:ascii="Times New Roman" w:hAnsi="Times New Roman" w:cs="Times New Roman"/>
          <w:sz w:val="28"/>
          <w:szCs w:val="28"/>
        </w:rPr>
      </w:pPr>
      <w:r w:rsidRPr="003912A3">
        <w:rPr>
          <w:rFonts w:ascii="Times New Roman" w:hAnsi="Times New Roman" w:cs="Times New Roman"/>
          <w:sz w:val="28"/>
          <w:szCs w:val="28"/>
        </w:rPr>
        <w:t>При проведении учебных занятий по технологии</w:t>
      </w:r>
      <w:r>
        <w:rPr>
          <w:rFonts w:ascii="Times New Roman" w:hAnsi="Times New Roman" w:cs="Times New Roman"/>
          <w:sz w:val="28"/>
          <w:szCs w:val="28"/>
        </w:rPr>
        <w:t xml:space="preserve">, с целью максимальной практической составляющей урока и реализации возможности педагога осуществить индивидуальный подход к обучающемуся с ЗПР, </w:t>
      </w:r>
      <w:r w:rsidRPr="003912A3">
        <w:rPr>
          <w:rFonts w:ascii="Times New Roman" w:hAnsi="Times New Roman" w:cs="Times New Roman"/>
          <w:sz w:val="28"/>
          <w:szCs w:val="28"/>
        </w:rPr>
        <w:t>осуществляется деление классов на подгруппы</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При наличии необходимых условий и средств возможно деление </w:t>
      </w:r>
      <w:r>
        <w:rPr>
          <w:rFonts w:ascii="Times New Roman" w:hAnsi="Times New Roman" w:cs="Times New Roman"/>
          <w:sz w:val="28"/>
          <w:szCs w:val="28"/>
        </w:rPr>
        <w:t xml:space="preserve">и </w:t>
      </w:r>
      <w:r w:rsidRPr="003912A3">
        <w:rPr>
          <w:rFonts w:ascii="Times New Roman" w:hAnsi="Times New Roman" w:cs="Times New Roman"/>
          <w:sz w:val="28"/>
          <w:szCs w:val="28"/>
        </w:rPr>
        <w:t xml:space="preserve">на </w:t>
      </w:r>
      <w:r>
        <w:rPr>
          <w:rFonts w:ascii="Times New Roman" w:hAnsi="Times New Roman" w:cs="Times New Roman"/>
          <w:sz w:val="28"/>
          <w:szCs w:val="28"/>
        </w:rPr>
        <w:t>мини-</w:t>
      </w:r>
      <w:r w:rsidRPr="003912A3">
        <w:rPr>
          <w:rFonts w:ascii="Times New Roman" w:hAnsi="Times New Roman" w:cs="Times New Roman"/>
          <w:sz w:val="28"/>
          <w:szCs w:val="28"/>
        </w:rPr>
        <w:t>группы</w:t>
      </w:r>
      <w:r>
        <w:rPr>
          <w:rFonts w:ascii="Times New Roman" w:hAnsi="Times New Roman" w:cs="Times New Roman"/>
          <w:sz w:val="28"/>
          <w:szCs w:val="28"/>
        </w:rPr>
        <w:t>.</w:t>
      </w:r>
      <w:r w:rsidRPr="003912A3">
        <w:rPr>
          <w:rFonts w:ascii="Times New Roman" w:hAnsi="Times New Roman" w:cs="Times New Roman"/>
          <w:sz w:val="28"/>
          <w:szCs w:val="28"/>
        </w:rPr>
        <w:t xml:space="preserve"> </w:t>
      </w:r>
    </w:p>
    <w:p w:rsidR="00811335" w:rsidRPr="00D62D0F" w:rsidRDefault="00811335" w:rsidP="00811335">
      <w:pPr>
        <w:spacing w:after="0" w:line="360" w:lineRule="auto"/>
        <w:ind w:firstLine="454"/>
        <w:jc w:val="both"/>
        <w:rPr>
          <w:rFonts w:ascii="Times New Roman" w:hAnsi="Times New Roman"/>
          <w:b/>
          <w:color w:val="000000"/>
          <w:sz w:val="28"/>
          <w:szCs w:val="28"/>
        </w:rPr>
      </w:pPr>
      <w:r w:rsidRPr="00DA2F86">
        <w:rPr>
          <w:rFonts w:ascii="Times New Roman" w:hAnsi="Times New Roman"/>
          <w:b/>
          <w:color w:val="000000"/>
          <w:sz w:val="28"/>
          <w:szCs w:val="28"/>
        </w:rPr>
        <w:lastRenderedPageBreak/>
        <w:t>Содержание учебного предмета</w:t>
      </w:r>
      <w:r>
        <w:rPr>
          <w:rFonts w:ascii="Times New Roman" w:hAnsi="Times New Roman"/>
          <w:b/>
          <w:color w:val="000000"/>
          <w:sz w:val="28"/>
          <w:szCs w:val="28"/>
        </w:rPr>
        <w:t xml:space="preserve"> «Технология»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Содержание обучения предлагается разделить на две части: 1-я часть – теоретические сведения, 2-я часть – прикладная (практическая).</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В теоретических сведениях раскрываются средства, методы, элементы инфраструктуры получения, преобразования, применения и утилизации по использованию соответствующих объектов технологических воздействий: вещество, материалы, энергия, информация, объекты живой природы и объекты социальной среды.</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 практической части представлены варианты познавательно-трудовых упражнений, опыты и эксперименты в познавательных исследованиях, лабораторные и практические работы, творческие проекты. Вся практическая деятельность осуществляется на основе использования конкретных технологических средств по преобразованию предметов и продуктов технологической деятельности, доступных для возрастных </w:t>
      </w:r>
      <w:r>
        <w:rPr>
          <w:rFonts w:ascii="Times New Roman" w:hAnsi="Times New Roman" w:cs="Times New Roman"/>
          <w:sz w:val="28"/>
          <w:szCs w:val="28"/>
        </w:rPr>
        <w:t xml:space="preserve">и психофизических </w:t>
      </w:r>
      <w:r w:rsidRPr="003912A3">
        <w:rPr>
          <w:rFonts w:ascii="Times New Roman" w:hAnsi="Times New Roman" w:cs="Times New Roman"/>
          <w:sz w:val="28"/>
          <w:szCs w:val="28"/>
        </w:rPr>
        <w:t>особенностей обучающихся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xml:space="preserve">, материально-технических и экономических возможностей организаций образования.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Все работы могут проводиться фронтально при условии наличия достаточного числа комплектов необходимого оборудования. В этом случае они организуются сразу по прохождении или непосредственно в течение изучения теоретического материала. Работы, требующие применения сложного и дорогого оборудования, представленного в кабинете технологии единичными образцами, могут проводиться в форме практикума. </w:t>
      </w:r>
    </w:p>
    <w:p w:rsidR="00811335" w:rsidRPr="003912A3"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Практические работы по технологиям индустриального и сельскохозяйственного производства могут быть реализованы двумя вариантами. Первый вариант рассчитан только на кабинетные лабораторные и учебно-практические занятия в школе, обеспечивая минимально необходимый уровень практической деятельности по изучаемым технологиям.</w:t>
      </w:r>
      <w:r>
        <w:rPr>
          <w:rFonts w:ascii="Times New Roman" w:hAnsi="Times New Roman" w:cs="Times New Roman"/>
          <w:sz w:val="28"/>
          <w:szCs w:val="28"/>
        </w:rPr>
        <w:t xml:space="preserve"> </w:t>
      </w:r>
      <w:r w:rsidRPr="003912A3">
        <w:rPr>
          <w:rFonts w:ascii="Times New Roman" w:hAnsi="Times New Roman" w:cs="Times New Roman"/>
          <w:sz w:val="28"/>
          <w:szCs w:val="28"/>
        </w:rPr>
        <w:t>Второй вариант практических работ может быть реализован в том случае, если</w:t>
      </w:r>
      <w:r>
        <w:rPr>
          <w:rFonts w:ascii="Times New Roman" w:hAnsi="Times New Roman" w:cs="Times New Roman"/>
          <w:sz w:val="28"/>
          <w:szCs w:val="28"/>
        </w:rPr>
        <w:t xml:space="preserve"> </w:t>
      </w:r>
      <w:r w:rsidRPr="003912A3">
        <w:rPr>
          <w:rFonts w:ascii="Times New Roman" w:hAnsi="Times New Roman" w:cs="Times New Roman"/>
          <w:sz w:val="28"/>
          <w:szCs w:val="28"/>
        </w:rPr>
        <w:t xml:space="preserve">образовательная организация имеет школьные мастерские, </w:t>
      </w:r>
      <w:r w:rsidRPr="003912A3">
        <w:rPr>
          <w:rFonts w:ascii="Times New Roman" w:hAnsi="Times New Roman" w:cs="Times New Roman"/>
          <w:sz w:val="28"/>
          <w:szCs w:val="28"/>
        </w:rPr>
        <w:lastRenderedPageBreak/>
        <w:t>кабинеты обслуживающего труда, учебно-опытные участки, фермы и может использовать базу реального производства на основе шефских связей и т. п.</w:t>
      </w:r>
    </w:p>
    <w:p w:rsidR="00811335" w:rsidRDefault="00811335" w:rsidP="00811335">
      <w:pPr>
        <w:spacing w:after="0" w:line="360" w:lineRule="auto"/>
        <w:ind w:firstLine="560"/>
        <w:jc w:val="both"/>
        <w:rPr>
          <w:rFonts w:ascii="Times New Roman" w:hAnsi="Times New Roman" w:cs="Times New Roman"/>
          <w:sz w:val="28"/>
          <w:szCs w:val="28"/>
        </w:rPr>
      </w:pPr>
      <w:r w:rsidRPr="003912A3">
        <w:rPr>
          <w:rFonts w:ascii="Times New Roman" w:hAnsi="Times New Roman" w:cs="Times New Roman"/>
          <w:sz w:val="28"/>
          <w:szCs w:val="28"/>
        </w:rPr>
        <w:t xml:space="preserve">Предполагается широко использовать для практического освоения технологий растениеводства и животноводства материальную базу, которая имеется в семьях учащихся и в других объектах регионального социума. </w:t>
      </w:r>
    </w:p>
    <w:p w:rsidR="00811335" w:rsidRPr="00BE6385"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 xml:space="preserve">С целью учета интересов и склонностей учащихся, возможностей образовательных учреждений, местных социально-экономических условий обязательный минимум содержания основных образовательных программ по технологии изучается в </w:t>
      </w:r>
      <w:r w:rsidRPr="00D62D0F">
        <w:rPr>
          <w:rFonts w:ascii="Times New Roman" w:hAnsi="Times New Roman" w:cs="Times New Roman"/>
          <w:sz w:val="28"/>
          <w:szCs w:val="28"/>
        </w:rPr>
        <w:t>рамках 11 направлений</w:t>
      </w:r>
      <w:r w:rsidRPr="00BE6385">
        <w:rPr>
          <w:rFonts w:ascii="Times New Roman" w:hAnsi="Times New Roman" w:cs="Times New Roman"/>
          <w:sz w:val="28"/>
          <w:szCs w:val="28"/>
        </w:rPr>
        <w:t xml:space="preserve">. </w:t>
      </w:r>
    </w:p>
    <w:p w:rsidR="00811335"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Выбор направления обучения должен исходить из образовательных потребностей</w:t>
      </w:r>
      <w:r>
        <w:rPr>
          <w:rFonts w:ascii="Times New Roman" w:hAnsi="Times New Roman" w:cs="Times New Roman"/>
          <w:sz w:val="28"/>
          <w:szCs w:val="28"/>
        </w:rPr>
        <w:t xml:space="preserve">, </w:t>
      </w:r>
      <w:r w:rsidRPr="00824CD6">
        <w:rPr>
          <w:rFonts w:ascii="Times New Roman" w:hAnsi="Times New Roman" w:cs="Times New Roman"/>
          <w:sz w:val="28"/>
          <w:szCs w:val="28"/>
        </w:rPr>
        <w:t>интересов</w:t>
      </w:r>
      <w:r>
        <w:rPr>
          <w:rFonts w:ascii="Times New Roman" w:hAnsi="Times New Roman" w:cs="Times New Roman"/>
          <w:sz w:val="28"/>
          <w:szCs w:val="28"/>
        </w:rPr>
        <w:t xml:space="preserve"> и возможностей</w:t>
      </w:r>
      <w:r w:rsidRPr="00824CD6">
        <w:rPr>
          <w:rFonts w:ascii="Times New Roman" w:hAnsi="Times New Roman" w:cs="Times New Roman"/>
          <w:sz w:val="28"/>
          <w:szCs w:val="28"/>
        </w:rPr>
        <w:t xml:space="preserve"> </w:t>
      </w:r>
      <w:r>
        <w:rPr>
          <w:rFonts w:ascii="Times New Roman" w:hAnsi="Times New Roman" w:cs="Times New Roman"/>
          <w:sz w:val="28"/>
          <w:szCs w:val="28"/>
        </w:rPr>
        <w:t>обучающихся с ЗПР</w:t>
      </w:r>
      <w:r w:rsidRPr="00824CD6">
        <w:rPr>
          <w:rFonts w:ascii="Times New Roman" w:hAnsi="Times New Roman" w:cs="Times New Roman"/>
          <w:sz w:val="28"/>
          <w:szCs w:val="28"/>
        </w:rPr>
        <w:t>.</w:t>
      </w:r>
      <w:r>
        <w:rPr>
          <w:rFonts w:ascii="Times New Roman" w:hAnsi="Times New Roman" w:cs="Times New Roman"/>
          <w:sz w:val="28"/>
          <w:szCs w:val="28"/>
        </w:rPr>
        <w:t xml:space="preserve"> Поэтому в рамках коррекционно-развивающей работы, работы по профессиональной ориентации проводится целенаправленная работа с обучающимися с ЗПР, направленная на осознание ими своих возможностей, склонностей и ограничений. Для обучающихся с ЗПР, не имеющих сопутствующих заболеваний приводящих к ограничениям жизнедеятельности и инвалидности, не существует ограничений в профилях труда, однако следует формировать осознанный выбор профессиональной траектории развития, что в дальнейшем приведет молодого человека к гармоничному вхождению в профессию. </w:t>
      </w:r>
    </w:p>
    <w:p w:rsidR="00811335" w:rsidRPr="00824CD6" w:rsidRDefault="00811335" w:rsidP="00811335">
      <w:pPr>
        <w:spacing w:after="0" w:line="360" w:lineRule="auto"/>
        <w:ind w:firstLine="560"/>
        <w:jc w:val="both"/>
        <w:rPr>
          <w:rFonts w:ascii="Times New Roman" w:hAnsi="Times New Roman" w:cs="Times New Roman"/>
          <w:sz w:val="28"/>
          <w:szCs w:val="28"/>
        </w:rPr>
      </w:pPr>
      <w:r w:rsidRPr="00824CD6">
        <w:rPr>
          <w:rFonts w:ascii="Times New Roman" w:hAnsi="Times New Roman" w:cs="Times New Roman"/>
          <w:sz w:val="28"/>
          <w:szCs w:val="28"/>
        </w:rPr>
        <w:t>Независимо от вида изучаемых технологий содержанием примерной программы предусматривается освоение материала по следующим сквозным образовательным линиям:</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технологическая культура производства;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распространенные технологии современного производства;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культура, эргономика и эстетика труда;</w:t>
      </w:r>
    </w:p>
    <w:p w:rsidR="00811335" w:rsidRPr="00824CD6" w:rsidRDefault="00811335" w:rsidP="00AF29B8">
      <w:pPr>
        <w:numPr>
          <w:ilvl w:val="0"/>
          <w:numId w:val="144"/>
        </w:numPr>
        <w:tabs>
          <w:tab w:val="left" w:pos="214"/>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получение, обработка, хранение и использование технической и технологической информации;</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основы черчения, графики, дизайна;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элементы домашней и прикладной экономики, предпринимательства;</w:t>
      </w:r>
    </w:p>
    <w:p w:rsidR="00811335" w:rsidRPr="00824CD6" w:rsidRDefault="00811335" w:rsidP="00AF29B8">
      <w:pPr>
        <w:numPr>
          <w:ilvl w:val="0"/>
          <w:numId w:val="144"/>
        </w:numPr>
        <w:tabs>
          <w:tab w:val="left" w:pos="0"/>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lastRenderedPageBreak/>
        <w:t>знакомство с миром профессий, выбор учащимися жизненных, профессиональных планов;</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влияние технологических процессов на окружающую среду и здоровье человека;</w:t>
      </w:r>
    </w:p>
    <w:p w:rsidR="00811335" w:rsidRPr="00824CD6" w:rsidRDefault="00811335" w:rsidP="00AF29B8">
      <w:pPr>
        <w:numPr>
          <w:ilvl w:val="0"/>
          <w:numId w:val="144"/>
        </w:numPr>
        <w:tabs>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методы технической, творческой, проектной деятельности;</w:t>
      </w:r>
    </w:p>
    <w:p w:rsidR="00811335" w:rsidRPr="00824CD6" w:rsidRDefault="00811335" w:rsidP="00AF29B8">
      <w:pPr>
        <w:numPr>
          <w:ilvl w:val="0"/>
          <w:numId w:val="144"/>
        </w:numPr>
        <w:tabs>
          <w:tab w:val="left" w:pos="207"/>
          <w:tab w:val="left" w:pos="284"/>
        </w:tabs>
        <w:spacing w:after="0" w:line="360" w:lineRule="auto"/>
        <w:jc w:val="both"/>
        <w:rPr>
          <w:rFonts w:ascii="Times New Roman" w:hAnsi="Times New Roman" w:cs="Times New Roman"/>
          <w:sz w:val="28"/>
          <w:szCs w:val="28"/>
        </w:rPr>
      </w:pPr>
      <w:r w:rsidRPr="00824CD6">
        <w:rPr>
          <w:rFonts w:ascii="Times New Roman" w:hAnsi="Times New Roman" w:cs="Times New Roman"/>
          <w:sz w:val="28"/>
          <w:szCs w:val="28"/>
        </w:rPr>
        <w:t>история, перспективы и социальные последствия развития технологии и техники.</w:t>
      </w:r>
    </w:p>
    <w:p w:rsidR="00811335" w:rsidRPr="00B24720" w:rsidRDefault="00811335" w:rsidP="00811335">
      <w:pPr>
        <w:spacing w:after="0" w:line="360" w:lineRule="auto"/>
        <w:ind w:firstLine="454"/>
        <w:jc w:val="both"/>
        <w:rPr>
          <w:rFonts w:ascii="Times New Roman" w:hAnsi="Times New Roman" w:cs="Times New Roman"/>
          <w:sz w:val="28"/>
          <w:szCs w:val="28"/>
        </w:rPr>
      </w:pPr>
      <w:r w:rsidRPr="00830C4E">
        <w:rPr>
          <w:rFonts w:ascii="Times New Roman" w:hAnsi="Times New Roman" w:cs="Times New Roman"/>
          <w:sz w:val="28"/>
          <w:szCs w:val="28"/>
        </w:rPr>
        <w:t xml:space="preserve">Основным дидактическим средством обучения технологии </w:t>
      </w:r>
      <w:r>
        <w:rPr>
          <w:rFonts w:ascii="Times New Roman" w:hAnsi="Times New Roman" w:cs="Times New Roman"/>
          <w:sz w:val="28"/>
          <w:szCs w:val="28"/>
        </w:rPr>
        <w:t>детей и подростков с ЗПР на уровне основного общего образования</w:t>
      </w:r>
      <w:r w:rsidRPr="00830C4E">
        <w:rPr>
          <w:rFonts w:ascii="Times New Roman" w:hAnsi="Times New Roman" w:cs="Times New Roman"/>
          <w:sz w:val="28"/>
          <w:szCs w:val="28"/>
        </w:rPr>
        <w:t xml:space="preserve"> является учебно-практическая деятельность учащихся. Приоритетными методами являются упражнения, лабораторно-практические, учебно-практические работы, выполнение проектов. Все виды практических работ направлены на освоение различных технологий обработки материалов, электромонтажных, строительно-отделочных и ремонтных санитарно-технических работ, графических, расчетных и проектных операций. </w:t>
      </w:r>
    </w:p>
    <w:p w:rsidR="00811335" w:rsidRPr="00824CD6" w:rsidRDefault="00811335" w:rsidP="00811335">
      <w:pPr>
        <w:spacing w:after="0" w:line="360" w:lineRule="auto"/>
        <w:ind w:firstLine="560"/>
        <w:jc w:val="both"/>
        <w:rPr>
          <w:rFonts w:ascii="Times New Roman" w:hAnsi="Times New Roman" w:cs="Times New Roman"/>
          <w:sz w:val="28"/>
          <w:szCs w:val="28"/>
        </w:rPr>
      </w:pPr>
    </w:p>
    <w:p w:rsidR="00811335" w:rsidRPr="00914513"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1. Основы производства.</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Естественная и искусственная</w:t>
      </w:r>
      <w:r w:rsidRPr="006D52E0">
        <w:rPr>
          <w:rFonts w:ascii="Times New Roman" w:hAnsi="Times New Roman" w:cs="Times New Roman"/>
          <w:sz w:val="28"/>
          <w:szCs w:val="28"/>
        </w:rPr>
        <w:t xml:space="preserve"> окружающая среда (техносфера)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Производство и труд как его основа. Современные средства труд</w:t>
      </w:r>
      <w:r>
        <w:rPr>
          <w:rFonts w:ascii="Times New Roman" w:hAnsi="Times New Roman" w:cs="Times New Roman"/>
          <w:sz w:val="28"/>
          <w:szCs w:val="28"/>
        </w:rPr>
        <w:t>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Продукт труда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Современные средства контроля качества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Механизация, автоматизация и роботизация современного производства</w:t>
      </w:r>
    </w:p>
    <w:p w:rsidR="00811335"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t>Направление 2. Общая технология.</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w:t>
      </w:r>
      <w:r>
        <w:rPr>
          <w:rFonts w:ascii="Times New Roman" w:hAnsi="Times New Roman" w:cs="Times New Roman"/>
          <w:sz w:val="28"/>
          <w:szCs w:val="28"/>
        </w:rPr>
        <w:t>ю</w:t>
      </w:r>
      <w:r w:rsidRPr="00914513">
        <w:rPr>
          <w:rFonts w:ascii="Times New Roman" w:hAnsi="Times New Roman" w:cs="Times New Roman"/>
          <w:sz w:val="28"/>
          <w:szCs w:val="28"/>
        </w:rPr>
        <w:t>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Сущность технологии в производстве. Виды технологий</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Характеристика технологии и технологическая документация</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3. Технологическая культура производства и культура труда</w:t>
      </w:r>
    </w:p>
    <w:p w:rsidR="00811335" w:rsidRPr="006D52E0"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4. Общая классификация технологий</w:t>
      </w:r>
      <w:r w:rsidRPr="006D52E0">
        <w:rPr>
          <w:rFonts w:ascii="Times New Roman" w:hAnsi="Times New Roman" w:cs="Times New Roman"/>
          <w:sz w:val="28"/>
          <w:szCs w:val="28"/>
        </w:rPr>
        <w:t>. Отраслевые технологии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Современные и перспективные технологии ХХI века</w:t>
      </w:r>
    </w:p>
    <w:p w:rsidR="00811335" w:rsidRPr="00914513" w:rsidRDefault="00811335" w:rsidP="00811335">
      <w:pPr>
        <w:spacing w:after="0" w:line="360" w:lineRule="auto"/>
        <w:rPr>
          <w:rFonts w:ascii="Times New Roman" w:hAnsi="Times New Roman" w:cs="Times New Roman"/>
          <w:b/>
          <w:bCs/>
          <w:sz w:val="28"/>
          <w:szCs w:val="28"/>
        </w:rPr>
      </w:pPr>
      <w:r w:rsidRPr="00914513">
        <w:rPr>
          <w:rFonts w:ascii="Times New Roman" w:hAnsi="Times New Roman" w:cs="Times New Roman"/>
          <w:b/>
          <w:bCs/>
          <w:sz w:val="28"/>
          <w:szCs w:val="28"/>
        </w:rPr>
        <w:lastRenderedPageBreak/>
        <w:t>Направление 3. Техника.</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Техника и её классификация</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2. Рабочие органы техники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Двигатели и передаточные механизмы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Органы управления и системы управления техникой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Транспортная техника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Конструирование и моделирование техники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Роботы и перспективы робототехники</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4. Технологии получения, обработки, преобразования и использования материалов.</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914513" w:rsidRDefault="00811335" w:rsidP="00811335">
      <w:pPr>
        <w:spacing w:after="0" w:line="360" w:lineRule="auto"/>
        <w:jc w:val="both"/>
        <w:rPr>
          <w:rFonts w:ascii="Times New Roman" w:hAnsi="Times New Roman" w:cs="Times New Roman"/>
          <w:sz w:val="28"/>
          <w:szCs w:val="28"/>
        </w:rPr>
      </w:pPr>
      <w:r w:rsidRPr="00914513">
        <w:rPr>
          <w:rFonts w:ascii="Times New Roman" w:hAnsi="Times New Roman" w:cs="Times New Roman"/>
          <w:sz w:val="28"/>
          <w:szCs w:val="28"/>
        </w:rPr>
        <w:t>1. Виды конструкционных материалов и их свойства. Чертёж, эскиз и технический рисунок</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Виды и особенности свойств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механической обработки и соединения деталей из различных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ручной обработки текстильных материалов и кожи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машинной обработки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машинной обработки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термической обработки конструкционных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Технологии термической обработки текстильных материалов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обработки и применения жидкостей и газов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Современные технологии обработки материалов. Нанотехнологии</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5. Технологии обработки пищевых продуктов.</w:t>
      </w:r>
    </w:p>
    <w:p w:rsidR="00811335" w:rsidRPr="00914513"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Основы рационального питания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Бутерброды и горячие напитки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Блюда из яиц</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обработки овощей и фруктов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5. Технологии обработки круп и макаронных изделий. Приготовление из них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обработки рыбы и морепродуктов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Технологии обработки мясных 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Технология приготовления первых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9. Технологии приготовления блюд из молока и молочных продуктов</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10. Технология приготовления мучных изделий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11. Технология приготовления сладких блюд</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12. Технология сервировки стола. Правила этикета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13. Системы рационального питания и кулинария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14. Современная индустрия обработки продуктов питания</w:t>
      </w:r>
    </w:p>
    <w:p w:rsidR="00811335" w:rsidRPr="00914513" w:rsidRDefault="00811335" w:rsidP="00811335">
      <w:pPr>
        <w:spacing w:after="0" w:line="360" w:lineRule="auto"/>
        <w:jc w:val="both"/>
        <w:rPr>
          <w:rFonts w:ascii="Times New Roman" w:hAnsi="Times New Roman" w:cs="Times New Roman"/>
          <w:b/>
          <w:bCs/>
          <w:sz w:val="28"/>
          <w:szCs w:val="28"/>
        </w:rPr>
      </w:pPr>
      <w:r w:rsidRPr="00914513">
        <w:rPr>
          <w:rFonts w:ascii="Times New Roman" w:hAnsi="Times New Roman" w:cs="Times New Roman"/>
          <w:b/>
          <w:bCs/>
          <w:sz w:val="28"/>
          <w:szCs w:val="28"/>
        </w:rPr>
        <w:t>Направление 6. Технологии получения, преобразования и использования энергии.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Работа и энергия. Виды энергии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Механическая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Тепловая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Электрическая энергия. Энергия магнитного и электромагнитного полей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Электрические цепи. Электромонтажные и сборочные технологии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Бытовые электроинструменты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Химическая энергия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8. Ядерная и термоядерная энергия</w:t>
      </w:r>
    </w:p>
    <w:p w:rsidR="00811335" w:rsidRPr="00B24720" w:rsidRDefault="00811335" w:rsidP="00811335">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7. Технологии получения, обработки и использования информации.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Информация и её вид</w:t>
      </w:r>
      <w:r>
        <w:rPr>
          <w:rFonts w:ascii="Times New Roman" w:hAnsi="Times New Roman" w:cs="Times New Roman"/>
          <w:sz w:val="28"/>
          <w:szCs w:val="28"/>
        </w:rPr>
        <w:t>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Способы отображения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Технологии получения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записи и хранения информации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Коммуникационные технологии и связь</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lastRenderedPageBreak/>
        <w:t>Направление 8. Технологии растениеводства.</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Характеристика и классификация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Общая технология выращивания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Технологи посева и посадки культурных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Технологии ухода за растениями, сбора и хранения урожая</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использования дикорастущих растений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6. Технологии флористики и ландшафтного дизайна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7. Биотехнологии</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9. Технологии животноводства.</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Животные как объект технологий. Виды и характеристики животных в хозяйственной деятельности людей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Содержание домашних животных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Кормление животных и уход за животными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Разведение животных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Экологические проблемы животноводства. Бездомные домашние животные.</w:t>
      </w:r>
    </w:p>
    <w:p w:rsidR="00811335" w:rsidRPr="00B24720" w:rsidRDefault="00811335" w:rsidP="00811335">
      <w:pPr>
        <w:spacing w:after="0" w:line="360" w:lineRule="auto"/>
        <w:rPr>
          <w:rFonts w:ascii="Times New Roman" w:hAnsi="Times New Roman" w:cs="Times New Roman"/>
          <w:b/>
          <w:bCs/>
          <w:sz w:val="28"/>
          <w:szCs w:val="28"/>
        </w:rPr>
      </w:pPr>
      <w:r w:rsidRPr="00B24720">
        <w:rPr>
          <w:rFonts w:ascii="Times New Roman" w:hAnsi="Times New Roman" w:cs="Times New Roman"/>
          <w:b/>
          <w:bCs/>
          <w:sz w:val="28"/>
          <w:szCs w:val="28"/>
        </w:rPr>
        <w:t>Направление 10. Социально-экономические технологии.</w:t>
      </w:r>
    </w:p>
    <w:p w:rsidR="00811335" w:rsidRPr="006D52E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и особенности социальных технологий. Виды социальных технологий</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2. Методы сбора информации в социальных технологиях</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Рынок и маркетинг. Исследование рынка</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Особенности предпринимательской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Технологии менеджмента</w:t>
      </w:r>
    </w:p>
    <w:p w:rsidR="00811335" w:rsidRPr="00B24720" w:rsidRDefault="00811335" w:rsidP="00811335">
      <w:pPr>
        <w:spacing w:after="0" w:line="360" w:lineRule="auto"/>
        <w:jc w:val="both"/>
        <w:rPr>
          <w:rFonts w:ascii="Times New Roman" w:hAnsi="Times New Roman" w:cs="Times New Roman"/>
          <w:b/>
          <w:bCs/>
          <w:sz w:val="28"/>
          <w:szCs w:val="28"/>
        </w:rPr>
      </w:pPr>
      <w:r w:rsidRPr="00B24720">
        <w:rPr>
          <w:rFonts w:ascii="Times New Roman" w:hAnsi="Times New Roman" w:cs="Times New Roman"/>
          <w:b/>
          <w:bCs/>
          <w:sz w:val="28"/>
          <w:szCs w:val="28"/>
        </w:rPr>
        <w:t>Направление 11. Методы и средства творческой и проектной деятельности.</w:t>
      </w:r>
    </w:p>
    <w:p w:rsidR="00811335" w:rsidRPr="00B24720" w:rsidRDefault="00811335" w:rsidP="00811335">
      <w:pPr>
        <w:spacing w:after="0" w:line="360" w:lineRule="auto"/>
        <w:rPr>
          <w:rFonts w:ascii="Times New Roman" w:hAnsi="Times New Roman" w:cs="Times New Roman"/>
          <w:sz w:val="28"/>
          <w:szCs w:val="28"/>
        </w:rPr>
      </w:pPr>
      <w:r w:rsidRPr="00914513">
        <w:rPr>
          <w:rFonts w:ascii="Times New Roman" w:hAnsi="Times New Roman" w:cs="Times New Roman"/>
          <w:sz w:val="28"/>
          <w:szCs w:val="28"/>
        </w:rPr>
        <w:t>Изучаются следующие темы:</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1. Сущность творчества и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lastRenderedPageBreak/>
        <w:t>2. Этапы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3. Методика научного познания и проектной деятельности</w:t>
      </w:r>
    </w:p>
    <w:p w:rsidR="00811335" w:rsidRPr="006D52E0"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4. Дизайн при проектировани</w:t>
      </w:r>
      <w:r>
        <w:rPr>
          <w:rFonts w:ascii="Times New Roman" w:hAnsi="Times New Roman" w:cs="Times New Roman"/>
          <w:sz w:val="28"/>
          <w:szCs w:val="28"/>
        </w:rPr>
        <w:t>и</w:t>
      </w:r>
    </w:p>
    <w:p w:rsidR="00811335" w:rsidRDefault="00811335" w:rsidP="00811335">
      <w:pPr>
        <w:spacing w:after="0" w:line="360" w:lineRule="auto"/>
        <w:jc w:val="both"/>
        <w:rPr>
          <w:rFonts w:ascii="Times New Roman" w:hAnsi="Times New Roman" w:cs="Times New Roman"/>
          <w:sz w:val="28"/>
          <w:szCs w:val="28"/>
        </w:rPr>
      </w:pPr>
      <w:r w:rsidRPr="006D52E0">
        <w:rPr>
          <w:rFonts w:ascii="Times New Roman" w:hAnsi="Times New Roman" w:cs="Times New Roman"/>
          <w:sz w:val="28"/>
          <w:szCs w:val="28"/>
        </w:rPr>
        <w:t>5. Экономическая оценка проекта, презентация и реклама.</w:t>
      </w:r>
    </w:p>
    <w:p w:rsidR="00811335" w:rsidRPr="00A725E5" w:rsidRDefault="00811335" w:rsidP="00811335">
      <w:pPr>
        <w:spacing w:after="0" w:line="360" w:lineRule="auto"/>
        <w:ind w:firstLine="567"/>
        <w:jc w:val="both"/>
        <w:rPr>
          <w:rFonts w:ascii="Times New Roman" w:hAnsi="Times New Roman" w:cs="Times New Roman"/>
          <w:b/>
          <w:sz w:val="28"/>
          <w:szCs w:val="28"/>
        </w:rPr>
      </w:pPr>
      <w:r w:rsidRPr="0005491D">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05491D">
        <w:rPr>
          <w:rFonts w:ascii="Times New Roman" w:eastAsia="Times New Roman" w:hAnsi="Times New Roman" w:cs="Times New Roman"/>
          <w:b/>
          <w:bCs/>
          <w:sz w:val="28"/>
          <w:szCs w:val="28"/>
        </w:rPr>
        <w:t>«</w:t>
      </w:r>
      <w:r>
        <w:rPr>
          <w:rFonts w:ascii="Times New Roman" w:eastAsia="Times New Roman" w:hAnsi="Times New Roman" w:cs="Times New Roman"/>
          <w:b/>
          <w:bCs/>
          <w:sz w:val="28"/>
          <w:szCs w:val="28"/>
        </w:rPr>
        <w:t>Технология</w:t>
      </w:r>
      <w:r w:rsidRPr="0005491D">
        <w:rPr>
          <w:rFonts w:ascii="Times New Roman" w:eastAsia="Times New Roman" w:hAnsi="Times New Roman" w:cs="Times New Roman"/>
          <w:b/>
          <w:bCs/>
          <w:sz w:val="28"/>
          <w:szCs w:val="28"/>
        </w:rPr>
        <w:t>»</w:t>
      </w:r>
    </w:p>
    <w:p w:rsidR="00811335" w:rsidRPr="003912A3" w:rsidRDefault="00811335" w:rsidP="00811335">
      <w:pPr>
        <w:spacing w:after="0" w:line="360" w:lineRule="auto"/>
        <w:ind w:firstLine="567"/>
        <w:jc w:val="both"/>
        <w:rPr>
          <w:rFonts w:ascii="Times New Roman" w:hAnsi="Times New Roman" w:cs="Times New Roman"/>
          <w:sz w:val="28"/>
          <w:szCs w:val="28"/>
        </w:rPr>
      </w:pPr>
      <w:r w:rsidRPr="00E60BBF">
        <w:rPr>
          <w:rFonts w:ascii="Times New Roman" w:hAnsi="Times New Roman" w:cs="Times New Roman"/>
          <w:sz w:val="28"/>
          <w:szCs w:val="28"/>
        </w:rPr>
        <w:t xml:space="preserve">Учебная мотивация </w:t>
      </w:r>
      <w:r>
        <w:rPr>
          <w:rFonts w:ascii="Times New Roman" w:hAnsi="Times New Roman" w:cs="Times New Roman"/>
          <w:sz w:val="28"/>
          <w:szCs w:val="28"/>
        </w:rPr>
        <w:t>обучающихся</w:t>
      </w:r>
      <w:r w:rsidRPr="00E60BBF">
        <w:rPr>
          <w:rFonts w:ascii="Times New Roman" w:hAnsi="Times New Roman" w:cs="Times New Roman"/>
          <w:sz w:val="28"/>
          <w:szCs w:val="28"/>
        </w:rPr>
        <w:t xml:space="preserve"> с ЗПР </w:t>
      </w:r>
      <w:r>
        <w:rPr>
          <w:rFonts w:ascii="Times New Roman" w:hAnsi="Times New Roman" w:cs="Times New Roman"/>
          <w:sz w:val="28"/>
          <w:szCs w:val="28"/>
        </w:rPr>
        <w:t xml:space="preserve">существенно </w:t>
      </w:r>
      <w:r w:rsidRPr="00E60BBF">
        <w:rPr>
          <w:rFonts w:ascii="Times New Roman" w:hAnsi="Times New Roman" w:cs="Times New Roman"/>
          <w:sz w:val="28"/>
          <w:szCs w:val="28"/>
        </w:rPr>
        <w:t xml:space="preserve">снижена. Для формирования положительного отношения к учению необходимо заботиться о создании общей положительной атмосферы на уроке, создавать </w:t>
      </w:r>
      <w:r>
        <w:rPr>
          <w:rFonts w:ascii="Times New Roman" w:hAnsi="Times New Roman" w:cs="Times New Roman"/>
          <w:sz w:val="28"/>
          <w:szCs w:val="28"/>
        </w:rPr>
        <w:t>с</w:t>
      </w:r>
      <w:r w:rsidRPr="00E60BBF">
        <w:rPr>
          <w:rFonts w:ascii="Times New Roman" w:hAnsi="Times New Roman" w:cs="Times New Roman"/>
          <w:sz w:val="28"/>
          <w:szCs w:val="28"/>
        </w:rPr>
        <w:t>итуацию успеха в учебной деятельности, целенаправленно стимулировать детей</w:t>
      </w:r>
      <w:r>
        <w:rPr>
          <w:rFonts w:ascii="Times New Roman" w:hAnsi="Times New Roman" w:cs="Times New Roman"/>
          <w:sz w:val="28"/>
          <w:szCs w:val="28"/>
        </w:rPr>
        <w:t xml:space="preserve"> и подростков во время занятий. Необходимо</w:t>
      </w:r>
      <w:r w:rsidRPr="00C53862">
        <w:rPr>
          <w:rFonts w:ascii="Times New Roman" w:hAnsi="Times New Roman" w:cs="Times New Roman"/>
          <w:sz w:val="28"/>
          <w:szCs w:val="28"/>
        </w:rPr>
        <w:t xml:space="preserve"> усилить виды деятельности, специфичные </w:t>
      </w:r>
      <w:r>
        <w:rPr>
          <w:rFonts w:ascii="Times New Roman" w:hAnsi="Times New Roman" w:cs="Times New Roman"/>
          <w:sz w:val="28"/>
          <w:szCs w:val="28"/>
        </w:rPr>
        <w:t xml:space="preserve">для обучающихся с ЗПР: опора на алгоритм; </w:t>
      </w:r>
      <w:r w:rsidRPr="00C53862">
        <w:rPr>
          <w:rFonts w:ascii="Times New Roman" w:hAnsi="Times New Roman" w:cs="Times New Roman"/>
          <w:sz w:val="28"/>
          <w:szCs w:val="28"/>
        </w:rPr>
        <w:t>«пошаговость» в изучении материала; использование дополнительной визуальной опоры (</w:t>
      </w:r>
      <w:r>
        <w:rPr>
          <w:rFonts w:ascii="Times New Roman" w:hAnsi="Times New Roman" w:cs="Times New Roman"/>
          <w:sz w:val="28"/>
          <w:szCs w:val="28"/>
        </w:rPr>
        <w:t xml:space="preserve">планы, образцы, схемы, </w:t>
      </w:r>
      <w:r w:rsidRPr="00C53862">
        <w:rPr>
          <w:rFonts w:ascii="Times New Roman" w:hAnsi="Times New Roman" w:cs="Times New Roman"/>
          <w:sz w:val="28"/>
          <w:szCs w:val="28"/>
        </w:rPr>
        <w:t>опорные таблицы).</w:t>
      </w:r>
    </w:p>
    <w:p w:rsidR="00811335" w:rsidRPr="00830C4E" w:rsidRDefault="00811335" w:rsidP="00811335">
      <w:pPr>
        <w:shd w:val="clear" w:color="auto" w:fill="FFFFFF"/>
        <w:spacing w:after="0" w:line="360" w:lineRule="auto"/>
        <w:ind w:firstLine="560"/>
        <w:jc w:val="both"/>
        <w:rPr>
          <w:rFonts w:ascii="Times New Roman" w:eastAsia="Times New Roman" w:hAnsi="Times New Roman" w:cs="Times New Roman"/>
          <w:iCs/>
          <w:sz w:val="28"/>
          <w:szCs w:val="28"/>
        </w:rPr>
      </w:pPr>
      <w:r w:rsidRPr="003912A3">
        <w:rPr>
          <w:rFonts w:ascii="Times New Roman" w:hAnsi="Times New Roman" w:cs="Times New Roman"/>
          <w:sz w:val="28"/>
          <w:szCs w:val="28"/>
        </w:rPr>
        <w:t xml:space="preserve">Основную часть содержания </w:t>
      </w:r>
      <w:r>
        <w:rPr>
          <w:rFonts w:ascii="Times New Roman" w:hAnsi="Times New Roman" w:cs="Times New Roman"/>
          <w:sz w:val="28"/>
          <w:szCs w:val="28"/>
        </w:rPr>
        <w:t>урока технологии</w:t>
      </w:r>
      <w:r w:rsidRPr="003912A3">
        <w:rPr>
          <w:rFonts w:ascii="Times New Roman" w:hAnsi="Times New Roman" w:cs="Times New Roman"/>
          <w:sz w:val="28"/>
          <w:szCs w:val="28"/>
        </w:rPr>
        <w:t xml:space="preserve"> составляет </w:t>
      </w:r>
      <w:r>
        <w:rPr>
          <w:rFonts w:ascii="Times New Roman" w:hAnsi="Times New Roman" w:cs="Times New Roman"/>
          <w:sz w:val="28"/>
          <w:szCs w:val="28"/>
        </w:rPr>
        <w:t xml:space="preserve">практическая </w:t>
      </w:r>
      <w:r w:rsidRPr="003912A3">
        <w:rPr>
          <w:rFonts w:ascii="Times New Roman" w:hAnsi="Times New Roman" w:cs="Times New Roman"/>
          <w:sz w:val="28"/>
          <w:szCs w:val="28"/>
        </w:rPr>
        <w:t>деятельность обучающихся</w:t>
      </w:r>
      <w:r>
        <w:rPr>
          <w:rFonts w:ascii="Times New Roman" w:hAnsi="Times New Roman" w:cs="Times New Roman"/>
          <w:sz w:val="28"/>
          <w:szCs w:val="28"/>
        </w:rPr>
        <w:t>,</w:t>
      </w:r>
      <w:r w:rsidRPr="00D62D0F">
        <w:rPr>
          <w:rFonts w:ascii="Times New Roman" w:hAnsi="Times New Roman" w:cs="Times New Roman"/>
          <w:sz w:val="28"/>
          <w:szCs w:val="28"/>
        </w:rPr>
        <w:t xml:space="preserve"> </w:t>
      </w:r>
      <w:r w:rsidRPr="003912A3">
        <w:rPr>
          <w:rFonts w:ascii="Times New Roman" w:hAnsi="Times New Roman" w:cs="Times New Roman"/>
          <w:sz w:val="28"/>
          <w:szCs w:val="28"/>
        </w:rPr>
        <w:t>направленная на изучение, создание и преобразование материальных, информационных и социальных объектов</w:t>
      </w:r>
      <w:r>
        <w:rPr>
          <w:rFonts w:ascii="Times New Roman" w:hAnsi="Times New Roman" w:cs="Times New Roman"/>
          <w:sz w:val="28"/>
          <w:szCs w:val="28"/>
        </w:rPr>
        <w:t>, что является крайне важным аспектом их обучения, развития, формирования сферы жизненной компетенции.</w:t>
      </w:r>
      <w:r w:rsidRPr="003912A3">
        <w:rPr>
          <w:rFonts w:ascii="Times New Roman" w:hAnsi="Times New Roman" w:cs="Times New Roman"/>
          <w:sz w:val="28"/>
          <w:szCs w:val="28"/>
        </w:rPr>
        <w:t xml:space="preserve"> </w:t>
      </w:r>
      <w:r w:rsidRPr="009D109D">
        <w:rPr>
          <w:rFonts w:ascii="Times New Roman" w:eastAsia="Times New Roman" w:hAnsi="Times New Roman" w:cs="Times New Roman"/>
          <w:iCs/>
          <w:sz w:val="28"/>
          <w:szCs w:val="28"/>
        </w:rPr>
        <w:t xml:space="preserve">Ряд сведений </w:t>
      </w:r>
      <w:r>
        <w:rPr>
          <w:rFonts w:ascii="Times New Roman" w:eastAsia="Times New Roman" w:hAnsi="Times New Roman" w:cs="Times New Roman"/>
          <w:iCs/>
          <w:sz w:val="28"/>
          <w:szCs w:val="28"/>
        </w:rPr>
        <w:t>усваивается</w:t>
      </w:r>
      <w:r w:rsidRPr="009D109D">
        <w:rPr>
          <w:rFonts w:ascii="Times New Roman" w:eastAsia="Times New Roman" w:hAnsi="Times New Roman" w:cs="Times New Roman"/>
          <w:iCs/>
          <w:sz w:val="28"/>
          <w:szCs w:val="28"/>
        </w:rPr>
        <w:t xml:space="preserve"> школьниками </w:t>
      </w:r>
      <w:r>
        <w:rPr>
          <w:rFonts w:ascii="Times New Roman" w:eastAsia="Times New Roman" w:hAnsi="Times New Roman" w:cs="Times New Roman"/>
          <w:iCs/>
          <w:sz w:val="28"/>
          <w:szCs w:val="28"/>
        </w:rPr>
        <w:t xml:space="preserve">с ЗПР </w:t>
      </w:r>
      <w:r w:rsidRPr="009D109D">
        <w:rPr>
          <w:rFonts w:ascii="Times New Roman" w:eastAsia="Times New Roman" w:hAnsi="Times New Roman" w:cs="Times New Roman"/>
          <w:iCs/>
          <w:sz w:val="28"/>
          <w:szCs w:val="28"/>
        </w:rPr>
        <w:t>в</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результате практической деятельности. </w:t>
      </w:r>
      <w:r>
        <w:rPr>
          <w:rFonts w:ascii="Times New Roman" w:eastAsia="Times New Roman" w:hAnsi="Times New Roman" w:cs="Times New Roman"/>
          <w:iCs/>
          <w:sz w:val="28"/>
          <w:szCs w:val="28"/>
        </w:rPr>
        <w:t>Н</w:t>
      </w:r>
      <w:r w:rsidRPr="009D109D">
        <w:rPr>
          <w:rFonts w:ascii="Times New Roman" w:eastAsia="Times New Roman" w:hAnsi="Times New Roman" w:cs="Times New Roman"/>
          <w:iCs/>
          <w:sz w:val="28"/>
          <w:szCs w:val="28"/>
        </w:rPr>
        <w:t>овые элементарные навыки вырабатываются у таких детей крайне медленно. Для их закрепления требуются</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многократные</w:t>
      </w:r>
      <w:r>
        <w:rPr>
          <w:rFonts w:ascii="Times New Roman" w:eastAsia="Times New Roman" w:hAnsi="Times New Roman" w:cs="Times New Roman"/>
          <w:iCs/>
          <w:sz w:val="28"/>
          <w:szCs w:val="28"/>
        </w:rPr>
        <w:t xml:space="preserve"> </w:t>
      </w:r>
      <w:r w:rsidRPr="009D109D">
        <w:rPr>
          <w:rFonts w:ascii="Times New Roman" w:eastAsia="Times New Roman" w:hAnsi="Times New Roman" w:cs="Times New Roman"/>
          <w:iCs/>
          <w:sz w:val="28"/>
          <w:szCs w:val="28"/>
        </w:rPr>
        <w:t xml:space="preserve">указания и упражнения. </w:t>
      </w:r>
      <w:r w:rsidRPr="0031101A">
        <w:rPr>
          <w:rFonts w:ascii="Times New Roman" w:eastAsia="Times New Roman" w:hAnsi="Times New Roman" w:cs="Times New Roman"/>
          <w:iCs/>
          <w:sz w:val="28"/>
          <w:szCs w:val="28"/>
        </w:rPr>
        <w:t>Как правило,</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сначала отрабатываются базовые умения с их автоматизированными навыками, а потом на подготовленную основу</w:t>
      </w:r>
      <w:r>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накладывается необходимая теория, которая нередко уже в ходе практической деятельности самостоятельно осознается</w:t>
      </w:r>
      <w:r w:rsidRPr="00824CD6">
        <w:rPr>
          <w:rFonts w:ascii="Times New Roman" w:eastAsia="Times New Roman" w:hAnsi="Times New Roman" w:cs="Times New Roman"/>
          <w:iCs/>
          <w:sz w:val="28"/>
          <w:szCs w:val="28"/>
        </w:rPr>
        <w:t xml:space="preserve"> </w:t>
      </w:r>
      <w:r w:rsidRPr="0031101A">
        <w:rPr>
          <w:rFonts w:ascii="Times New Roman" w:eastAsia="Times New Roman" w:hAnsi="Times New Roman" w:cs="Times New Roman"/>
          <w:iCs/>
          <w:sz w:val="28"/>
          <w:szCs w:val="28"/>
        </w:rPr>
        <w:t>учащимис</w:t>
      </w:r>
      <w:r>
        <w:rPr>
          <w:rFonts w:ascii="Times New Roman" w:eastAsia="Times New Roman" w:hAnsi="Times New Roman" w:cs="Times New Roman"/>
          <w:iCs/>
          <w:sz w:val="28"/>
          <w:szCs w:val="28"/>
        </w:rPr>
        <w:t xml:space="preserve">я. </w:t>
      </w:r>
    </w:p>
    <w:p w:rsidR="00811335" w:rsidRDefault="00811335" w:rsidP="00811335">
      <w:pPr>
        <w:spacing w:after="0" w:line="360" w:lineRule="auto"/>
        <w:ind w:firstLine="454"/>
        <w:jc w:val="both"/>
        <w:rPr>
          <w:rFonts w:ascii="Times New Roman" w:hAnsi="Times New Roman" w:cs="Times New Roman"/>
          <w:sz w:val="28"/>
          <w:szCs w:val="28"/>
        </w:rPr>
      </w:pPr>
      <w:r w:rsidRPr="003912A3">
        <w:rPr>
          <w:rFonts w:ascii="Times New Roman" w:hAnsi="Times New Roman" w:cs="Times New Roman"/>
          <w:sz w:val="28"/>
          <w:szCs w:val="28"/>
        </w:rPr>
        <w:t xml:space="preserve">Программой подразумевается </w:t>
      </w:r>
      <w:r>
        <w:rPr>
          <w:rFonts w:ascii="Times New Roman" w:hAnsi="Times New Roman" w:cs="Times New Roman"/>
          <w:sz w:val="28"/>
          <w:szCs w:val="28"/>
        </w:rPr>
        <w:t xml:space="preserve">помимо урочной </w:t>
      </w:r>
      <w:r w:rsidRPr="003912A3">
        <w:rPr>
          <w:rFonts w:ascii="Times New Roman" w:hAnsi="Times New Roman" w:cs="Times New Roman"/>
          <w:sz w:val="28"/>
          <w:szCs w:val="28"/>
        </w:rPr>
        <w:t xml:space="preserve">и значительная внеурочная активность обучающихся. Такое решение обусловлено задачами </w:t>
      </w:r>
      <w:r w:rsidRPr="003912A3">
        <w:rPr>
          <w:rFonts w:ascii="Times New Roman" w:hAnsi="Times New Roman" w:cs="Times New Roman"/>
          <w:sz w:val="28"/>
          <w:szCs w:val="28"/>
        </w:rPr>
        <w:lastRenderedPageBreak/>
        <w:t>формирования учебной самостоятельности, высокой степенью ориентации на индивидуальные запросы и интересы обучающегося</w:t>
      </w:r>
      <w:r>
        <w:rPr>
          <w:rFonts w:ascii="Times New Roman" w:hAnsi="Times New Roman" w:cs="Times New Roman"/>
          <w:sz w:val="28"/>
          <w:szCs w:val="28"/>
        </w:rPr>
        <w:t xml:space="preserve"> с ЗПР</w:t>
      </w:r>
      <w:r w:rsidRPr="003912A3">
        <w:rPr>
          <w:rFonts w:ascii="Times New Roman" w:hAnsi="Times New Roman" w:cs="Times New Roman"/>
          <w:sz w:val="28"/>
          <w:szCs w:val="28"/>
        </w:rPr>
        <w:t>, на особенность возраст</w:t>
      </w:r>
      <w:r>
        <w:rPr>
          <w:rFonts w:ascii="Times New Roman" w:hAnsi="Times New Roman" w:cs="Times New Roman"/>
          <w:sz w:val="28"/>
          <w:szCs w:val="28"/>
        </w:rPr>
        <w:t>а</w:t>
      </w:r>
      <w:r w:rsidRPr="003912A3">
        <w:rPr>
          <w:rFonts w:ascii="Times New Roman" w:hAnsi="Times New Roman" w:cs="Times New Roman"/>
          <w:sz w:val="28"/>
          <w:szCs w:val="28"/>
        </w:rPr>
        <w:t>.</w:t>
      </w:r>
      <w:r>
        <w:rPr>
          <w:rFonts w:ascii="Times New Roman" w:hAnsi="Times New Roman" w:cs="Times New Roman"/>
          <w:sz w:val="28"/>
          <w:szCs w:val="28"/>
        </w:rPr>
        <w:t xml:space="preserve"> </w:t>
      </w:r>
      <w:r w:rsidRPr="003912A3">
        <w:rPr>
          <w:rFonts w:ascii="Times New Roman" w:hAnsi="Times New Roman" w:cs="Times New Roman"/>
          <w:sz w:val="28"/>
          <w:szCs w:val="28"/>
        </w:rPr>
        <w:t>Организация внеурочной деятельности в рамках предметной области «Технология» предполагает такие формы, как проектная деятельность обучающихся, экскурсии, домашние задания и краткосрочные курсы дополнительного образования, позволяющие освоить конкретную материальную или информационную технологию, необходимую для изготовления продукта труда в проекте обучающегося, субъективно актуального на момент прохождения курса.</w:t>
      </w:r>
    </w:p>
    <w:p w:rsidR="00811335" w:rsidRPr="00A725E5" w:rsidRDefault="00811335" w:rsidP="00811335">
      <w:pPr>
        <w:spacing w:after="0" w:line="360" w:lineRule="auto"/>
        <w:ind w:firstLine="709"/>
        <w:jc w:val="both"/>
        <w:rPr>
          <w:rFonts w:ascii="Times New Roman" w:hAnsi="Times New Roman"/>
          <w:b/>
          <w:sz w:val="28"/>
          <w:szCs w:val="28"/>
        </w:rPr>
      </w:pPr>
      <w:r w:rsidRPr="00A725E5">
        <w:rPr>
          <w:rFonts w:ascii="Times New Roman" w:hAnsi="Times New Roman"/>
          <w:b/>
          <w:sz w:val="28"/>
          <w:szCs w:val="28"/>
        </w:rPr>
        <w:t>Примерные контрольно-измерительные материалы</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проведении на уроках технологии текущего контроля,</w:t>
      </w:r>
      <w:r>
        <w:rPr>
          <w:rFonts w:ascii="Times New Roman" w:hAnsi="Times New Roman" w:cs="Times New Roman"/>
          <w:bCs/>
          <w:sz w:val="28"/>
          <w:szCs w:val="28"/>
        </w:rPr>
        <w:t xml:space="preserve"> </w:t>
      </w:r>
      <w:r w:rsidRPr="00590BD2">
        <w:rPr>
          <w:rFonts w:ascii="Times New Roman" w:hAnsi="Times New Roman" w:cs="Times New Roman"/>
          <w:bCs/>
          <w:sz w:val="28"/>
          <w:szCs w:val="28"/>
        </w:rPr>
        <w:t xml:space="preserve">промежуточной и итоговой аттестации </w:t>
      </w:r>
      <w:r>
        <w:rPr>
          <w:rFonts w:ascii="Times New Roman" w:hAnsi="Times New Roman" w:cs="Times New Roman"/>
          <w:bCs/>
          <w:sz w:val="28"/>
          <w:szCs w:val="28"/>
        </w:rPr>
        <w:t>обучающихся</w:t>
      </w:r>
      <w:r w:rsidRPr="00590BD2">
        <w:rPr>
          <w:rFonts w:ascii="Times New Roman" w:hAnsi="Times New Roman" w:cs="Times New Roman"/>
          <w:bCs/>
          <w:sz w:val="28"/>
          <w:szCs w:val="28"/>
        </w:rPr>
        <w:t>, следует помнить о практическом характере обучения и остановить сво</w:t>
      </w:r>
      <w:r>
        <w:rPr>
          <w:rFonts w:ascii="Times New Roman" w:hAnsi="Times New Roman" w:cs="Times New Roman"/>
          <w:bCs/>
          <w:sz w:val="28"/>
          <w:szCs w:val="28"/>
        </w:rPr>
        <w:t>й</w:t>
      </w:r>
      <w:r w:rsidRPr="00590BD2">
        <w:rPr>
          <w:rFonts w:ascii="Times New Roman" w:hAnsi="Times New Roman" w:cs="Times New Roman"/>
          <w:bCs/>
          <w:sz w:val="28"/>
          <w:szCs w:val="28"/>
        </w:rPr>
        <w:t xml:space="preserve"> выбор на 2 видах контроля: </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текущий контроль осуществляется с помощью практических работ</w:t>
      </w:r>
      <w:r>
        <w:rPr>
          <w:rFonts w:ascii="Times New Roman" w:hAnsi="Times New Roman" w:cs="Times New Roman"/>
          <w:bCs/>
          <w:sz w:val="28"/>
          <w:szCs w:val="28"/>
        </w:rPr>
        <w:t>;</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 тематический контроль осуществляется по завершении темы в форме защиты творческого проекта, тестирования, самостоятельной работы.</w:t>
      </w:r>
    </w:p>
    <w:p w:rsidR="00811335" w:rsidRPr="00590BD2" w:rsidRDefault="00811335" w:rsidP="00811335">
      <w:pPr>
        <w:spacing w:after="0" w:line="360" w:lineRule="auto"/>
        <w:ind w:firstLine="567"/>
        <w:jc w:val="both"/>
        <w:rPr>
          <w:rFonts w:ascii="Times New Roman" w:hAnsi="Times New Roman" w:cs="Times New Roman"/>
          <w:bCs/>
          <w:sz w:val="28"/>
          <w:szCs w:val="28"/>
        </w:rPr>
      </w:pPr>
      <w:r w:rsidRPr="00590BD2">
        <w:rPr>
          <w:rFonts w:ascii="Times New Roman" w:hAnsi="Times New Roman" w:cs="Times New Roman"/>
          <w:bCs/>
          <w:sz w:val="28"/>
          <w:szCs w:val="28"/>
        </w:rPr>
        <w:t>При оценке практической работы учитываютс</w:t>
      </w:r>
      <w:r>
        <w:rPr>
          <w:rFonts w:ascii="Times New Roman" w:hAnsi="Times New Roman" w:cs="Times New Roman"/>
          <w:bCs/>
          <w:sz w:val="28"/>
          <w:szCs w:val="28"/>
        </w:rPr>
        <w:t>я</w:t>
      </w:r>
      <w:r w:rsidRPr="00590BD2">
        <w:rPr>
          <w:rFonts w:ascii="Times New Roman" w:hAnsi="Times New Roman" w:cs="Times New Roman"/>
          <w:bCs/>
          <w:sz w:val="28"/>
          <w:szCs w:val="28"/>
        </w:rPr>
        <w:t xml:space="preserve"> следующие составляющие:</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организац</w:t>
      </w:r>
      <w:r>
        <w:rPr>
          <w:rFonts w:ascii="Times New Roman" w:hAnsi="Times New Roman" w:cs="Times New Roman"/>
          <w:bCs/>
          <w:sz w:val="28"/>
          <w:szCs w:val="28"/>
        </w:rPr>
        <w:t>и</w:t>
      </w:r>
      <w:r w:rsidRPr="00590BD2">
        <w:rPr>
          <w:rFonts w:ascii="Times New Roman" w:hAnsi="Times New Roman" w:cs="Times New Roman"/>
          <w:bCs/>
          <w:sz w:val="28"/>
          <w:szCs w:val="28"/>
        </w:rPr>
        <w:t>я труда</w:t>
      </w:r>
      <w:r>
        <w:rPr>
          <w:rFonts w:ascii="Times New Roman" w:hAnsi="Times New Roman" w:cs="Times New Roman"/>
          <w:bCs/>
          <w:sz w:val="28"/>
          <w:szCs w:val="28"/>
        </w:rPr>
        <w:t>;</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 приемы труда</w:t>
      </w:r>
      <w:r>
        <w:rPr>
          <w:rFonts w:ascii="Times New Roman" w:hAnsi="Times New Roman" w:cs="Times New Roman"/>
          <w:bCs/>
          <w:sz w:val="28"/>
          <w:szCs w:val="28"/>
        </w:rPr>
        <w:t>:</w:t>
      </w:r>
      <w:r w:rsidRPr="00590BD2">
        <w:rPr>
          <w:rFonts w:ascii="Times New Roman" w:hAnsi="Times New Roman" w:cs="Times New Roman"/>
          <w:bCs/>
          <w:sz w:val="28"/>
          <w:szCs w:val="28"/>
        </w:rPr>
        <w:t xml:space="preserve"> </w:t>
      </w:r>
    </w:p>
    <w:p w:rsidR="00811335" w:rsidRPr="00590BD2" w:rsidRDefault="00811335" w:rsidP="00811335">
      <w:pPr>
        <w:spacing w:after="0" w:line="360" w:lineRule="auto"/>
        <w:ind w:firstLine="567"/>
        <w:rPr>
          <w:rFonts w:ascii="Times New Roman" w:hAnsi="Times New Roman" w:cs="Times New Roman"/>
          <w:bCs/>
          <w:sz w:val="28"/>
          <w:szCs w:val="28"/>
        </w:rPr>
      </w:pPr>
      <w:r w:rsidRPr="00590BD2">
        <w:rPr>
          <w:rFonts w:ascii="Times New Roman" w:hAnsi="Times New Roman" w:cs="Times New Roman"/>
          <w:bCs/>
          <w:sz w:val="28"/>
          <w:szCs w:val="28"/>
        </w:rPr>
        <w:t>-</w:t>
      </w:r>
      <w:r>
        <w:rPr>
          <w:rFonts w:ascii="Times New Roman" w:hAnsi="Times New Roman" w:cs="Times New Roman"/>
          <w:bCs/>
          <w:sz w:val="28"/>
          <w:szCs w:val="28"/>
        </w:rPr>
        <w:t xml:space="preserve"> </w:t>
      </w:r>
      <w:r w:rsidRPr="00590BD2">
        <w:rPr>
          <w:rFonts w:ascii="Times New Roman" w:hAnsi="Times New Roman" w:cs="Times New Roman"/>
          <w:bCs/>
          <w:sz w:val="28"/>
          <w:szCs w:val="28"/>
        </w:rPr>
        <w:t>качество изделия (работы)</w:t>
      </w:r>
      <w:r>
        <w:rPr>
          <w:rFonts w:ascii="Times New Roman" w:hAnsi="Times New Roman" w:cs="Times New Roman"/>
          <w:bCs/>
          <w:sz w:val="28"/>
          <w:szCs w:val="28"/>
        </w:rPr>
        <w:t>.</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2.2.2.15 физическая культура</w:t>
      </w:r>
    </w:p>
    <w:p w:rsidR="00811335" w:rsidRPr="00CE6DFE" w:rsidRDefault="00811335" w:rsidP="00811335">
      <w:pPr>
        <w:widowControl w:val="0"/>
        <w:tabs>
          <w:tab w:val="left" w:pos="993"/>
        </w:tabs>
        <w:spacing w:after="0" w:line="360" w:lineRule="auto"/>
        <w:ind w:firstLine="709"/>
        <w:jc w:val="both"/>
        <w:rPr>
          <w:rFonts w:ascii="Times New Roman" w:eastAsia="Calibri" w:hAnsi="Times New Roman" w:cs="Times New Roman"/>
          <w:sz w:val="28"/>
          <w:szCs w:val="28"/>
          <w:lang w:eastAsia="en-US"/>
        </w:rPr>
      </w:pPr>
      <w:r w:rsidRPr="00CE6DFE">
        <w:rPr>
          <w:rFonts w:ascii="Times New Roman" w:hAnsi="Times New Roman" w:cs="Times New Roman"/>
          <w:sz w:val="28"/>
          <w:szCs w:val="28"/>
        </w:rPr>
        <w:t xml:space="preserve">Учебная дисциплина </w:t>
      </w:r>
      <w:r w:rsidRPr="00CE6DFE">
        <w:rPr>
          <w:rFonts w:ascii="Times New Roman" w:eastAsia="Times New Roman" w:hAnsi="Times New Roman" w:cs="Times New Roman"/>
          <w:sz w:val="28"/>
          <w:szCs w:val="28"/>
        </w:rPr>
        <w:t>физическая культура</w:t>
      </w:r>
      <w:r w:rsidRPr="00CE6DFE">
        <w:rPr>
          <w:rFonts w:ascii="Times New Roman" w:hAnsi="Times New Roman" w:cs="Times New Roman"/>
          <w:sz w:val="28"/>
          <w:szCs w:val="28"/>
        </w:rPr>
        <w:t xml:space="preserve"> является составной частью предметной области «Физическая культура и Основы безопасности жизнедеятельности». </w:t>
      </w:r>
      <w:r w:rsidRPr="00CE6DFE">
        <w:rPr>
          <w:rFonts w:ascii="Times New Roman" w:eastAsia="Calibri" w:hAnsi="Times New Roman" w:cs="Times New Roman"/>
          <w:sz w:val="28"/>
          <w:szCs w:val="28"/>
          <w:lang w:eastAsia="en-US"/>
        </w:rPr>
        <w:t xml:space="preserve">Освоение учебного предмета «Адаптивная физическая культура» направлено на развитие двигательной активности обучающихся с ЗПР, достижение положительной динамики в развитии основных физических качеств, повышение функциональных возможностей основных систем </w:t>
      </w:r>
      <w:r w:rsidRPr="00CE6DFE">
        <w:rPr>
          <w:rFonts w:ascii="Times New Roman" w:eastAsia="Calibri" w:hAnsi="Times New Roman" w:cs="Times New Roman"/>
          <w:sz w:val="28"/>
          <w:szCs w:val="28"/>
          <w:lang w:eastAsia="en-US"/>
        </w:rPr>
        <w:lastRenderedPageBreak/>
        <w:t>организма, формирование потребности в систематических занятиях физической культурой и спортом.</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Программы по АФК имеют коррекционную направленность и должны разрабатываться с учетом особенностей развития обучающихся с ЗПР. Данные программы должны содействовать всестороннему развитию личности ребенка, формированию осознанного отношения к сво</w:t>
      </w:r>
      <w:r>
        <w:rPr>
          <w:rFonts w:ascii="Times New Roman" w:hAnsi="Times New Roman" w:cs="Times New Roman"/>
          <w:sz w:val="28"/>
          <w:szCs w:val="28"/>
        </w:rPr>
        <w:t>ему</w:t>
      </w:r>
      <w:r w:rsidRPr="00CE6DFE">
        <w:rPr>
          <w:rFonts w:ascii="Times New Roman" w:hAnsi="Times New Roman" w:cs="Times New Roman"/>
          <w:sz w:val="28"/>
          <w:szCs w:val="28"/>
        </w:rPr>
        <w:t xml:space="preserve"> </w:t>
      </w:r>
      <w:r>
        <w:rPr>
          <w:rFonts w:ascii="Times New Roman" w:hAnsi="Times New Roman" w:cs="Times New Roman"/>
          <w:sz w:val="28"/>
          <w:szCs w:val="28"/>
        </w:rPr>
        <w:t>здоровью</w:t>
      </w:r>
      <w:r w:rsidRPr="00CE6DFE">
        <w:rPr>
          <w:rFonts w:ascii="Times New Roman" w:hAnsi="Times New Roman" w:cs="Times New Roman"/>
          <w:sz w:val="28"/>
          <w:szCs w:val="28"/>
        </w:rPr>
        <w:t>, развитию основных физических качеств, компенсаци</w:t>
      </w:r>
      <w:r>
        <w:rPr>
          <w:rFonts w:ascii="Times New Roman" w:hAnsi="Times New Roman" w:cs="Times New Roman"/>
          <w:sz w:val="28"/>
          <w:szCs w:val="28"/>
        </w:rPr>
        <w:t>и</w:t>
      </w:r>
      <w:r w:rsidRPr="00CE6DFE">
        <w:rPr>
          <w:rFonts w:ascii="Times New Roman" w:hAnsi="Times New Roman" w:cs="Times New Roman"/>
          <w:sz w:val="28"/>
          <w:szCs w:val="28"/>
        </w:rPr>
        <w:t xml:space="preserve"> нарушенных функций организма.</w:t>
      </w:r>
    </w:p>
    <w:p w:rsidR="00811335" w:rsidRPr="00CE6DFE" w:rsidRDefault="00811335" w:rsidP="00811335">
      <w:pPr>
        <w:tabs>
          <w:tab w:val="left" w:pos="709"/>
        </w:tabs>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Методика адаптивного физического воспитания </w:t>
      </w:r>
      <w:r>
        <w:rPr>
          <w:rFonts w:ascii="Times New Roman" w:hAnsi="Times New Roman" w:cs="Times New Roman"/>
          <w:sz w:val="28"/>
          <w:szCs w:val="28"/>
        </w:rPr>
        <w:t xml:space="preserve">обучающихся с ЗПР </w:t>
      </w:r>
      <w:r w:rsidRPr="00CE6DFE">
        <w:rPr>
          <w:rFonts w:ascii="Times New Roman" w:hAnsi="Times New Roman" w:cs="Times New Roman"/>
          <w:sz w:val="28"/>
          <w:szCs w:val="28"/>
        </w:rPr>
        <w:t xml:space="preserve">имеет ряд существенных отличий от </w:t>
      </w:r>
      <w:r>
        <w:rPr>
          <w:rFonts w:ascii="Times New Roman" w:hAnsi="Times New Roman" w:cs="Times New Roman"/>
          <w:sz w:val="28"/>
          <w:szCs w:val="28"/>
        </w:rPr>
        <w:t>основной о</w:t>
      </w:r>
      <w:r w:rsidRPr="00CE6DFE">
        <w:rPr>
          <w:rFonts w:ascii="Times New Roman" w:hAnsi="Times New Roman" w:cs="Times New Roman"/>
          <w:sz w:val="28"/>
          <w:szCs w:val="28"/>
        </w:rPr>
        <w:t xml:space="preserve">бразовательной программы физического воспитания. Это обусловлено особенностями развития как физической, так и психической сферы ребенка с ЗПР. </w:t>
      </w:r>
    </w:p>
    <w:p w:rsidR="00811335" w:rsidRPr="00CE6DFE" w:rsidRDefault="00811335" w:rsidP="00811335">
      <w:pPr>
        <w:suppressAutoHyphens/>
        <w:spacing w:after="0" w:line="360" w:lineRule="auto"/>
        <w:ind w:firstLine="709"/>
        <w:jc w:val="both"/>
        <w:rPr>
          <w:rFonts w:ascii="Times New Roman" w:hAnsi="Times New Roman" w:cs="Times New Roman"/>
          <w:color w:val="00000A"/>
          <w:kern w:val="1"/>
          <w:sz w:val="28"/>
          <w:szCs w:val="28"/>
          <w:lang w:eastAsia="en-US"/>
        </w:rPr>
      </w:pPr>
      <w:r w:rsidRPr="00CE6DFE">
        <w:rPr>
          <w:rFonts w:ascii="Times New Roman" w:hAnsi="Times New Roman" w:cs="Times New Roman"/>
          <w:color w:val="00000A"/>
          <w:kern w:val="1"/>
          <w:sz w:val="28"/>
          <w:szCs w:val="28"/>
          <w:lang w:eastAsia="en-US"/>
        </w:rPr>
        <w:t>Общими для всех обучающихся с ЗПР являются трудности в усвоении образовательных программ, обусловленные недостаточностью познавательной сферы, специфическими расстройствами психологического развития (школьных навыков, речи и др.), нарушениями в организации деятельности и/или поведения. Достаточно часто у обучающихся с ЗПР отмечаются нарушения общей, ручной и артикуляционной моторики, зрительно-моторной координации и пространственной ориентировки. Кроме того, трудности в усвоении знаний усугубляются особым неврологическим статусом многих детей с ЗПР, которы</w:t>
      </w:r>
      <w:r>
        <w:rPr>
          <w:rFonts w:ascii="Times New Roman" w:hAnsi="Times New Roman" w:cs="Times New Roman"/>
          <w:color w:val="00000A"/>
          <w:kern w:val="1"/>
          <w:sz w:val="28"/>
          <w:szCs w:val="28"/>
          <w:lang w:eastAsia="en-US"/>
        </w:rPr>
        <w:t>е</w:t>
      </w:r>
      <w:r w:rsidRPr="00CE6DFE">
        <w:rPr>
          <w:rFonts w:ascii="Times New Roman" w:hAnsi="Times New Roman" w:cs="Times New Roman"/>
          <w:color w:val="00000A"/>
          <w:kern w:val="1"/>
          <w:sz w:val="28"/>
          <w:szCs w:val="28"/>
          <w:lang w:eastAsia="en-US"/>
        </w:rPr>
        <w:t xml:space="preserve"> характеризу</w:t>
      </w:r>
      <w:r>
        <w:rPr>
          <w:rFonts w:ascii="Times New Roman" w:hAnsi="Times New Roman" w:cs="Times New Roman"/>
          <w:color w:val="00000A"/>
          <w:kern w:val="1"/>
          <w:sz w:val="28"/>
          <w:szCs w:val="28"/>
          <w:lang w:eastAsia="en-US"/>
        </w:rPr>
        <w:t>ю</w:t>
      </w:r>
      <w:r w:rsidRPr="00CE6DFE">
        <w:rPr>
          <w:rFonts w:ascii="Times New Roman" w:hAnsi="Times New Roman" w:cs="Times New Roman"/>
          <w:color w:val="00000A"/>
          <w:kern w:val="1"/>
          <w:sz w:val="28"/>
          <w:szCs w:val="28"/>
          <w:lang w:eastAsia="en-US"/>
        </w:rPr>
        <w:t xml:space="preserve">тся повышенной утомляемостью, снижением умственной работоспособности, активного внимания и памяти. </w:t>
      </w:r>
      <w:r w:rsidRPr="00CE6DFE">
        <w:rPr>
          <w:rFonts w:ascii="Times New Roman" w:eastAsia="Times New Roman" w:hAnsi="Times New Roman" w:cs="Times New Roman"/>
          <w:sz w:val="28"/>
          <w:szCs w:val="28"/>
        </w:rPr>
        <w:t>Задержка психического развития в большинстве случаев является следствием резидуально-органической не</w:t>
      </w:r>
      <w:r w:rsidRPr="00CE6DFE">
        <w:rPr>
          <w:rFonts w:ascii="Times New Roman" w:eastAsia="Times New Roman" w:hAnsi="Times New Roman" w:cs="Times New Roman"/>
          <w:spacing w:val="7"/>
          <w:sz w:val="28"/>
          <w:szCs w:val="28"/>
        </w:rPr>
        <w:t>достаточности центральной нервной системы, что оказывает влияние и двигательную сферу обучающихся.</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В основу разработки программы по адаптивной физической культуре обучающихся с ЗПР на уровне основного общего образования заложены дифференцированный и деятельностный подходы. Применение дифференцированного подхода к созданию образовательных программ </w:t>
      </w:r>
      <w:r w:rsidRPr="00CE6DFE">
        <w:rPr>
          <w:rFonts w:ascii="Times New Roman" w:hAnsi="Times New Roman" w:cs="Times New Roman"/>
          <w:sz w:val="28"/>
          <w:szCs w:val="28"/>
        </w:rPr>
        <w:lastRenderedPageBreak/>
        <w:t>обеспечивает разнообразие содержания, предоставляя обучающимся с ЗПР возможность реализовать свой индивидуальный потенциал.</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 процессе разработки программы выделяют несколько групп обучающихся с ЗПР:</w:t>
      </w:r>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обучающиеся с ЗПР, физическое развитие которых соотносится с возрастной нормой;</w:t>
      </w:r>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bookmarkStart w:id="155" w:name="_Hlk54004381"/>
      <w:r w:rsidRPr="00CE6DFE">
        <w:rPr>
          <w:rFonts w:ascii="Times New Roman" w:hAnsi="Times New Roman" w:cs="Times New Roman"/>
          <w:sz w:val="28"/>
          <w:szCs w:val="28"/>
        </w:rPr>
        <w:t>отстающие в физическом развитии и формировании двигательных навыков;</w:t>
      </w:r>
      <w:bookmarkEnd w:id="155"/>
    </w:p>
    <w:p w:rsidR="00811335" w:rsidRPr="00CE6DFE" w:rsidRDefault="00811335" w:rsidP="00AF29B8">
      <w:pPr>
        <w:pStyle w:val="a4"/>
        <w:numPr>
          <w:ilvl w:val="0"/>
          <w:numId w:val="91"/>
        </w:numPr>
        <w:pBdr>
          <w:top w:val="nil"/>
          <w:left w:val="nil"/>
          <w:bottom w:val="nil"/>
          <w:right w:val="nil"/>
          <w:between w:val="nil"/>
          <w:bar w:val="nil"/>
        </w:pBdr>
        <w:spacing w:after="0" w:line="360" w:lineRule="auto"/>
        <w:ind w:left="709" w:hanging="283"/>
        <w:contextualSpacing w:val="0"/>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sz w:val="28"/>
          <w:szCs w:val="28"/>
        </w:rPr>
        <w:t xml:space="preserve">обучающиеся с ЗПР, имеющие нарушения здоровья, подтвержденные медицинским заключением, а также дети с инвалидностью по соматическим заболеваниям.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color w:val="000000" w:themeColor="text1"/>
          <w:sz w:val="28"/>
          <w:szCs w:val="28"/>
          <w:u w:color="00B050"/>
        </w:rPr>
        <w:t>Для детей с ЗПР</w:t>
      </w:r>
      <w:r w:rsidRPr="00CE6DFE">
        <w:rPr>
          <w:rFonts w:ascii="Times New Roman" w:hAnsi="Times New Roman" w:cs="Times New Roman"/>
          <w:color w:val="000000" w:themeColor="text1"/>
          <w:sz w:val="28"/>
          <w:szCs w:val="28"/>
        </w:rPr>
        <w:t xml:space="preserve">, </w:t>
      </w:r>
      <w:r w:rsidRPr="005005F0">
        <w:rPr>
          <w:rFonts w:ascii="Times New Roman" w:hAnsi="Times New Roman" w:cs="Times New Roman"/>
          <w:i/>
          <w:color w:val="000000" w:themeColor="text1"/>
          <w:sz w:val="28"/>
          <w:szCs w:val="28"/>
        </w:rPr>
        <w:t>физическое развитие которых приближается или соответствует возрастной норме</w:t>
      </w:r>
      <w:r w:rsidRPr="00CE6DFE">
        <w:rPr>
          <w:rFonts w:ascii="Times New Roman" w:hAnsi="Times New Roman" w:cs="Times New Roman"/>
          <w:color w:val="000000" w:themeColor="text1"/>
          <w:sz w:val="28"/>
          <w:szCs w:val="28"/>
        </w:rPr>
        <w:t>, овладение предметом «</w:t>
      </w:r>
      <w:r>
        <w:rPr>
          <w:rFonts w:ascii="Times New Roman" w:hAnsi="Times New Roman" w:cs="Times New Roman"/>
          <w:color w:val="000000" w:themeColor="text1"/>
          <w:sz w:val="28"/>
          <w:szCs w:val="28"/>
        </w:rPr>
        <w:t>Физическая культура</w:t>
      </w:r>
      <w:r w:rsidRPr="00CE6DFE">
        <w:rPr>
          <w:rFonts w:ascii="Times New Roman" w:hAnsi="Times New Roman" w:cs="Times New Roman"/>
          <w:color w:val="000000" w:themeColor="text1"/>
          <w:sz w:val="28"/>
          <w:szCs w:val="28"/>
        </w:rPr>
        <w:t>» все же представляется затруднительным без использования специальных методов и приемов. Чаще всего это связано с особенностями эмоционально-волевой и личностной сферы школьников с ЗПР. Они отстают от нормально развивающихся сверстников по сформированности произвольного поведения. Уровень произвольной регуляции поведения зависит у них от сложности деятельности, особенно от сложности звена программирования. Наибольшие затруднения вызывает формирование контроля за собственной деятельностью. При формировании двигательных навыков у данной группы детей</w:t>
      </w:r>
      <w:r>
        <w:rPr>
          <w:rFonts w:ascii="Times New Roman" w:hAnsi="Times New Roman" w:cs="Times New Roman"/>
          <w:color w:val="000000" w:themeColor="text1"/>
          <w:sz w:val="28"/>
          <w:szCs w:val="28"/>
        </w:rPr>
        <w:t xml:space="preserve"> и подростков</w:t>
      </w:r>
      <w:r w:rsidRPr="00CE6DFE">
        <w:rPr>
          <w:rFonts w:ascii="Times New Roman" w:hAnsi="Times New Roman" w:cs="Times New Roman"/>
          <w:color w:val="000000" w:themeColor="text1"/>
          <w:sz w:val="28"/>
          <w:szCs w:val="28"/>
        </w:rPr>
        <w:t xml:space="preserve"> особые трудности наблюдаются при выполнении заданий, требующих определенных волевых усилий, настойчивости, сосредоточенности на результате. </w:t>
      </w:r>
      <w:r>
        <w:rPr>
          <w:rFonts w:ascii="Times New Roman" w:hAnsi="Times New Roman" w:cs="Times New Roman"/>
          <w:color w:val="000000" w:themeColor="text1"/>
          <w:sz w:val="28"/>
          <w:szCs w:val="28"/>
        </w:rPr>
        <w:t>Для таких обучающихся с ЗПР образовательная организация по согласованию с родителями обучающегося вправе делать выбор между учебным предметом «Физическая культура» и «Адаптивная физическая культура».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Обучающиеся с ЗПР, </w:t>
      </w:r>
      <w:r w:rsidRPr="005005F0">
        <w:rPr>
          <w:rFonts w:ascii="Times New Roman" w:hAnsi="Times New Roman" w:cs="Times New Roman"/>
          <w:i/>
          <w:sz w:val="28"/>
          <w:szCs w:val="28"/>
        </w:rPr>
        <w:t>отстающие в физическом развитии и формировании двигательных навыков</w:t>
      </w:r>
      <w:r w:rsidRPr="00CE6DFE">
        <w:rPr>
          <w:rFonts w:ascii="Times New Roman" w:hAnsi="Times New Roman" w:cs="Times New Roman"/>
          <w:sz w:val="28"/>
          <w:szCs w:val="28"/>
        </w:rPr>
        <w:t>, помимо вышеперечисленных проблем личностного развития, имеют более выраженные проблемы нервно-</w:t>
      </w:r>
      <w:r w:rsidRPr="00CE6DFE">
        <w:rPr>
          <w:rFonts w:ascii="Times New Roman" w:hAnsi="Times New Roman" w:cs="Times New Roman"/>
          <w:sz w:val="28"/>
          <w:szCs w:val="28"/>
        </w:rPr>
        <w:lastRenderedPageBreak/>
        <w:t xml:space="preserve">психического плана. В двигательном статусе таких школьников практически всегда можно выделить как негрубые нарушения в физическом развитии и функциональном состоянии, так и специфические нарушения психомоторики, связанные с трудностями формирования произвольных осознанных движений, направленных на достижение определенной цели. В результате все задания на уроках физкультуры они выполняют медленнее, чем нормально развивающиеся дети, обнаруживаются неточность и неловкость движений. Особые затруднения обнаруживаются при выполнении попеременных движений, сложных двигательных программ. При выполнении произвольных движений может появляться излишнее напряжение мышц, а иногда и непроизвольные движения. У детей с ЗПР данной группы наблюдаются и недостатки координации движений, в которых участвуют группы мышц обеих половин тела. Недостатки моторики и психомоторики подростков отрицательно сказываются на возможностях усвоения знаний и умений в области физической культуры. Кроме того, несформированность произвольной регуляции поведения влияет на продуктивность занятий физической культурой: ученики часто не усваивают задания, даваемые учителем, не могут на относительно длительное время сосредоточиться на их выполнении, отвлекаются на любые посторонние стимулы. Им чрезвычайно трудно соблюдать определенный двигательный режим, подчиняться четким правилам поведения на уроках физкультуры. Таким образом, для таких детей необходимо создавать специальные педагогические условия для занятий физической культурой и проводить целенаправленную коррекционную работу.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Для школьников с ЗПР, </w:t>
      </w:r>
      <w:r w:rsidRPr="005644A1">
        <w:rPr>
          <w:rFonts w:ascii="Times New Roman" w:hAnsi="Times New Roman" w:cs="Times New Roman"/>
          <w:i/>
          <w:sz w:val="28"/>
          <w:szCs w:val="28"/>
        </w:rPr>
        <w:t>имеющих отклонения в состоянии здоровья или инвалидность по соматическим заболеваниям</w:t>
      </w:r>
      <w:r w:rsidRPr="00CE6DFE">
        <w:rPr>
          <w:rFonts w:ascii="Times New Roman" w:hAnsi="Times New Roman" w:cs="Times New Roman"/>
          <w:sz w:val="28"/>
          <w:szCs w:val="28"/>
        </w:rPr>
        <w:t xml:space="preserve">, характерны специфические особенности двигательного развития, связанные именно с тем заболеванием, которое имеет ребенок. Как правило, соматическое заболевание осложняет все вышеперечисленные особенности психофизического развития </w:t>
      </w:r>
      <w:r>
        <w:rPr>
          <w:rFonts w:ascii="Times New Roman" w:hAnsi="Times New Roman" w:cs="Times New Roman"/>
          <w:sz w:val="28"/>
          <w:szCs w:val="28"/>
        </w:rPr>
        <w:t xml:space="preserve">обучающихся с </w:t>
      </w:r>
      <w:r w:rsidRPr="00CE6DFE">
        <w:rPr>
          <w:rFonts w:ascii="Times New Roman" w:hAnsi="Times New Roman" w:cs="Times New Roman"/>
          <w:sz w:val="28"/>
          <w:szCs w:val="28"/>
        </w:rPr>
        <w:t xml:space="preserve">ЗПР. Очень часто в замедлении темпа развития таких детей </w:t>
      </w:r>
      <w:r w:rsidRPr="00CE6DFE">
        <w:rPr>
          <w:rFonts w:ascii="Times New Roman" w:hAnsi="Times New Roman" w:cs="Times New Roman"/>
          <w:sz w:val="28"/>
          <w:szCs w:val="28"/>
        </w:rPr>
        <w:lastRenderedPageBreak/>
        <w:t xml:space="preserve">принимает участие стойкая соматогенная астения, которая приводит к повышенной утомляемости, истощаемости, неспособности к длительному умственному и физическому напряжению. Школьники часто жалуются на усталость, головные боли, нарушения сна и резкое падение работоспособности. В ответ на чрезмерную школьную нагрузку у таких детей и подростков может возникать переутомление. Таким образом, при обучении данной группы </w:t>
      </w:r>
      <w:r>
        <w:rPr>
          <w:rFonts w:ascii="Times New Roman" w:hAnsi="Times New Roman" w:cs="Times New Roman"/>
          <w:sz w:val="28"/>
          <w:szCs w:val="28"/>
        </w:rPr>
        <w:t>школьников</w:t>
      </w:r>
      <w:r w:rsidRPr="00CE6DFE">
        <w:rPr>
          <w:rFonts w:ascii="Times New Roman" w:hAnsi="Times New Roman" w:cs="Times New Roman"/>
          <w:sz w:val="28"/>
          <w:szCs w:val="28"/>
        </w:rPr>
        <w:t>, прежде всего необходимы строгая регламентация учебной нагрузки, профилактика переутомления, создание обстановки эмоционального комфорта как в школе, так и в семье, забота родителей об охране и укреплении</w:t>
      </w:r>
      <w:r>
        <w:rPr>
          <w:rFonts w:ascii="Times New Roman" w:hAnsi="Times New Roman" w:cs="Times New Roman"/>
          <w:sz w:val="28"/>
          <w:szCs w:val="28"/>
        </w:rPr>
        <w:t xml:space="preserve"> физического и психического</w:t>
      </w:r>
      <w:r w:rsidRPr="00CE6DFE">
        <w:rPr>
          <w:rFonts w:ascii="Times New Roman" w:hAnsi="Times New Roman" w:cs="Times New Roman"/>
          <w:sz w:val="28"/>
          <w:szCs w:val="28"/>
        </w:rPr>
        <w:t xml:space="preserve"> здоровья ребенка. Занятия физической культурой должны быть индивидуализированы и завис</w:t>
      </w:r>
      <w:r>
        <w:rPr>
          <w:rFonts w:ascii="Times New Roman" w:hAnsi="Times New Roman" w:cs="Times New Roman"/>
          <w:sz w:val="28"/>
          <w:szCs w:val="28"/>
        </w:rPr>
        <w:t>еть</w:t>
      </w:r>
      <w:r w:rsidRPr="00CE6DFE">
        <w:rPr>
          <w:rFonts w:ascii="Times New Roman" w:hAnsi="Times New Roman" w:cs="Times New Roman"/>
          <w:sz w:val="28"/>
          <w:szCs w:val="28"/>
        </w:rPr>
        <w:t xml:space="preserve"> от медицинских рекомендаций лечащ</w:t>
      </w:r>
      <w:r>
        <w:rPr>
          <w:rFonts w:ascii="Times New Roman" w:hAnsi="Times New Roman" w:cs="Times New Roman"/>
          <w:sz w:val="28"/>
          <w:szCs w:val="28"/>
        </w:rPr>
        <w:t>его</w:t>
      </w:r>
      <w:r w:rsidRPr="00CE6DFE">
        <w:rPr>
          <w:rFonts w:ascii="Times New Roman" w:hAnsi="Times New Roman" w:cs="Times New Roman"/>
          <w:sz w:val="28"/>
          <w:szCs w:val="28"/>
        </w:rPr>
        <w:t xml:space="preserve"> врач</w:t>
      </w:r>
      <w:r>
        <w:rPr>
          <w:rFonts w:ascii="Times New Roman" w:hAnsi="Times New Roman" w:cs="Times New Roman"/>
          <w:sz w:val="28"/>
          <w:szCs w:val="28"/>
        </w:rPr>
        <w:t>а</w:t>
      </w:r>
      <w:r w:rsidRPr="00CE6DFE">
        <w:rPr>
          <w:rFonts w:ascii="Times New Roman" w:hAnsi="Times New Roman" w:cs="Times New Roman"/>
          <w:sz w:val="28"/>
          <w:szCs w:val="28"/>
        </w:rPr>
        <w:t>. Прежде чем приступать к разработке индивидуального плана занятий адаптивной физической культурой, необходимо очень внимательно ознакомиться с показаниями и противопоказаниями к физическим нагрузкам, строго соблюдать медицинские рекомендации.</w:t>
      </w:r>
    </w:p>
    <w:p w:rsidR="00811335" w:rsidRPr="00CE6DFE" w:rsidRDefault="00811335" w:rsidP="00811335">
      <w:pPr>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Обучающиеся с ЗПР</w:t>
      </w:r>
      <w:r w:rsidRPr="00CE6DFE">
        <w:rPr>
          <w:rFonts w:ascii="Times New Roman" w:hAnsi="Times New Roman" w:cs="Times New Roman"/>
          <w:sz w:val="28"/>
          <w:szCs w:val="28"/>
        </w:rPr>
        <w:t xml:space="preserve"> с физическим развитием</w:t>
      </w:r>
      <w:r>
        <w:rPr>
          <w:rFonts w:ascii="Times New Roman" w:hAnsi="Times New Roman" w:cs="Times New Roman"/>
          <w:sz w:val="28"/>
          <w:szCs w:val="28"/>
        </w:rPr>
        <w:t>,</w:t>
      </w:r>
      <w:r w:rsidRPr="00CE6DFE">
        <w:rPr>
          <w:rFonts w:ascii="Times New Roman" w:hAnsi="Times New Roman" w:cs="Times New Roman"/>
          <w:sz w:val="28"/>
          <w:szCs w:val="28"/>
        </w:rPr>
        <w:t xml:space="preserve"> близким к возрастной норме, и школьники с ЗПР, психофизическое развитие которых задержано, посещают уроки физической культуры вместе с нормально развивающимися сверстниками. Учитель физкультуры реализует индивидуально-дифференцированный подход к физическому воспитанию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осуществляет кор</w:t>
      </w:r>
      <w:r>
        <w:rPr>
          <w:rFonts w:ascii="Times New Roman" w:hAnsi="Times New Roman" w:cs="Times New Roman"/>
          <w:sz w:val="28"/>
          <w:szCs w:val="28"/>
        </w:rPr>
        <w:t>рекционную направленность урока</w:t>
      </w:r>
      <w:r w:rsidRPr="00CE6DFE">
        <w:rPr>
          <w:rFonts w:ascii="Times New Roman" w:hAnsi="Times New Roman" w:cs="Times New Roman"/>
          <w:sz w:val="28"/>
          <w:szCs w:val="28"/>
        </w:rPr>
        <w:t xml:space="preserve"> в соответствии с особыми образовательными потребностями этих обучающихся. Школьники с ЗПР с нарушениями здоровья или инвалидностью занимаются адаптивной физической культурой в соответствии с медицинскими рекомендациями.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Адаптивная физическая культура занимает важное место не только в образовательном процессе обучающихся с </w:t>
      </w:r>
      <w:r>
        <w:rPr>
          <w:rFonts w:ascii="Times New Roman" w:hAnsi="Times New Roman" w:cs="Times New Roman"/>
          <w:sz w:val="28"/>
          <w:szCs w:val="28"/>
        </w:rPr>
        <w:t>ЗПР</w:t>
      </w:r>
      <w:r w:rsidRPr="00CE6DFE">
        <w:rPr>
          <w:rFonts w:ascii="Times New Roman" w:hAnsi="Times New Roman" w:cs="Times New Roman"/>
          <w:sz w:val="28"/>
          <w:szCs w:val="28"/>
        </w:rPr>
        <w:t xml:space="preserve">, но и в целом является частью системы комплексного психолого-медико-педагогического сопровождения. Высокий потенциал дисциплины как эффективного метода социализации </w:t>
      </w:r>
      <w:r>
        <w:rPr>
          <w:rFonts w:ascii="Times New Roman" w:hAnsi="Times New Roman" w:cs="Times New Roman"/>
          <w:sz w:val="28"/>
          <w:szCs w:val="28"/>
        </w:rPr>
        <w:t>лиц</w:t>
      </w:r>
      <w:r w:rsidRPr="00CE6DFE">
        <w:rPr>
          <w:rFonts w:ascii="Times New Roman" w:hAnsi="Times New Roman" w:cs="Times New Roman"/>
          <w:sz w:val="28"/>
          <w:szCs w:val="28"/>
        </w:rPr>
        <w:t xml:space="preserve"> </w:t>
      </w:r>
      <w:r w:rsidRPr="00CE6DFE">
        <w:rPr>
          <w:rFonts w:ascii="Times New Roman" w:hAnsi="Times New Roman" w:cs="Times New Roman"/>
          <w:sz w:val="28"/>
          <w:szCs w:val="28"/>
        </w:rPr>
        <w:lastRenderedPageBreak/>
        <w:t xml:space="preserve">с ЗПР признается специалистами в сфере образования, физической культуры и спорта, здравоохранения и социальной защиты.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Занятия адаптивной физкультурой предполагают взаимосвязь и психофизическое единство организованной двигательной деятельности и целенаправленного формирования личности ученика, коррекцию и развитие его познавательных способностей, сенсорных систем, высших психических функций, общения, мотивов, интересов, потребностей, самовоспитания. Личностные и предметные результаты освоения дисциплины непосредственно влияют на уровень развития жизненной компетенции обучающихся в части формирования и развития социальных навыков, формирующихся неполноценно из-за недостатков психического и физического развития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Особые образовательные потребности обучающихся с ЗПР определяются спецификой функционирования их центральной нервной системы, которая выражается в недостаточности моторной скоординированности сложных двигательных актов, сниженной скорости двигательных реакций, недостаточной ловкости при выполнении упражнений, а также в особенностях психического развития и речи, приводящих к трудностям саморегуляции и понимания сложных семантических конструкций.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К особым образовательным потребностям обучающихся с ЗПР в части занятий физической культурой и спортом относятся потребности:</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во включении в содержание занятий физической культурой и спортом коррекционно-развивающей работы, предусматривающей коррекцию и развитие точности, ловкости и скоординированности движений; упражнений, способствующих налаживанию межполушарных связей и отработке быстроты двигательных реакций;</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создании условий для формирования саморегуляции деятельности и поведения;</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lastRenderedPageBreak/>
        <w:t>в организации образовательного процесса с учетом индивидуализации содержания, методов и средств в соответствии с особыми образовательными потребностями и состоянием здоровья обучающегося с ЗПР;</w:t>
      </w:r>
    </w:p>
    <w:p w:rsidR="00811335" w:rsidRPr="003B1581"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предоставлении дифференцированных требований к процессу и результатам занятий с учетом психофизических возможностей ребенка;</w:t>
      </w:r>
    </w:p>
    <w:p w:rsidR="00811335" w:rsidRDefault="00811335" w:rsidP="00AF29B8">
      <w:pPr>
        <w:pStyle w:val="a4"/>
        <w:numPr>
          <w:ilvl w:val="0"/>
          <w:numId w:val="137"/>
        </w:numPr>
        <w:spacing w:after="0" w:line="360" w:lineRule="auto"/>
        <w:ind w:left="0" w:firstLine="426"/>
        <w:jc w:val="both"/>
        <w:rPr>
          <w:rFonts w:ascii="Times New Roman" w:hAnsi="Times New Roman" w:cs="Times New Roman"/>
          <w:sz w:val="28"/>
          <w:szCs w:val="28"/>
        </w:rPr>
      </w:pPr>
      <w:r w:rsidRPr="003B1581">
        <w:rPr>
          <w:rFonts w:ascii="Times New Roman" w:hAnsi="Times New Roman" w:cs="Times New Roman"/>
          <w:sz w:val="28"/>
          <w:szCs w:val="28"/>
        </w:rPr>
        <w:t>в формировании интереса к занятиям физической культурой и спортом, представлений и навыков здорового образа жизни.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 xml:space="preserve">Цель </w:t>
      </w:r>
      <w:r w:rsidRPr="003D257D">
        <w:rPr>
          <w:rFonts w:ascii="Times New Roman" w:hAnsi="Times New Roman" w:cs="Times New Roman"/>
          <w:bCs/>
          <w:sz w:val="28"/>
          <w:szCs w:val="28"/>
        </w:rPr>
        <w:t xml:space="preserve">реализации программы по предмету </w:t>
      </w:r>
      <w:r w:rsidRPr="003D257D">
        <w:rPr>
          <w:rFonts w:ascii="Times New Roman" w:hAnsi="Times New Roman" w:cs="Times New Roman"/>
          <w:bCs/>
          <w:color w:val="222222"/>
          <w:sz w:val="28"/>
          <w:szCs w:val="28"/>
          <w:u w:color="222222"/>
        </w:rPr>
        <w:t>«Адаптивная физическая культура»</w:t>
      </w:r>
      <w:r w:rsidRPr="003D257D">
        <w:rPr>
          <w:rFonts w:ascii="Times New Roman" w:hAnsi="Times New Roman" w:cs="Times New Roman"/>
          <w:sz w:val="28"/>
          <w:szCs w:val="28"/>
        </w:rPr>
        <w:t xml:space="preserve"> </w:t>
      </w:r>
      <w:r w:rsidRPr="00CE6DFE">
        <w:rPr>
          <w:rFonts w:ascii="Times New Roman" w:hAnsi="Times New Roman" w:cs="Times New Roman"/>
          <w:sz w:val="28"/>
          <w:szCs w:val="28"/>
        </w:rPr>
        <w:t xml:space="preserve">– </w:t>
      </w:r>
      <w:r w:rsidRPr="00CE6DFE">
        <w:rPr>
          <w:rFonts w:ascii="Times New Roman" w:eastAsia="Calibri" w:hAnsi="Times New Roman" w:cs="Times New Roman"/>
          <w:sz w:val="28"/>
          <w:szCs w:val="28"/>
        </w:rPr>
        <w:t xml:space="preserve">обеспечение овладения обучающимися с ЗПР необходимым уровнем подготовки в области физической культуры, </w:t>
      </w:r>
      <w:r w:rsidRPr="00CE6DFE">
        <w:rPr>
          <w:rFonts w:ascii="Times New Roman" w:hAnsi="Times New Roman" w:cs="Times New Roman"/>
          <w:sz w:val="28"/>
          <w:szCs w:val="28"/>
        </w:rPr>
        <w:t>совершенствование двигательной деятельности обучающихся, повышение функциональных возможностей основных систем организма, необходимых для полноценной социальной адаптации детей</w:t>
      </w:r>
      <w:r>
        <w:rPr>
          <w:rFonts w:ascii="Times New Roman" w:hAnsi="Times New Roman" w:cs="Times New Roman"/>
          <w:sz w:val="28"/>
          <w:szCs w:val="28"/>
        </w:rPr>
        <w:t xml:space="preserve"> и подростков</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708"/>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Обеспечение регулярной адекватной состоянию здоровья физической нагрузки, формирование мотивации и привычки к двигательной активности, определение доступного уровня физической активности и поддержание его в течение учебного года являются непременными условиями достижения поставленной цели.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Достижение поставленной цели при разработке и реализации адаптивной программы по физическому воспитанию предусматривает решение как общих, так и специфических (коррекционных, компенсаторных, профилактических) задач.</w:t>
      </w:r>
    </w:p>
    <w:p w:rsidR="00811335" w:rsidRPr="00CE6DFE" w:rsidRDefault="00811335" w:rsidP="00811335">
      <w:pPr>
        <w:spacing w:after="0" w:line="360" w:lineRule="auto"/>
        <w:ind w:firstLine="709"/>
        <w:jc w:val="both"/>
        <w:rPr>
          <w:rFonts w:ascii="Times New Roman" w:hAnsi="Times New Roman" w:cs="Times New Roman"/>
          <w:sz w:val="28"/>
          <w:szCs w:val="28"/>
          <w:vertAlign w:val="subscript"/>
        </w:rPr>
      </w:pPr>
      <w:r w:rsidRPr="00CE6DFE">
        <w:rPr>
          <w:rFonts w:ascii="Times New Roman" w:hAnsi="Times New Roman" w:cs="Times New Roman"/>
          <w:b/>
          <w:bCs/>
          <w:sz w:val="28"/>
          <w:szCs w:val="28"/>
        </w:rPr>
        <w:t xml:space="preserve">Общие задачи </w:t>
      </w:r>
      <w:r w:rsidRPr="00CE6DFE">
        <w:rPr>
          <w:rFonts w:ascii="Times New Roman" w:hAnsi="Times New Roman" w:cs="Times New Roman"/>
          <w:sz w:val="28"/>
          <w:szCs w:val="28"/>
        </w:rPr>
        <w:t xml:space="preserve">физического воспитания школьников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 xml:space="preserve">: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укрепление здоровья, содействие нормальному физическому развитию, повышению сопротивляемости организма к неблагоприятным условиям внешней среды;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развитие двигательной активности обучающихся;</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достижение положительной динамики в развитии основных физических качеств;</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lastRenderedPageBreak/>
        <w:t>обучение основам техники движений, формированию жизненно необходимых навыков и умений;</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потребности в систематических занятиях физической культурой и спортом;</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формирование необходимых знаний в области физической культуры личности;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 xml:space="preserve">приобретение опыта организации самостоятельных занятий физической культурой с учетом индивидуальных особенностей и способностей;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формирование умения применять средства физической культуры для организации учебной и досуговой деятельности;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воспитание нравственных и волевых качеств, приучение к ответственности за свои поступки, любознательности, активности и самостоятельности;</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E6DFE">
        <w:rPr>
          <w:rFonts w:ascii="Times New Roman" w:hAnsi="Times New Roman" w:cs="Times New Roman"/>
          <w:sz w:val="28"/>
          <w:szCs w:val="28"/>
        </w:rPr>
        <w:t>формирование общей культуры, духовно-нравственное, гражданское, социальное, личностное и интеллектуальное развитие;</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hAnsi="Times New Roman" w:cs="Times New Roman"/>
          <w:sz w:val="28"/>
          <w:szCs w:val="28"/>
        </w:rPr>
      </w:pPr>
      <w:r w:rsidRPr="00CE6DFE">
        <w:rPr>
          <w:rFonts w:ascii="Times New Roman" w:hAnsi="Times New Roman" w:cs="Times New Roman"/>
          <w:sz w:val="28"/>
          <w:szCs w:val="28"/>
        </w:rPr>
        <w:t>развитие творческих способностей.</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b/>
          <w:bCs/>
          <w:sz w:val="28"/>
          <w:szCs w:val="28"/>
        </w:rPr>
        <w:t>Специфические задачи</w:t>
      </w:r>
      <w:r w:rsidRPr="00CE6DFE">
        <w:rPr>
          <w:rFonts w:ascii="Times New Roman" w:hAnsi="Times New Roman" w:cs="Times New Roman"/>
          <w:sz w:val="28"/>
          <w:szCs w:val="28"/>
        </w:rPr>
        <w:t xml:space="preserve"> (коррекционные, компенсаторные, профилактические) физического воспитания </w:t>
      </w:r>
      <w:r>
        <w:rPr>
          <w:rFonts w:ascii="Times New Roman" w:hAnsi="Times New Roman" w:cs="Times New Roman"/>
          <w:sz w:val="28"/>
          <w:szCs w:val="28"/>
        </w:rPr>
        <w:t>обучающихся</w:t>
      </w:r>
      <w:r w:rsidRPr="00CE6DFE">
        <w:rPr>
          <w:rFonts w:ascii="Times New Roman" w:hAnsi="Times New Roman" w:cs="Times New Roman"/>
          <w:sz w:val="28"/>
          <w:szCs w:val="28"/>
        </w:rPr>
        <w:t xml:space="preserve"> с ЗПР </w:t>
      </w:r>
      <w:r>
        <w:rPr>
          <w:rFonts w:ascii="Times New Roman" w:hAnsi="Times New Roman" w:cs="Times New Roman"/>
          <w:sz w:val="28"/>
          <w:szCs w:val="28"/>
        </w:rPr>
        <w:t>на уровне основного общего образования</w:t>
      </w:r>
      <w:r w:rsidRPr="00CE6DFE">
        <w:rPr>
          <w:rFonts w:ascii="Times New Roman" w:hAnsi="Times New Roman" w:cs="Times New Roman"/>
          <w:sz w:val="28"/>
          <w:szCs w:val="28"/>
        </w:rPr>
        <w:t>:</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техники выполнения основных движений – ходьбы, бега, плавания, прыжков, перелезания, метания и др.;</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и развитие координационных способностей </w:t>
      </w:r>
      <w:r>
        <w:rPr>
          <w:rFonts w:ascii="Times New Roman" w:eastAsia="Times New Roman" w:hAnsi="Times New Roman" w:cs="Times New Roman"/>
          <w:sz w:val="28"/>
          <w:szCs w:val="28"/>
        </w:rPr>
        <w:t>–</w:t>
      </w:r>
      <w:r w:rsidRPr="00CC2F7B">
        <w:rPr>
          <w:rFonts w:ascii="Times New Roman" w:eastAsia="Times New Roman" w:hAnsi="Times New Roman" w:cs="Times New Roman"/>
          <w:sz w:val="28"/>
          <w:szCs w:val="28"/>
        </w:rPr>
        <w:t xml:space="preserve"> согласованности движений отдельных мышц при выполнении физических упражнений, ориентировки в пространстве, дифференцировки усилий, быстроты реагирования на изменяющиеся условия, равновесия, ритмичности, точности движений, мышечно-суставного чувства, зрительно-моторной координации;</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lastRenderedPageBreak/>
        <w:t>развитие двигательных качеств: силы, скорости, выносливости, пластичности, гибкости и пр.;</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профилактика и коррекция соматических нарушений – дыхательной и сердечно-сосудистой системы, сколиоза, плоскостопия, профилактика простудных и инфекционных заболеваний, травматизма, микротравм;</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коррекция и развитие сенсорных систем: дифференцировка зрительных и слуховых сигналов по силе, расстоянию, направлению; развитие зрительной и слуховой памяти; дифференцировка тактильных ощущений, кожно-кинестетических восприятий и т.д.;</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коррекция психических нарушений в процессе деятельности –зрительно-предметного и зрительно-пространственного восприятия, наглядно-образного и словесно-логического мышления, памяти, внимания, речи, воображения, эмоционально-волевой сферы и т.д.; </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воспитание произвольной регуляции поведения, возможности </w:t>
      </w:r>
      <w:r>
        <w:rPr>
          <w:rFonts w:ascii="Times New Roman" w:eastAsia="Times New Roman" w:hAnsi="Times New Roman" w:cs="Times New Roman"/>
          <w:sz w:val="28"/>
          <w:szCs w:val="28"/>
        </w:rPr>
        <w:t>следовать</w:t>
      </w:r>
      <w:r w:rsidRPr="00CC2F7B">
        <w:rPr>
          <w:rFonts w:ascii="Times New Roman" w:eastAsia="Times New Roman" w:hAnsi="Times New Roman" w:cs="Times New Roman"/>
          <w:sz w:val="28"/>
          <w:szCs w:val="28"/>
        </w:rPr>
        <w:t xml:space="preserve"> правилам;</w:t>
      </w:r>
      <w:r w:rsidRPr="00CE6DFE">
        <w:rPr>
          <w:rFonts w:ascii="Times New Roman" w:eastAsia="Times New Roman" w:hAnsi="Times New Roman" w:cs="Times New Roman"/>
          <w:sz w:val="28"/>
          <w:szCs w:val="28"/>
        </w:rPr>
        <w:t xml:space="preserve"> </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развитие потребности в общении и объединении со сверстниками, коммуникативного поведения;</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преодоление личностной незрелости </w:t>
      </w:r>
      <w:r>
        <w:rPr>
          <w:rFonts w:ascii="Times New Roman" w:eastAsia="Times New Roman" w:hAnsi="Times New Roman" w:cs="Times New Roman"/>
          <w:sz w:val="28"/>
          <w:szCs w:val="28"/>
        </w:rPr>
        <w:t>подростков</w:t>
      </w:r>
      <w:r w:rsidRPr="00CC2F7B">
        <w:rPr>
          <w:rFonts w:ascii="Times New Roman" w:eastAsia="Times New Roman" w:hAnsi="Times New Roman" w:cs="Times New Roman"/>
          <w:sz w:val="28"/>
          <w:szCs w:val="28"/>
        </w:rPr>
        <w:t xml:space="preserve"> с ЗПР, воспитание воли, целеустремленности, способности к преодолению тру</w:t>
      </w:r>
      <w:r>
        <w:rPr>
          <w:rFonts w:ascii="Times New Roman" w:eastAsia="Times New Roman" w:hAnsi="Times New Roman" w:cs="Times New Roman"/>
          <w:sz w:val="28"/>
          <w:szCs w:val="28"/>
        </w:rPr>
        <w:t>дностей, самоконтроля,</w:t>
      </w:r>
      <w:r w:rsidRPr="00CC2F7B">
        <w:rPr>
          <w:rFonts w:ascii="Times New Roman" w:eastAsia="Times New Roman" w:hAnsi="Times New Roman" w:cs="Times New Roman"/>
          <w:sz w:val="28"/>
          <w:szCs w:val="28"/>
        </w:rPr>
        <w:t xml:space="preserve"> самоутверждения, самоопределения;</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обеспечение положительной мотивации к занятиям физкультурой и спортом;</w:t>
      </w:r>
    </w:p>
    <w:p w:rsidR="00811335" w:rsidRPr="00CC2F7B"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CC2F7B">
        <w:rPr>
          <w:rFonts w:ascii="Times New Roman" w:eastAsia="Times New Roman" w:hAnsi="Times New Roman" w:cs="Times New Roman"/>
          <w:sz w:val="28"/>
          <w:szCs w:val="28"/>
        </w:rPr>
        <w:t xml:space="preserve">профилактика отклонений в поведении и деятельности, преодоление установок на аддиктивные формы поведения, ориентаций на применение силы. </w:t>
      </w:r>
    </w:p>
    <w:p w:rsidR="00811335" w:rsidRPr="00CE6DFE" w:rsidRDefault="00811335" w:rsidP="00811335">
      <w:pPr>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Принципы реализации программы: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программно-целевой подход, который предполагает единую систему планирования и своевременного внесения корректив в планы;</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lastRenderedPageBreak/>
        <w:t>необходимость использования специальных методов, приёмов и средств обучения;</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информационной компетентности участников образовательного процесса в школе;</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вариативности, которая предполагает осуществление различных вариантов действий по реализации поставленных задач;</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 xml:space="preserve">комплексный подход в реализации коррекционно-образовательного процесса; </w:t>
      </w:r>
    </w:p>
    <w:p w:rsidR="00811335" w:rsidRPr="00CE6DFE"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включение в решение задач программы всех субъектов образовательного процесса.</w:t>
      </w:r>
    </w:p>
    <w:p w:rsidR="00811335" w:rsidRPr="00F87A41" w:rsidRDefault="00811335" w:rsidP="00811335">
      <w:pPr>
        <w:spacing w:after="0" w:line="360" w:lineRule="auto"/>
        <w:ind w:firstLine="709"/>
        <w:jc w:val="both"/>
        <w:rPr>
          <w:rFonts w:ascii="Times New Roman" w:hAnsi="Times New Roman" w:cs="Times New Roman"/>
          <w:b/>
          <w:bCs/>
          <w:color w:val="222222"/>
          <w:sz w:val="28"/>
          <w:szCs w:val="28"/>
        </w:rPr>
      </w:pPr>
      <w:r w:rsidRPr="00F87A41">
        <w:rPr>
          <w:rFonts w:ascii="Times New Roman" w:hAnsi="Times New Roman" w:cs="Times New Roman"/>
          <w:b/>
          <w:bCs/>
          <w:color w:val="222222"/>
          <w:sz w:val="28"/>
          <w:szCs w:val="28"/>
          <w:u w:color="222222"/>
        </w:rPr>
        <w:t>Содержание учебного предмета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учебной дисциплины «Адаптивная физическая культура» имеет модульную структуру, количество модулей может быть изменено образовательной организацией с учётом интересов и способностей обучающихся, запросов их родителей (законных представителей), а также возможностей образовательной организации и региональных особенностей.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по АФК может включать следующие модули:</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«Теория и методика физической культуры и спорта»;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«Гимнастика»;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«Лёгкая атлетика»;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«Лыжная подготовка»;</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«Подвижные и спортивные игры»;</w:t>
      </w:r>
    </w:p>
    <w:p w:rsidR="00811335" w:rsidRPr="00F87A41" w:rsidRDefault="00811335" w:rsidP="00AF29B8">
      <w:pPr>
        <w:pStyle w:val="a4"/>
        <w:numPr>
          <w:ilvl w:val="0"/>
          <w:numId w:val="92"/>
        </w:numPr>
        <w:pBdr>
          <w:top w:val="nil"/>
          <w:left w:val="nil"/>
          <w:bottom w:val="nil"/>
          <w:right w:val="nil"/>
          <w:between w:val="nil"/>
          <w:bar w:val="nil"/>
        </w:pBdr>
        <w:spacing w:after="0" w:line="360" w:lineRule="auto"/>
        <w:ind w:left="142" w:firstLine="538"/>
        <w:contextualSpacing w:val="0"/>
        <w:jc w:val="both"/>
        <w:rPr>
          <w:rFonts w:ascii="Times New Roman" w:eastAsia="Times New Roman" w:hAnsi="Times New Roman" w:cs="Times New Roman"/>
          <w:sz w:val="28"/>
          <w:szCs w:val="28"/>
        </w:rPr>
      </w:pPr>
      <w:r w:rsidRPr="00F87A41">
        <w:rPr>
          <w:rFonts w:ascii="Times New Roman" w:eastAsia="Times New Roman" w:hAnsi="Times New Roman" w:cs="Times New Roman"/>
          <w:sz w:val="28"/>
          <w:szCs w:val="28"/>
        </w:rPr>
        <w:t>модуль «</w:t>
      </w:r>
      <w:r w:rsidRPr="00CE6DFE">
        <w:rPr>
          <w:rFonts w:ascii="Times New Roman" w:eastAsia="Times New Roman" w:hAnsi="Times New Roman" w:cs="Times New Roman"/>
          <w:sz w:val="28"/>
          <w:szCs w:val="28"/>
        </w:rPr>
        <w:t>Плавание</w:t>
      </w:r>
      <w:r w:rsidRPr="00F87A41">
        <w:rPr>
          <w:rFonts w:ascii="Times New Roman" w:eastAsia="Times New Roman" w:hAnsi="Times New Roman" w:cs="Times New Roman"/>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Если материально-техническое оснащение образовательной организации или погодные условия в регионе не позволяю</w:t>
      </w:r>
      <w:r>
        <w:rPr>
          <w:rFonts w:ascii="Times New Roman" w:hAnsi="Times New Roman" w:cs="Times New Roman"/>
          <w:sz w:val="28"/>
          <w:szCs w:val="28"/>
        </w:rPr>
        <w:t>т</w:t>
      </w:r>
      <w:r w:rsidRPr="00CE6DFE">
        <w:rPr>
          <w:rFonts w:ascii="Times New Roman" w:hAnsi="Times New Roman" w:cs="Times New Roman"/>
          <w:sz w:val="28"/>
          <w:szCs w:val="28"/>
        </w:rPr>
        <w:t xml:space="preserve"> реализовать модули «Лыжная подготовка» и «Плавание», то в содержание образования должны быть включены вариативные модули по усмотрению образовательной организации, или должно быть увеличено количество учебных часов на освоение программного материала по другим модулям.</w:t>
      </w:r>
    </w:p>
    <w:p w:rsidR="00811335" w:rsidRPr="00CE6DFE" w:rsidRDefault="00811335" w:rsidP="00811335">
      <w:pPr>
        <w:pStyle w:val="ab"/>
        <w:spacing w:line="360" w:lineRule="auto"/>
        <w:ind w:firstLine="709"/>
        <w:rPr>
          <w:sz w:val="28"/>
          <w:szCs w:val="28"/>
        </w:rPr>
      </w:pPr>
      <w:r w:rsidRPr="00CE6DFE">
        <w:rPr>
          <w:sz w:val="28"/>
          <w:szCs w:val="28"/>
        </w:rPr>
        <w:lastRenderedPageBreak/>
        <w:t>Содержание обучения по программе является вариативным, оно может изменяться в зависимости от особых образовательных потребностей обучающихся</w:t>
      </w:r>
      <w:r>
        <w:rPr>
          <w:sz w:val="28"/>
          <w:szCs w:val="28"/>
        </w:rPr>
        <w:t xml:space="preserve"> с ЗПР</w:t>
      </w:r>
      <w:r w:rsidRPr="00CE6DFE">
        <w:rPr>
          <w:sz w:val="28"/>
          <w:szCs w:val="28"/>
        </w:rPr>
        <w:t xml:space="preserve">, обусловленных характером имеющихся у них нарушений.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Урок АФК состоит из трех частей: подготовительн</w:t>
      </w:r>
      <w:r>
        <w:rPr>
          <w:rFonts w:ascii="Times New Roman" w:hAnsi="Times New Roman" w:cs="Times New Roman"/>
          <w:sz w:val="28"/>
          <w:szCs w:val="28"/>
        </w:rPr>
        <w:t>ой, основной</w:t>
      </w:r>
      <w:r w:rsidRPr="00CE6DFE">
        <w:rPr>
          <w:rFonts w:ascii="Times New Roman" w:hAnsi="Times New Roman" w:cs="Times New Roman"/>
          <w:sz w:val="28"/>
          <w:szCs w:val="28"/>
        </w:rPr>
        <w:t xml:space="preserve"> и заключительн</w:t>
      </w:r>
      <w:r>
        <w:rPr>
          <w:rFonts w:ascii="Times New Roman" w:hAnsi="Times New Roman" w:cs="Times New Roman"/>
          <w:sz w:val="28"/>
          <w:szCs w:val="28"/>
        </w:rPr>
        <w:t>ой</w:t>
      </w:r>
      <w:r w:rsidRPr="00CE6DFE">
        <w:rPr>
          <w:rFonts w:ascii="Times New Roman" w:hAnsi="Times New Roman" w:cs="Times New Roman"/>
          <w:sz w:val="28"/>
          <w:szCs w:val="28"/>
        </w:rPr>
        <w:t>. Каждая часть</w:t>
      </w:r>
      <w:r>
        <w:rPr>
          <w:rFonts w:ascii="Times New Roman" w:hAnsi="Times New Roman" w:cs="Times New Roman"/>
          <w:sz w:val="28"/>
          <w:szCs w:val="28"/>
        </w:rPr>
        <w:t xml:space="preserve"> имеет определённые особенности.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1. Подготовительная часть (длительность 10–15 мин) состоит из общеразвивающих и дыхательных упражнений, которые выполняются в медленном или среднем темпе. На первых этапах упражнения выполняются от четырех до шести раз, далее по шесть–восемь и раз, и потом по восемь – десять раз. В подготовительной части урока нагрузку нужно повышать постепенно и не рекомендуется давать много упражнений, которые ранее не были знакомы обучающимся с ЗПР.</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Упражнения, рекомендуемые для подготовительной части урока: построение, ходьба в различном темпе и направлениях, медленный бег, дыхательные упражнения, упражнения с набивными мячами и на гимнастической скамье.</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2. Основная часть (длитель</w:t>
      </w:r>
      <w:r>
        <w:rPr>
          <w:rFonts w:ascii="Times New Roman" w:hAnsi="Times New Roman" w:cs="Times New Roman"/>
          <w:sz w:val="28"/>
          <w:szCs w:val="28"/>
        </w:rPr>
        <w:t>ность 15–20 мин</w:t>
      </w:r>
      <w:r w:rsidRPr="00CE6DFE">
        <w:rPr>
          <w:rFonts w:ascii="Times New Roman" w:hAnsi="Times New Roman" w:cs="Times New Roman"/>
          <w:sz w:val="28"/>
          <w:szCs w:val="28"/>
        </w:rPr>
        <w:t>) отводится для решения основных задач урока. В неё необходимо включать новые для обучающихся с ЗПР физические упражнения, ориентированные на развитие у них двигательных качеств. Наибольшая физическая нагрузка приходится на вторую половину основной части урока, поэтому первый этап основной части урока заполнен более лёгкими по технике выполнения и запоминанию физическими упражнениями. Важно включать в основную часть урока одно–два новых упражнения. Упражнения должны быть разнообразными, не однотипными, задействующими большое количество звеньев и мышечных цепей опорно-двигательного аппарата.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Занятия по направлениям: гимнастика, лёгкая атлетика, спортивные игры, лыжная подготовка, включаются в основную часть урока, можно </w:t>
      </w:r>
      <w:r w:rsidRPr="00CE6DFE">
        <w:rPr>
          <w:rFonts w:ascii="Times New Roman" w:hAnsi="Times New Roman" w:cs="Times New Roman"/>
          <w:sz w:val="28"/>
          <w:szCs w:val="28"/>
        </w:rPr>
        <w:lastRenderedPageBreak/>
        <w:t>использовать для освоения отдельных разделов и подготовительную часть урока.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основной части урока решаются коррекционные задачи с помощью специальных методов формирования двигательных навыков, развития физических способностей: мышечной силы, быстроты, выносливости, гибкости и, особенно, координационных способностей.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силы используются упражнения основной гимнастики: лазание, ползание, подтягивание, сгибание-разгибание рук в упоре, поднимание ног из положения лежа и упора сидя сзади, перемещения по гимнастической скамейке лежа с помощью рук; корригирующие силовые упражнения для профилактики нарушений осанки, предупреждение сколиотической установки позвоночника и коррекции имеющихся нарушений; легкоатлетические упражнения: прыжки и прыжковые упражнения, упражнения с преодолением внешней среды – бег по песку, передвижение на лыжах по глубокому снегу, в гору; упражнения с гантелями, набивными мячами, резиновым амортизатором, на тренажерах, с партнером; подвижные игры и эстафеты с переноской груза, прыжками; плавание одними ногами, одними руками, с гидротормозом.</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Быстрота простой двигательной реакции развивается в упражнениях с реагированием на внезапно возникающий сигнал. Быстрота сложной двигательной реакции развивается преимущественно в подвижных и спортивных играх.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Средствами развития выносливости являются упражнения ритмической и основной гимнастики, легкой атлетики, лыжной подготовки, плавания, спортивных и подвижных игр. Для поддержания аэробной выносливости рекомендуется нагрузка с частотой сердечных сокращений 120-140 уд./мин, для повышения аэробной выносливости – 140-165 уд ./мин.</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Для развития гибкости используются следующие виды упражнений: динамические активные упражнения: маховые, пружинистые, прыжковые, с резиновыми амортизаторами; динамические пассивные упражнения с </w:t>
      </w:r>
      <w:r w:rsidRPr="00CE6DFE">
        <w:rPr>
          <w:rFonts w:ascii="Times New Roman" w:hAnsi="Times New Roman" w:cs="Times New Roman"/>
          <w:sz w:val="28"/>
          <w:szCs w:val="28"/>
        </w:rPr>
        <w:lastRenderedPageBreak/>
        <w:t xml:space="preserve">дополнительной опорой, с помощью партнера, с отягощением, на тренажерах; статические упражнения, включающие удержание растянутых мышц самостоятельно и с помощью партнера.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В связи с нарушениями мелкой моторики рук большое значение для школьников с ЗПР имеют упражнения для развития подвижности рук, мелких суставов кистей и пальцев. Эти упражнения предваряются самомассажем пальцев и кистей рук.</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развития координационных способностей обучающихся с ЗПР используются следующие методы и приемы:</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симметричные и асимметричные движения;</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релаксационные упражнения, смена напряжения и расслабления мышц;</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реагирующую способность (сигналы разной модальности на слуховой и зрительный аппарат);</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раздражение вестибулярного аппарата (повороты, наклоны, вращения, внезапные остановки, упражнения на ограниченной, повышенной, подвижной, наклонной опоре);</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 xml:space="preserve">упражнения на точность различения мышечных усилий; </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упражнения на дифференцировку зрительных и слуховых сигналов по силе, расстоянию, направлению;</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воспроизведение заданного ритма движений (под музыку, голос, хлопки, звуковые, световые сигналы);</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пространственная ориентация на основе кинестетических, тактильных, зрительных, слуховых ощущений;</w:t>
      </w:r>
    </w:p>
    <w:p w:rsidR="00811335" w:rsidRPr="00CE6DFE" w:rsidRDefault="00811335" w:rsidP="00AF29B8">
      <w:pPr>
        <w:pStyle w:val="a4"/>
        <w:numPr>
          <w:ilvl w:val="0"/>
          <w:numId w:val="93"/>
        </w:numPr>
        <w:pBdr>
          <w:top w:val="nil"/>
          <w:left w:val="nil"/>
          <w:bottom w:val="nil"/>
          <w:right w:val="nil"/>
          <w:between w:val="nil"/>
          <w:bar w:val="nil"/>
        </w:pBdr>
        <w:spacing w:after="0" w:line="360" w:lineRule="auto"/>
        <w:ind w:left="680" w:firstLine="0"/>
        <w:contextualSpacing w:val="0"/>
        <w:jc w:val="both"/>
        <w:rPr>
          <w:rFonts w:ascii="Times New Roman" w:hAnsi="Times New Roman" w:cs="Times New Roman"/>
          <w:sz w:val="28"/>
          <w:szCs w:val="28"/>
        </w:rPr>
      </w:pPr>
      <w:r w:rsidRPr="00CE6DFE">
        <w:rPr>
          <w:rFonts w:ascii="Times New Roman" w:hAnsi="Times New Roman" w:cs="Times New Roman"/>
          <w:sz w:val="28"/>
          <w:szCs w:val="28"/>
        </w:rPr>
        <w:t>парные и групповые упражнения, требующие согласованности совместных действий.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3. Заключительная часть: (длительность 5–7 мин) на этом этапе урока основной задачей является восстановление функционального состояния организма после физической нагрузки. В этой части урока АФК </w:t>
      </w:r>
      <w:r w:rsidRPr="00CE6DFE">
        <w:rPr>
          <w:rFonts w:ascii="Times New Roman" w:hAnsi="Times New Roman" w:cs="Times New Roman"/>
          <w:sz w:val="28"/>
          <w:szCs w:val="28"/>
        </w:rPr>
        <w:lastRenderedPageBreak/>
        <w:t>предусматривается использование упражнений на расслабление, дыхательных упражнений, стретчинг, организация медленной ходьбы.</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Содержание программного материала осваивается обучающимися с ЗПР через:</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учебный предмет «АФК»;</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общественно полезный труд;</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физкультурную/спортивно-оздоровительную деятельность в пространстве образовательной организации;</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внеклассную и внешкольную работу;</w:t>
      </w:r>
    </w:p>
    <w:p w:rsidR="00811335" w:rsidRPr="00F44DE2" w:rsidRDefault="00811335" w:rsidP="00AF29B8">
      <w:pPr>
        <w:pStyle w:val="a4"/>
        <w:numPr>
          <w:ilvl w:val="0"/>
          <w:numId w:val="138"/>
        </w:numPr>
        <w:tabs>
          <w:tab w:val="left" w:pos="1134"/>
        </w:tabs>
        <w:spacing w:after="0" w:line="360" w:lineRule="auto"/>
        <w:ind w:left="709"/>
        <w:jc w:val="both"/>
        <w:rPr>
          <w:rFonts w:ascii="Times New Roman" w:hAnsi="Times New Roman" w:cs="Times New Roman"/>
          <w:sz w:val="28"/>
          <w:szCs w:val="28"/>
        </w:rPr>
      </w:pPr>
      <w:r w:rsidRPr="00F44DE2">
        <w:rPr>
          <w:rFonts w:ascii="Times New Roman" w:hAnsi="Times New Roman" w:cs="Times New Roman"/>
          <w:sz w:val="28"/>
          <w:szCs w:val="28"/>
        </w:rPr>
        <w:t>дополнительное образование и др.</w:t>
      </w:r>
    </w:p>
    <w:p w:rsidR="00811335" w:rsidRPr="00CE6DFE" w:rsidRDefault="00811335" w:rsidP="00811335">
      <w:pPr>
        <w:pStyle w:val="ab"/>
        <w:spacing w:line="360" w:lineRule="auto"/>
        <w:ind w:firstLine="709"/>
        <w:rPr>
          <w:sz w:val="28"/>
          <w:szCs w:val="28"/>
        </w:rPr>
      </w:pPr>
      <w:r w:rsidRPr="00CE6DFE">
        <w:rPr>
          <w:sz w:val="28"/>
          <w:szCs w:val="28"/>
        </w:rPr>
        <w:t>Содержание обучения по программе является вариативным, оно может изменяться в зависимости от особых образовательных потребностей обучающихся, обусловленных особенностями и характером имеющихся у них нарушений. При формировании и структурировании материала необходимо учитывать возраст, степень выраженности недостатков психофизического развития, состояние соматического здоровья, уровень физической подготовленности обучающихся.</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В каждый урок адаптивного физического воспитания включаются общеразвивающие, корригирующие, прикладные упражнения, подвижные и спортивные игры по правилам.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Примерный перечень возможных упражнений представлен в таблице 1. Все упражнения используются дифференцированно в зависимости от психофизических возможностей обучающихся.</w:t>
      </w:r>
    </w:p>
    <w:p w:rsidR="00811335" w:rsidRPr="00CE6DFE" w:rsidRDefault="00811335" w:rsidP="00811335">
      <w:pPr>
        <w:spacing w:after="0" w:line="360" w:lineRule="auto"/>
        <w:ind w:firstLine="708"/>
        <w:jc w:val="both"/>
        <w:rPr>
          <w:rFonts w:ascii="Times New Roman" w:eastAsia="Times New Roman" w:hAnsi="Times New Roman" w:cs="Times New Roman"/>
          <w:sz w:val="28"/>
          <w:szCs w:val="28"/>
        </w:rPr>
      </w:pPr>
      <w:r w:rsidRPr="00CE6DFE">
        <w:rPr>
          <w:rFonts w:ascii="Times New Roman" w:hAnsi="Times New Roman" w:cs="Times New Roman"/>
          <w:sz w:val="28"/>
          <w:szCs w:val="28"/>
        </w:rPr>
        <w:t>Проведение уроков по адаптивной физической культуре предполагает соблюдение следующих принципов работы:</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1. Создание мотивации. Важно на занятии создавать ситуации, в которых обучающийся должен проявить активность – ставить двигательную задачу и вынуждать ее решить. При этом важно правильно подобрать сложность выполнения упражнений, темпа и ритма. Если упражнения </w:t>
      </w:r>
      <w:r w:rsidRPr="00CE6DFE">
        <w:rPr>
          <w:rFonts w:ascii="Times New Roman" w:hAnsi="Times New Roman" w:cs="Times New Roman"/>
          <w:sz w:val="28"/>
          <w:szCs w:val="28"/>
        </w:rPr>
        <w:lastRenderedPageBreak/>
        <w:t xml:space="preserve">сложные, многосоставные, то это будет тяжело для восприятия учащихся, если слишком легкие, то им будет не интересно выполнять задание на уроке.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2. Сочетание активной работы и отдыха. Важно чередовать отдых и физическую нагрузку. При чрезмерной нагрузке у обучающихся с ЗПР быстро наступает психофизическое утомление, что приводит к потере концентрации и нарушению техники движения.</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 xml:space="preserve">3. Непрерывность образовательного процесса. Занятия должны быть регулярными, адекватными, практически постоянными. </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4. Важность поощрения. Необходимо как можно чаще подчеркивать успехи обучающихся с ЗПР в ходе проведения занятия. Это способствует повышению самооценки детей и снижению невротизации.</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5. Активизации всех нарушенных функций. На каждом занятии необходимо задействовать как можно больше анализаторов, акцентируя внимание на их компенсаторных способностях.</w:t>
      </w:r>
    </w:p>
    <w:p w:rsidR="00811335" w:rsidRPr="00CE6DFE" w:rsidRDefault="00811335" w:rsidP="00811335">
      <w:pPr>
        <w:spacing w:after="0" w:line="360" w:lineRule="auto"/>
        <w:ind w:firstLine="709"/>
        <w:jc w:val="both"/>
        <w:rPr>
          <w:rFonts w:ascii="Times New Roman" w:eastAsia="Times New Roman" w:hAnsi="Times New Roman" w:cs="Times New Roman"/>
          <w:sz w:val="28"/>
          <w:szCs w:val="28"/>
        </w:rPr>
      </w:pPr>
      <w:r w:rsidRPr="00CE6DFE">
        <w:rPr>
          <w:rFonts w:ascii="Times New Roman" w:hAnsi="Times New Roman" w:cs="Times New Roman"/>
          <w:sz w:val="28"/>
          <w:szCs w:val="28"/>
        </w:rPr>
        <w:t>6. Сотрудничество с родителями. Занятия по адаптивной физической культуре должны продолжаться и в домашних условиях. Именно здесь важна взаимосвязь учащегося, родителей и педагога. Рекомендовано регулярное выполнение комплексов упражнений в домашних условиях с учетом специфичности нарушений.</w:t>
      </w:r>
    </w:p>
    <w:p w:rsidR="00811335" w:rsidRPr="00CE6DFE" w:rsidRDefault="00811335" w:rsidP="00811335">
      <w:pPr>
        <w:spacing w:after="0" w:line="360" w:lineRule="auto"/>
        <w:jc w:val="both"/>
        <w:rPr>
          <w:rFonts w:ascii="Times New Roman" w:eastAsia="Times New Roman" w:hAnsi="Times New Roman" w:cs="Times New Roman"/>
          <w:sz w:val="28"/>
          <w:szCs w:val="28"/>
        </w:rPr>
      </w:pPr>
    </w:p>
    <w:p w:rsidR="00811335" w:rsidRPr="00CE6DFE" w:rsidRDefault="00811335" w:rsidP="00811335">
      <w:pPr>
        <w:pStyle w:val="ab"/>
        <w:spacing w:after="0" w:line="360" w:lineRule="auto"/>
        <w:ind w:firstLine="708"/>
        <w:rPr>
          <w:b/>
          <w:bCs/>
          <w:sz w:val="28"/>
          <w:szCs w:val="28"/>
        </w:rPr>
      </w:pPr>
      <w:r w:rsidRPr="00CE6DFE">
        <w:rPr>
          <w:b/>
          <w:bCs/>
          <w:sz w:val="28"/>
          <w:szCs w:val="28"/>
        </w:rPr>
        <w:t xml:space="preserve">Основные тематические блоки (модули) </w:t>
      </w:r>
      <w:r>
        <w:rPr>
          <w:b/>
          <w:bCs/>
          <w:sz w:val="28"/>
          <w:szCs w:val="28"/>
        </w:rPr>
        <w:t>учебной дисциплины «Адаптивная физическая культура» на уровне основного общего образования</w:t>
      </w:r>
    </w:p>
    <w:p w:rsidR="00811335" w:rsidRPr="00CE6DFE" w:rsidRDefault="00811335" w:rsidP="00811335">
      <w:pPr>
        <w:widowControl w:val="0"/>
        <w:tabs>
          <w:tab w:val="left" w:pos="993"/>
        </w:tabs>
        <w:spacing w:after="0" w:line="360" w:lineRule="auto"/>
        <w:ind w:firstLine="709"/>
        <w:jc w:val="both"/>
        <w:rPr>
          <w:rFonts w:ascii="Times New Roman" w:eastAsia="Times New Roman" w:hAnsi="Times New Roman" w:cs="Times New Roman"/>
          <w:b/>
          <w:bCs/>
          <w:sz w:val="28"/>
          <w:szCs w:val="28"/>
        </w:rPr>
      </w:pPr>
      <w:r w:rsidRPr="00CE6DFE">
        <w:rPr>
          <w:rFonts w:ascii="Times New Roman" w:hAnsi="Times New Roman" w:cs="Times New Roman"/>
          <w:b/>
          <w:bCs/>
          <w:sz w:val="28"/>
          <w:szCs w:val="28"/>
        </w:rPr>
        <w:t>Теория и методика физической культуры и спорта</w:t>
      </w:r>
    </w:p>
    <w:p w:rsidR="00811335" w:rsidRPr="00CE6DFE" w:rsidRDefault="00811335" w:rsidP="00811335">
      <w:pPr>
        <w:pStyle w:val="ab"/>
        <w:spacing w:after="0" w:line="360" w:lineRule="auto"/>
        <w:ind w:firstLine="708"/>
        <w:rPr>
          <w:sz w:val="28"/>
          <w:szCs w:val="28"/>
        </w:rPr>
      </w:pPr>
      <w:r w:rsidRPr="00CE6DFE">
        <w:rPr>
          <w:bCs/>
          <w:sz w:val="28"/>
          <w:szCs w:val="28"/>
        </w:rPr>
        <w:t xml:space="preserve">В данном блоке теоретические знания по истории физической культуры и спорта, их месте и роли в современном обществе. </w:t>
      </w:r>
      <w:r w:rsidRPr="00CE6DFE">
        <w:rPr>
          <w:sz w:val="28"/>
          <w:szCs w:val="28"/>
        </w:rPr>
        <w:t xml:space="preserve">Учащиеся должны получить знания о значении физической культуры для всестороннего развития человека, укрепления здоровья и подготовки к трудовой деятельности. Формируются понятия о здоровье и здоровом образе жизни. Рассматривается необходимость коррекции осанки и телосложения, контроля </w:t>
      </w:r>
      <w:r w:rsidRPr="00CE6DFE">
        <w:rPr>
          <w:sz w:val="28"/>
          <w:szCs w:val="28"/>
        </w:rPr>
        <w:lastRenderedPageBreak/>
        <w:t>и наблюдения за состоянием здоровья, физическим развитием и физической подготовленностью.</w:t>
      </w:r>
      <w:r w:rsidRPr="00CE6DFE">
        <w:t xml:space="preserve"> </w:t>
      </w:r>
      <w:r w:rsidRPr="00CE6DFE">
        <w:rPr>
          <w:sz w:val="28"/>
          <w:szCs w:val="28"/>
        </w:rPr>
        <w:t>Формируется способность обучающихся к самонаблюдению и самоконтролю, оценка эффективности занятий. Формируется способы выявления и устранения технических ошибок при выполнении физических упражнений. Усваивается техника безопасности при занятиях АФК и спортом.</w:t>
      </w:r>
    </w:p>
    <w:p w:rsidR="00811335" w:rsidRPr="00CE6DFE" w:rsidRDefault="00811335" w:rsidP="00811335">
      <w:pPr>
        <w:pStyle w:val="ab"/>
        <w:spacing w:after="0" w:line="360" w:lineRule="auto"/>
        <w:ind w:firstLine="708"/>
        <w:rPr>
          <w:sz w:val="28"/>
          <w:szCs w:val="28"/>
        </w:rPr>
      </w:pPr>
      <w:r w:rsidRPr="00CE6DFE">
        <w:rPr>
          <w:sz w:val="28"/>
          <w:szCs w:val="28"/>
        </w:rPr>
        <w:t xml:space="preserve">Специфической особенностью содержания учебного материала для обучающихся с ЗПР является включение тематики, касающейся перспективных возможностей обучающихся в освоении любительского спорта, и даже спортивной карьеры. Рассматриваются темы возникновения и развития олимпийского движения, олимпийское движение в России, принципы спортивной этики, примеры достижений известных спортсменов. </w:t>
      </w:r>
    </w:p>
    <w:p w:rsidR="00811335" w:rsidRPr="00CE6DFE" w:rsidRDefault="00811335" w:rsidP="00811335">
      <w:pPr>
        <w:pStyle w:val="ab"/>
        <w:spacing w:after="0" w:line="360" w:lineRule="auto"/>
        <w:ind w:firstLine="709"/>
        <w:rPr>
          <w:b/>
          <w:bCs/>
          <w:sz w:val="28"/>
          <w:szCs w:val="28"/>
        </w:rPr>
      </w:pPr>
      <w:r w:rsidRPr="00CE6DFE">
        <w:rPr>
          <w:b/>
          <w:bCs/>
          <w:sz w:val="28"/>
          <w:szCs w:val="28"/>
        </w:rPr>
        <w:t>Гимнастика</w:t>
      </w:r>
    </w:p>
    <w:p w:rsidR="00811335" w:rsidRPr="00CE6DFE" w:rsidRDefault="00811335" w:rsidP="00811335">
      <w:pPr>
        <w:pStyle w:val="ab"/>
        <w:spacing w:after="0" w:line="360" w:lineRule="auto"/>
        <w:ind w:firstLine="709"/>
        <w:rPr>
          <w:sz w:val="28"/>
          <w:szCs w:val="28"/>
        </w:rPr>
      </w:pPr>
      <w:r w:rsidRPr="00CE6DFE">
        <w:rPr>
          <w:bCs/>
          <w:sz w:val="28"/>
          <w:szCs w:val="28"/>
        </w:rPr>
        <w:t>В данный блок</w:t>
      </w:r>
      <w:r w:rsidRPr="00CE6DFE">
        <w:rPr>
          <w:b/>
          <w:bCs/>
          <w:sz w:val="28"/>
          <w:szCs w:val="28"/>
        </w:rPr>
        <w:t xml:space="preserve"> </w:t>
      </w:r>
      <w:r w:rsidRPr="00CE6DFE">
        <w:rPr>
          <w:sz w:val="28"/>
          <w:szCs w:val="28"/>
        </w:rPr>
        <w:t xml:space="preserve">необходимо включать физические упражнения, которые, прежде всего, будут направлены на коррекцию нарушений моторики и психомоторики детей с ЗПР. </w:t>
      </w:r>
    </w:p>
    <w:p w:rsidR="00811335" w:rsidRPr="00CE6DFE" w:rsidRDefault="00811335" w:rsidP="00811335">
      <w:pPr>
        <w:pStyle w:val="ab"/>
        <w:spacing w:after="0" w:line="360" w:lineRule="auto"/>
        <w:ind w:firstLine="709"/>
        <w:rPr>
          <w:sz w:val="28"/>
          <w:szCs w:val="28"/>
        </w:rPr>
      </w:pPr>
      <w:r w:rsidRPr="00CE6DFE">
        <w:rPr>
          <w:sz w:val="28"/>
          <w:szCs w:val="28"/>
        </w:rPr>
        <w:t>Построения и перестроения также включаются в программу занятий по гимнастике. Учащиеся должны владеть самыми простыми способами перестроения и ориентировки в пространстве.</w:t>
      </w:r>
    </w:p>
    <w:p w:rsidR="00811335" w:rsidRPr="00CE6DFE" w:rsidRDefault="00811335" w:rsidP="00811335">
      <w:pPr>
        <w:pStyle w:val="ab"/>
        <w:spacing w:after="0" w:line="360" w:lineRule="auto"/>
        <w:ind w:firstLine="708"/>
        <w:rPr>
          <w:sz w:val="28"/>
          <w:szCs w:val="28"/>
        </w:rPr>
      </w:pPr>
      <w:r w:rsidRPr="00CE6DFE">
        <w:rPr>
          <w:sz w:val="28"/>
          <w:szCs w:val="28"/>
        </w:rPr>
        <w:t xml:space="preserve">Включаются в занятия и общеразвивающие и корригирующие упражнения, болящая часть которых должна проводиться из положения лежа, а также стоя или сидя – но в уже в меньшем количестве. </w:t>
      </w:r>
    </w:p>
    <w:p w:rsidR="00811335" w:rsidRPr="00CE6DFE" w:rsidRDefault="00811335" w:rsidP="00811335">
      <w:pPr>
        <w:pStyle w:val="ab"/>
        <w:spacing w:after="0" w:line="360" w:lineRule="auto"/>
        <w:ind w:firstLine="708"/>
        <w:rPr>
          <w:sz w:val="28"/>
          <w:szCs w:val="28"/>
        </w:rPr>
      </w:pPr>
      <w:r w:rsidRPr="00CE6DFE">
        <w:rPr>
          <w:sz w:val="28"/>
          <w:szCs w:val="28"/>
        </w:rPr>
        <w:t>Обучение правильному дыханию в покое и при физической нагрузке осуществляет коррекцию дыхания, осанке.</w:t>
      </w:r>
    </w:p>
    <w:p w:rsidR="00811335" w:rsidRPr="00CE6DFE" w:rsidRDefault="00811335" w:rsidP="00811335">
      <w:pPr>
        <w:pStyle w:val="ab"/>
        <w:spacing w:after="0" w:line="360" w:lineRule="auto"/>
        <w:ind w:firstLine="708"/>
        <w:rPr>
          <w:sz w:val="28"/>
          <w:szCs w:val="28"/>
        </w:rPr>
      </w:pPr>
      <w:r w:rsidRPr="00CE6DFE">
        <w:rPr>
          <w:sz w:val="28"/>
          <w:szCs w:val="28"/>
        </w:rPr>
        <w:t>Акробатические упражнения и комбинации (кувырки, перекаты, стойки, упоры, прыжки с поворотами, перевороты). Гимнастические упражнения и комбинации на спортивных снарядах (перекладине, брусьях, бревне): висы, упоры, махи, перемахи, повороты, передвижения, седы, стойки, наскоки, соскоки. Преодоление гимнастической полосы препятствий.</w:t>
      </w:r>
    </w:p>
    <w:p w:rsidR="00811335" w:rsidRPr="00CE6DFE" w:rsidRDefault="00811335" w:rsidP="00811335">
      <w:pPr>
        <w:pStyle w:val="ab"/>
        <w:spacing w:after="0" w:line="360" w:lineRule="auto"/>
        <w:ind w:firstLine="708"/>
        <w:rPr>
          <w:sz w:val="28"/>
          <w:szCs w:val="28"/>
        </w:rPr>
      </w:pPr>
      <w:r w:rsidRPr="00CE6DFE">
        <w:rPr>
          <w:sz w:val="28"/>
          <w:szCs w:val="28"/>
        </w:rPr>
        <w:lastRenderedPageBreak/>
        <w:t>В занятия могут включаться гимнастические упражнения и комбинации на спортивных снарядах (опорные прыжки, упражнения на гимнастическом бревне (девочки), упражнения на перекладине (мальчики), упражнения и комбинации на гимнастических брусьях, упражнения на параллельных брусьях (мальчики), упражнения на разновысоких брусьях (девочки). Ритмическая гимнастика с элементами хореографии (девочки).</w:t>
      </w:r>
    </w:p>
    <w:p w:rsidR="00811335" w:rsidRPr="00CE6DFE" w:rsidRDefault="00811335" w:rsidP="00811335">
      <w:pPr>
        <w:pStyle w:val="ab"/>
        <w:spacing w:after="0" w:line="360" w:lineRule="auto"/>
        <w:ind w:firstLine="708"/>
        <w:rPr>
          <w:b/>
          <w:bCs/>
          <w:sz w:val="28"/>
          <w:szCs w:val="28"/>
        </w:rPr>
      </w:pPr>
      <w:r w:rsidRPr="00CE6DFE">
        <w:rPr>
          <w:b/>
          <w:bCs/>
          <w:sz w:val="28"/>
          <w:szCs w:val="28"/>
        </w:rPr>
        <w:t>Легкая атлетика</w:t>
      </w:r>
    </w:p>
    <w:p w:rsidR="00811335" w:rsidRPr="00CE6DFE" w:rsidRDefault="00811335" w:rsidP="00811335">
      <w:pPr>
        <w:pStyle w:val="ab"/>
        <w:spacing w:after="0" w:line="360" w:lineRule="auto"/>
        <w:ind w:firstLine="708"/>
        <w:rPr>
          <w:sz w:val="28"/>
          <w:szCs w:val="28"/>
        </w:rPr>
      </w:pPr>
      <w:r w:rsidRPr="00CE6DFE">
        <w:rPr>
          <w:bCs/>
          <w:sz w:val="28"/>
          <w:szCs w:val="28"/>
        </w:rPr>
        <w:t>Данный</w:t>
      </w:r>
      <w:r w:rsidRPr="00CE6DFE">
        <w:rPr>
          <w:sz w:val="28"/>
          <w:szCs w:val="28"/>
        </w:rPr>
        <w:t xml:space="preserve"> блок включает ходьбу, </w:t>
      </w:r>
      <w:r w:rsidRPr="00CE6DFE">
        <w:rPr>
          <w:color w:val="000000" w:themeColor="text1"/>
          <w:sz w:val="28"/>
          <w:szCs w:val="28"/>
        </w:rPr>
        <w:t xml:space="preserve">бег, прыжки, метание. Основное направление занятий легкой атлетикой способствует формированию двигательных навыков, таких как правильная ходьба, бег, прыжки и метание. На ряду с этим важно развивать такие физические качества, а в дальнейшем их совершенствовать, как быстроты, ловкости, гибкости, силы, выносливости, быстроты реакции. Метание развивает </w:t>
      </w:r>
      <w:r w:rsidRPr="00CE6DFE">
        <w:rPr>
          <w:sz w:val="28"/>
          <w:szCs w:val="28"/>
        </w:rPr>
        <w:t xml:space="preserve">точность, ловкость действий с предметами, глазомер. Обучение правильному захвату мяча, соизмерение дистанции от точки броска до цели, способствует формированию правильной пространственной ориентировки. </w:t>
      </w:r>
    </w:p>
    <w:p w:rsidR="00811335" w:rsidRPr="00CE6DFE" w:rsidRDefault="00811335" w:rsidP="00811335">
      <w:pPr>
        <w:spacing w:after="0" w:line="360" w:lineRule="auto"/>
        <w:ind w:firstLine="709"/>
        <w:jc w:val="both"/>
        <w:rPr>
          <w:rFonts w:ascii="Times New Roman" w:eastAsia="Times New Roman" w:hAnsi="Times New Roman" w:cs="Times New Roman"/>
          <w:color w:val="000000" w:themeColor="text1"/>
          <w:sz w:val="28"/>
          <w:szCs w:val="28"/>
        </w:rPr>
      </w:pPr>
      <w:r w:rsidRPr="00CE6DFE">
        <w:rPr>
          <w:rFonts w:ascii="Times New Roman" w:hAnsi="Times New Roman" w:cs="Times New Roman"/>
          <w:color w:val="000000" w:themeColor="text1"/>
          <w:sz w:val="28"/>
          <w:szCs w:val="28"/>
        </w:rPr>
        <w:t xml:space="preserve">Легкоатлетические упражнения: техника спортивной ходьбы, бега на короткие, средние и длинные дистанции, метание малого мяча. </w:t>
      </w:r>
    </w:p>
    <w:p w:rsidR="00811335" w:rsidRPr="00F44DE2" w:rsidRDefault="00811335" w:rsidP="00811335">
      <w:pPr>
        <w:spacing w:after="0" w:line="360" w:lineRule="auto"/>
        <w:ind w:firstLine="709"/>
        <w:jc w:val="both"/>
        <w:rPr>
          <w:rFonts w:ascii="Times New Roman" w:hAnsi="Times New Roman" w:cs="Times New Roman"/>
          <w:b/>
          <w:bCs/>
          <w:sz w:val="28"/>
          <w:szCs w:val="28"/>
        </w:rPr>
      </w:pPr>
      <w:r w:rsidRPr="00F44DE2">
        <w:rPr>
          <w:rFonts w:ascii="Times New Roman" w:hAnsi="Times New Roman" w:cs="Times New Roman"/>
          <w:b/>
          <w:bCs/>
          <w:sz w:val="28"/>
          <w:szCs w:val="28"/>
        </w:rPr>
        <w:t>Спортивные и подвижные игры</w:t>
      </w:r>
    </w:p>
    <w:p w:rsidR="00811335" w:rsidRPr="00CE6DFE" w:rsidRDefault="00811335" w:rsidP="00811335">
      <w:pPr>
        <w:pStyle w:val="ab"/>
        <w:spacing w:after="0" w:line="360" w:lineRule="auto"/>
        <w:ind w:firstLine="708"/>
        <w:rPr>
          <w:sz w:val="28"/>
          <w:szCs w:val="28"/>
        </w:rPr>
      </w:pPr>
      <w:r w:rsidRPr="00CE6DFE">
        <w:rPr>
          <w:sz w:val="28"/>
          <w:szCs w:val="28"/>
        </w:rPr>
        <w:t xml:space="preserve">При организации спортивных и подвижных игр для обучающихся с ЗПР на уроках АФК рекомендуется использовать игры со знакомыми и доступными видами естественных движений (ходьба, бег, лазанье, перелезание, прыжки, упражнения с мячом). Правила можно адаптировать в соответствии с возможностями обучающихся. Особое значение для обучающихся с ЗПР имеют подвижные игры с правилами. Они формируют способность ребенка действовать целенаправленно, создавать программу действий во внутреннем умственном плане и решать двигательную задачу в соответствии с ней, атак же развивают навыки самоконтроля. </w:t>
      </w:r>
    </w:p>
    <w:p w:rsidR="00811335" w:rsidRPr="00CE6DFE" w:rsidRDefault="00811335" w:rsidP="00811335">
      <w:pPr>
        <w:pStyle w:val="ab"/>
        <w:spacing w:after="0" w:line="360" w:lineRule="auto"/>
        <w:ind w:firstLine="709"/>
        <w:rPr>
          <w:sz w:val="28"/>
          <w:szCs w:val="28"/>
        </w:rPr>
      </w:pPr>
      <w:r w:rsidRPr="00CE6DFE">
        <w:rPr>
          <w:sz w:val="28"/>
          <w:szCs w:val="28"/>
        </w:rPr>
        <w:t>При обучении учеников с ЗПР спортивным играм на уроках адаптивной физической культуры подробно рассматриваются технико-</w:t>
      </w:r>
      <w:r w:rsidRPr="00CE6DFE">
        <w:rPr>
          <w:sz w:val="28"/>
          <w:szCs w:val="28"/>
        </w:rPr>
        <w:lastRenderedPageBreak/>
        <w:t>тактические действия и приемы игры в футбол, волейбол, баскетбол. Обсуждаются и запоминаются обучающимися правила спортивных игр. Могут рассматриваться некоторые национальные виды спорта, их технико-тактические действия и правила.</w:t>
      </w:r>
    </w:p>
    <w:p w:rsidR="00811335" w:rsidRPr="00CE6DFE" w:rsidRDefault="00811335" w:rsidP="00811335">
      <w:pPr>
        <w:pStyle w:val="ab"/>
        <w:spacing w:after="0" w:line="360" w:lineRule="auto"/>
        <w:ind w:firstLine="709"/>
        <w:rPr>
          <w:sz w:val="28"/>
          <w:szCs w:val="28"/>
        </w:rPr>
      </w:pPr>
      <w:r w:rsidRPr="00CE6DFE">
        <w:rPr>
          <w:sz w:val="28"/>
          <w:szCs w:val="28"/>
        </w:rPr>
        <w:t xml:space="preserve">Баскетбол: перемещение без мяча и с мячом, технические приемы и тактические действия, передача, ведение мяча, броски в кольцо. </w:t>
      </w:r>
    </w:p>
    <w:p w:rsidR="00811335" w:rsidRPr="00CE6DFE" w:rsidRDefault="00811335" w:rsidP="00811335">
      <w:pPr>
        <w:pStyle w:val="ab"/>
        <w:spacing w:after="0" w:line="360" w:lineRule="auto"/>
        <w:ind w:firstLine="709"/>
        <w:rPr>
          <w:sz w:val="28"/>
          <w:szCs w:val="28"/>
        </w:rPr>
      </w:pPr>
      <w:r w:rsidRPr="00CE6DFE">
        <w:rPr>
          <w:sz w:val="28"/>
          <w:szCs w:val="28"/>
        </w:rPr>
        <w:t>Волейбол: перемещение без мяча и с мячом, технические приемы и тактические действия, передача мяча через сетку, нижняя прямая подача, прием мяча после подач.</w:t>
      </w:r>
    </w:p>
    <w:p w:rsidR="00811335" w:rsidRPr="00CE6DFE" w:rsidRDefault="00811335" w:rsidP="00811335">
      <w:pPr>
        <w:pStyle w:val="ab"/>
        <w:spacing w:after="0" w:line="360" w:lineRule="auto"/>
        <w:rPr>
          <w:sz w:val="28"/>
          <w:szCs w:val="28"/>
        </w:rPr>
      </w:pPr>
      <w:r w:rsidRPr="00CE6DFE">
        <w:rPr>
          <w:sz w:val="28"/>
          <w:szCs w:val="28"/>
        </w:rPr>
        <w:t xml:space="preserve">Футбол: отбор мяча, ведение мяча, обводка соперника, выбор места в обороне и в атаке. </w:t>
      </w:r>
    </w:p>
    <w:p w:rsidR="00811335" w:rsidRPr="00CE6DFE" w:rsidRDefault="00811335" w:rsidP="00811335">
      <w:pPr>
        <w:pStyle w:val="ab"/>
        <w:spacing w:after="0" w:line="360" w:lineRule="auto"/>
        <w:ind w:firstLine="709"/>
        <w:rPr>
          <w:sz w:val="28"/>
          <w:szCs w:val="28"/>
        </w:rPr>
      </w:pPr>
      <w:r w:rsidRPr="00CE6DFE">
        <w:rPr>
          <w:b/>
          <w:bCs/>
          <w:sz w:val="28"/>
          <w:szCs w:val="28"/>
        </w:rPr>
        <w:t>Лыжная подготовка</w:t>
      </w:r>
    </w:p>
    <w:p w:rsidR="00811335" w:rsidRPr="00CE6DFE" w:rsidRDefault="00811335" w:rsidP="00811335">
      <w:pPr>
        <w:pStyle w:val="ab"/>
        <w:spacing w:after="0" w:line="360" w:lineRule="auto"/>
        <w:ind w:firstLine="709"/>
        <w:rPr>
          <w:sz w:val="28"/>
          <w:szCs w:val="28"/>
        </w:rPr>
      </w:pPr>
      <w:r w:rsidRPr="00CE6DFE">
        <w:rPr>
          <w:sz w:val="28"/>
          <w:szCs w:val="28"/>
        </w:rPr>
        <w:t>Блок включает весь необходимый комплекс для развития движений, осанки, дыхания, координации, моторики и др.</w:t>
      </w:r>
    </w:p>
    <w:p w:rsidR="00811335" w:rsidRPr="00CE6DFE" w:rsidRDefault="00811335" w:rsidP="00811335">
      <w:pPr>
        <w:pStyle w:val="ab"/>
        <w:spacing w:after="0" w:line="360" w:lineRule="auto"/>
        <w:ind w:firstLine="709"/>
        <w:rPr>
          <w:sz w:val="28"/>
          <w:szCs w:val="28"/>
        </w:rPr>
      </w:pPr>
      <w:r w:rsidRPr="00CE6DFE">
        <w:rPr>
          <w:sz w:val="28"/>
          <w:szCs w:val="28"/>
        </w:rPr>
        <w:t xml:space="preserve">Техника основных способов передвижения на лыжах: </w:t>
      </w:r>
    </w:p>
    <w:p w:rsidR="00811335" w:rsidRPr="00CE6DFE" w:rsidRDefault="00811335" w:rsidP="00811335">
      <w:pPr>
        <w:pStyle w:val="ab"/>
        <w:spacing w:after="0" w:line="360" w:lineRule="auto"/>
        <w:ind w:firstLine="709"/>
        <w:rPr>
          <w:sz w:val="28"/>
          <w:szCs w:val="28"/>
        </w:rPr>
      </w:pPr>
      <w:r w:rsidRPr="00CE6DFE">
        <w:rPr>
          <w:sz w:val="28"/>
          <w:szCs w:val="28"/>
        </w:rPr>
        <w:t xml:space="preserve">- передвижения на лыжах различными классическими ходами (попеременным двухшажным, одновременным бесшажным, одновременным одношажным, одновременным двухшажным); </w:t>
      </w:r>
    </w:p>
    <w:p w:rsidR="00811335" w:rsidRPr="00CE6DFE" w:rsidRDefault="00811335" w:rsidP="00811335">
      <w:pPr>
        <w:pStyle w:val="ab"/>
        <w:spacing w:after="0" w:line="360" w:lineRule="auto"/>
        <w:ind w:left="709"/>
        <w:rPr>
          <w:sz w:val="28"/>
          <w:szCs w:val="28"/>
        </w:rPr>
      </w:pPr>
      <w:r w:rsidRPr="00CE6DFE">
        <w:rPr>
          <w:sz w:val="28"/>
          <w:szCs w:val="28"/>
        </w:rPr>
        <w:t xml:space="preserve">- подъёмы на лыжах в гору; </w:t>
      </w:r>
    </w:p>
    <w:p w:rsidR="00811335" w:rsidRPr="00CE6DFE" w:rsidRDefault="00811335" w:rsidP="00811335">
      <w:pPr>
        <w:pStyle w:val="ab"/>
        <w:spacing w:after="0" w:line="360" w:lineRule="auto"/>
        <w:ind w:left="709"/>
        <w:rPr>
          <w:sz w:val="28"/>
          <w:szCs w:val="28"/>
        </w:rPr>
      </w:pPr>
      <w:r w:rsidRPr="00CE6DFE">
        <w:rPr>
          <w:sz w:val="28"/>
          <w:szCs w:val="28"/>
        </w:rPr>
        <w:t xml:space="preserve">- спуски с гор на лыжах; </w:t>
      </w:r>
    </w:p>
    <w:p w:rsidR="00811335" w:rsidRPr="00CE6DFE" w:rsidRDefault="00811335" w:rsidP="00811335">
      <w:pPr>
        <w:pStyle w:val="ab"/>
        <w:spacing w:after="0" w:line="360" w:lineRule="auto"/>
        <w:rPr>
          <w:sz w:val="28"/>
          <w:szCs w:val="28"/>
        </w:rPr>
      </w:pPr>
      <w:r w:rsidRPr="00CE6DFE">
        <w:rPr>
          <w:sz w:val="28"/>
          <w:szCs w:val="28"/>
        </w:rPr>
        <w:t xml:space="preserve">- торможения при спусках; </w:t>
      </w:r>
    </w:p>
    <w:p w:rsidR="00811335" w:rsidRPr="00CE6DFE" w:rsidRDefault="00811335" w:rsidP="00811335">
      <w:pPr>
        <w:pStyle w:val="ab"/>
        <w:spacing w:after="0" w:line="360" w:lineRule="auto"/>
        <w:ind w:left="709"/>
        <w:rPr>
          <w:sz w:val="28"/>
          <w:szCs w:val="28"/>
        </w:rPr>
      </w:pPr>
      <w:r w:rsidRPr="00CE6DFE">
        <w:rPr>
          <w:sz w:val="28"/>
          <w:szCs w:val="28"/>
        </w:rPr>
        <w:t xml:space="preserve">- повороты на лыжах в движении; </w:t>
      </w:r>
    </w:p>
    <w:p w:rsidR="00811335" w:rsidRPr="00CE6DFE" w:rsidRDefault="00811335" w:rsidP="00811335">
      <w:pPr>
        <w:pStyle w:val="ab"/>
        <w:spacing w:after="0" w:line="360" w:lineRule="auto"/>
        <w:ind w:left="709"/>
        <w:rPr>
          <w:sz w:val="28"/>
          <w:szCs w:val="28"/>
        </w:rPr>
      </w:pPr>
      <w:r w:rsidRPr="00CE6DFE">
        <w:rPr>
          <w:sz w:val="28"/>
          <w:szCs w:val="28"/>
        </w:rPr>
        <w:t>- прохождение учебных дистанций.</w:t>
      </w:r>
    </w:p>
    <w:p w:rsidR="00811335" w:rsidRPr="002B2FE3" w:rsidRDefault="00811335" w:rsidP="00811335">
      <w:pPr>
        <w:widowControl w:val="0"/>
        <w:spacing w:after="0" w:line="360" w:lineRule="auto"/>
        <w:ind w:firstLine="709"/>
        <w:jc w:val="both"/>
        <w:rPr>
          <w:rFonts w:ascii="Times New Roman" w:hAnsi="Times New Roman" w:cs="Times New Roman"/>
          <w:b/>
          <w:sz w:val="28"/>
          <w:szCs w:val="28"/>
        </w:rPr>
      </w:pPr>
      <w:r w:rsidRPr="002B2FE3">
        <w:rPr>
          <w:rFonts w:ascii="Times New Roman" w:hAnsi="Times New Roman" w:cs="Times New Roman"/>
          <w:b/>
          <w:sz w:val="28"/>
          <w:szCs w:val="28"/>
        </w:rPr>
        <w:t>Плавание</w:t>
      </w:r>
    </w:p>
    <w:p w:rsidR="00811335" w:rsidRPr="00CE6DFE" w:rsidRDefault="00811335" w:rsidP="00811335">
      <w:pPr>
        <w:widowControl w:val="0"/>
        <w:spacing w:after="0" w:line="360" w:lineRule="auto"/>
        <w:ind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В программу занятий включаются:</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комплекс общеразвивающих и подготовительных упражнений для развития правильного дыхания и координации движений;</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подводящие упражнения в лежании на воде, всплывании и скольжении;</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плавания «брасс» и «кроль» на спине и на груди;</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lastRenderedPageBreak/>
        <w:t>техника работы рук, ног и дыхания в полной координации движений;</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поворотов «маятник»;</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техника прыжков с тумбы и ныряний в воду;</w:t>
      </w:r>
    </w:p>
    <w:p w:rsidR="00811335" w:rsidRPr="00CE6DFE" w:rsidRDefault="00811335" w:rsidP="00AF29B8">
      <w:pPr>
        <w:pStyle w:val="a4"/>
        <w:widowControl w:val="0"/>
        <w:numPr>
          <w:ilvl w:val="0"/>
          <w:numId w:val="94"/>
        </w:numPr>
        <w:pBdr>
          <w:top w:val="nil"/>
          <w:left w:val="nil"/>
          <w:bottom w:val="nil"/>
          <w:right w:val="nil"/>
          <w:between w:val="nil"/>
          <w:bar w:val="nil"/>
        </w:pBdr>
        <w:tabs>
          <w:tab w:val="left" w:pos="993"/>
        </w:tabs>
        <w:spacing w:after="0" w:line="360" w:lineRule="auto"/>
        <w:ind w:left="0" w:firstLine="709"/>
        <w:jc w:val="both"/>
        <w:rPr>
          <w:rFonts w:ascii="Times New Roman" w:eastAsia="Times New Roman" w:hAnsi="Times New Roman" w:cs="Times New Roman"/>
          <w:sz w:val="28"/>
          <w:szCs w:val="28"/>
        </w:rPr>
      </w:pPr>
      <w:r w:rsidRPr="00CE6DFE">
        <w:rPr>
          <w:rFonts w:ascii="Times New Roman" w:eastAsia="Times New Roman" w:hAnsi="Times New Roman" w:cs="Times New Roman"/>
          <w:sz w:val="28"/>
          <w:szCs w:val="28"/>
        </w:rPr>
        <w:t>игры в воде с элементами плавания.</w:t>
      </w:r>
    </w:p>
    <w:p w:rsidR="00811335" w:rsidRPr="00CE6DFE" w:rsidRDefault="00811335" w:rsidP="00811335">
      <w:pPr>
        <w:pStyle w:val="ab"/>
        <w:spacing w:after="0" w:line="360" w:lineRule="auto"/>
        <w:ind w:firstLine="708"/>
        <w:rPr>
          <w:sz w:val="28"/>
          <w:szCs w:val="28"/>
        </w:rPr>
      </w:pPr>
      <w:r w:rsidRPr="00CE6DFE">
        <w:rPr>
          <w:sz w:val="28"/>
          <w:szCs w:val="28"/>
        </w:rPr>
        <w:t xml:space="preserve">Программный материал специальной дисциплины «Адаптивная физическая культура» структурирован по тематическим модулям без привязки к годам обучения. Образовательная организация по собственному усмотрению распределяет материал по годам и периодам обучения. </w:t>
      </w:r>
    </w:p>
    <w:p w:rsidR="00811335" w:rsidRPr="00230117" w:rsidRDefault="00811335" w:rsidP="00811335">
      <w:pPr>
        <w:spacing w:line="360" w:lineRule="auto"/>
        <w:jc w:val="right"/>
        <w:rPr>
          <w:rFonts w:ascii="Times New Roman" w:hAnsi="Times New Roman" w:cs="Times New Roman"/>
          <w:i/>
        </w:rPr>
      </w:pPr>
      <w:r w:rsidRPr="00230117">
        <w:rPr>
          <w:rFonts w:ascii="Times New Roman" w:eastAsia="Times New Roman" w:hAnsi="Times New Roman" w:cs="Times New Roman"/>
          <w:i/>
          <w:sz w:val="28"/>
          <w:szCs w:val="28"/>
        </w:rPr>
        <w:t xml:space="preserve">Таблица 1. </w:t>
      </w:r>
      <w:r w:rsidRPr="00230117">
        <w:rPr>
          <w:rFonts w:ascii="Times New Roman" w:hAnsi="Times New Roman" w:cs="Times New Roman"/>
          <w:i/>
          <w:sz w:val="28"/>
          <w:szCs w:val="28"/>
        </w:rPr>
        <w:t xml:space="preserve">Примерный перечень упражнений </w:t>
      </w:r>
    </w:p>
    <w:tbl>
      <w:tblPr>
        <w:tblStyle w:val="TableNormal"/>
        <w:tblW w:w="9571" w:type="dxa"/>
        <w:tblInd w:w="108"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shd w:val="clear" w:color="auto" w:fill="CED7E7"/>
        <w:tblLayout w:type="fixed"/>
        <w:tblLook w:val="04A0" w:firstRow="1" w:lastRow="0" w:firstColumn="1" w:lastColumn="0" w:noHBand="0" w:noVBand="1"/>
      </w:tblPr>
      <w:tblGrid>
        <w:gridCol w:w="2524"/>
        <w:gridCol w:w="2178"/>
        <w:gridCol w:w="4869"/>
      </w:tblGrid>
      <w:tr w:rsidR="00811335" w:rsidRPr="00CE6DFE" w:rsidTr="002D7406">
        <w:trPr>
          <w:trHeight w:val="251"/>
        </w:trPr>
        <w:tc>
          <w:tcPr>
            <w:tcW w:w="2524"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Модуль / тематический блок</w:t>
            </w:r>
          </w:p>
        </w:tc>
        <w:tc>
          <w:tcPr>
            <w:tcW w:w="2178"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Разделы</w:t>
            </w:r>
          </w:p>
        </w:tc>
        <w:tc>
          <w:tcPr>
            <w:tcW w:w="4869" w:type="dxa"/>
            <w:tcBorders>
              <w:top w:val="single" w:sz="8" w:space="0" w:color="000000"/>
              <w:left w:val="single" w:sz="8" w:space="0" w:color="000000"/>
              <w:bottom w:val="single" w:sz="8"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center"/>
              <w:rPr>
                <w:sz w:val="24"/>
                <w:szCs w:val="24"/>
              </w:rPr>
            </w:pPr>
            <w:r w:rsidRPr="00CE6DFE">
              <w:rPr>
                <w:b/>
                <w:bCs/>
                <w:color w:val="333333"/>
                <w:sz w:val="24"/>
                <w:szCs w:val="24"/>
                <w:u w:color="333333"/>
              </w:rPr>
              <w:t>Учебный материал</w:t>
            </w:r>
          </w:p>
        </w:tc>
      </w:tr>
      <w:tr w:rsidR="00811335" w:rsidRPr="00CE6DFE" w:rsidTr="002D7406">
        <w:trPr>
          <w:trHeight w:val="287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rFonts w:eastAsia="Times New Roman"/>
                <w:sz w:val="28"/>
                <w:szCs w:val="28"/>
                <w:u w:color="333333"/>
              </w:rPr>
            </w:pPr>
            <w:r w:rsidRPr="00CE6DFE">
              <w:rPr>
                <w:sz w:val="28"/>
                <w:szCs w:val="28"/>
                <w:u w:color="333333"/>
              </w:rPr>
              <w:t>Теория и методика физической культуры и спорта</w:t>
            </w:r>
          </w:p>
          <w:p w:rsidR="00811335" w:rsidRPr="00CE6DFE" w:rsidRDefault="00811335" w:rsidP="002D7406">
            <w:pPr>
              <w:spacing w:line="360" w:lineRule="auto"/>
              <w:jc w:val="both"/>
            </w:pP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pPr>
            <w:r w:rsidRPr="00CE6DFE">
              <w:t xml:space="preserve">Место и роль физической культуры и спорта в современном обществе. </w:t>
            </w:r>
          </w:p>
          <w:p w:rsidR="00811335" w:rsidRPr="00CE6DFE" w:rsidRDefault="00811335" w:rsidP="002D7406">
            <w:pPr>
              <w:jc w:val="both"/>
            </w:pPr>
            <w:r w:rsidRPr="00CE6DFE">
              <w:t>Физическая культура - составная часть культуры, одно из важных средств укрепления здоровья и всестороннего физического развития занимающихся.</w:t>
            </w:r>
          </w:p>
          <w:p w:rsidR="00811335" w:rsidRPr="00CE6DFE" w:rsidRDefault="00811335" w:rsidP="002D7406">
            <w:pPr>
              <w:jc w:val="both"/>
            </w:pPr>
            <w:r w:rsidRPr="00CE6DFE">
              <w:t>Понятия о здоровье и здоровом образе жизни. Необходимость контроля и наблюдения за состоянием здоровья, физическим развитием и физической подготовленностью. Техника безопасности при занятиях АФК и спортом.</w:t>
            </w:r>
          </w:p>
          <w:p w:rsidR="00811335" w:rsidRPr="00CE6DFE" w:rsidRDefault="00811335" w:rsidP="002D7406">
            <w:pPr>
              <w:jc w:val="both"/>
            </w:pPr>
            <w:r w:rsidRPr="00CE6DFE">
              <w:t>Значение физической культуры для подготовки людей к трудовой деятельности.</w:t>
            </w:r>
          </w:p>
          <w:p w:rsidR="00811335" w:rsidRPr="00CE6DFE" w:rsidRDefault="00811335" w:rsidP="002D7406">
            <w:pPr>
              <w:jc w:val="both"/>
            </w:pPr>
            <w:r w:rsidRPr="00CE6DFE">
              <w:t>История олимпийского движения, современное олимпийское движение в России, великие спортсмены.</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rPr>
                <w:u w:color="333333"/>
              </w:rPr>
            </w:pPr>
            <w:r w:rsidRPr="00CE6DFE">
              <w:rPr>
                <w:u w:color="333333"/>
              </w:rPr>
              <w:t>Печатные издания</w:t>
            </w:r>
          </w:p>
          <w:p w:rsidR="00811335" w:rsidRPr="00CE6DFE" w:rsidRDefault="00811335" w:rsidP="002D7406">
            <w:pPr>
              <w:spacing w:line="360" w:lineRule="auto"/>
              <w:jc w:val="both"/>
              <w:rPr>
                <w:u w:color="333333"/>
              </w:rPr>
            </w:pPr>
            <w:r w:rsidRPr="00CE6DFE">
              <w:rPr>
                <w:u w:color="333333"/>
              </w:rPr>
              <w:t>Наглядный картинный материал</w:t>
            </w:r>
          </w:p>
          <w:p w:rsidR="00811335" w:rsidRPr="00CE6DFE" w:rsidRDefault="00811335" w:rsidP="002D7406">
            <w:pPr>
              <w:spacing w:line="360" w:lineRule="auto"/>
              <w:jc w:val="both"/>
              <w:rPr>
                <w:u w:color="333333"/>
              </w:rPr>
            </w:pPr>
            <w:r w:rsidRPr="00CE6DFE">
              <w:rPr>
                <w:u w:color="333333"/>
              </w:rPr>
              <w:t>Презентации</w:t>
            </w:r>
          </w:p>
          <w:p w:rsidR="00811335" w:rsidRPr="00CE6DFE" w:rsidRDefault="00811335" w:rsidP="002D7406">
            <w:pPr>
              <w:spacing w:line="360" w:lineRule="auto"/>
              <w:jc w:val="both"/>
              <w:rPr>
                <w:u w:color="333333"/>
              </w:rPr>
            </w:pPr>
            <w:r w:rsidRPr="00CE6DFE">
              <w:rPr>
                <w:u w:color="333333"/>
              </w:rPr>
              <w:t>Видео – фильмы</w:t>
            </w:r>
          </w:p>
          <w:p w:rsidR="00811335" w:rsidRPr="00CE6DFE" w:rsidRDefault="00811335" w:rsidP="002D7406">
            <w:pPr>
              <w:spacing w:line="360" w:lineRule="auto"/>
              <w:jc w:val="both"/>
              <w:rPr>
                <w:rFonts w:eastAsia="Times New Roman"/>
                <w:color w:val="333333"/>
                <w:u w:color="333333"/>
              </w:rPr>
            </w:pPr>
          </w:p>
          <w:p w:rsidR="00811335" w:rsidRPr="00CE6DFE" w:rsidRDefault="00811335" w:rsidP="002D7406">
            <w:pPr>
              <w:spacing w:line="360" w:lineRule="auto"/>
              <w:jc w:val="both"/>
              <w:rPr>
                <w:rFonts w:eastAsia="Times New Roman"/>
                <w:color w:val="333333"/>
                <w:u w:color="333333"/>
              </w:rPr>
            </w:pPr>
          </w:p>
          <w:p w:rsidR="00811335" w:rsidRPr="00CE6DFE" w:rsidRDefault="00811335" w:rsidP="002D7406">
            <w:pPr>
              <w:spacing w:line="360" w:lineRule="auto"/>
              <w:jc w:val="both"/>
            </w:pPr>
          </w:p>
        </w:tc>
      </w:tr>
      <w:tr w:rsidR="00811335" w:rsidRPr="00CE6DFE" w:rsidTr="002D7406">
        <w:trPr>
          <w:trHeight w:val="4436"/>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pPr>
            <w:r w:rsidRPr="00CE6DFE">
              <w:rPr>
                <w:bCs/>
                <w:sz w:val="28"/>
                <w:szCs w:val="28"/>
              </w:rPr>
              <w:lastRenderedPageBreak/>
              <w:t>Гимнастика с элементами акробатики</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pPr>
            <w:r w:rsidRPr="00CE6DFE">
              <w:t>Обучение основным гимнастическим элементам</w:t>
            </w: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r w:rsidRPr="00CE6DFE">
              <w:t>Обучение элементам акробатики</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u w:color="333333"/>
              </w:rPr>
            </w:pPr>
            <w:r w:rsidRPr="00CE6DFE">
              <w:rPr>
                <w:u w:color="333333"/>
              </w:rPr>
              <w:t xml:space="preserve">Построения и перестроения. Построения, повороты на месте, перестроение из одной шеренги в две, из колонны по одному в колонну по два. Перемена направления движения строя. Обозначение шага на месте. Переход с шага на бег и с бега на шаг. Изменение скорости движения. Повороты в движении. </w:t>
            </w:r>
          </w:p>
          <w:p w:rsidR="00811335" w:rsidRPr="00CE6DFE" w:rsidRDefault="00811335" w:rsidP="002D7406">
            <w:pPr>
              <w:jc w:val="both"/>
              <w:rPr>
                <w:rFonts w:eastAsia="Times New Roman"/>
                <w:u w:color="333333"/>
              </w:rPr>
            </w:pPr>
            <w:r w:rsidRPr="00CE6DFE">
              <w:rPr>
                <w:u w:color="333333"/>
              </w:rPr>
              <w:t>Общеразвивающие упражнения без предметов:</w:t>
            </w:r>
          </w:p>
          <w:p w:rsidR="00811335" w:rsidRPr="00CE6DFE" w:rsidRDefault="00811335" w:rsidP="002D7406">
            <w:pPr>
              <w:jc w:val="both"/>
              <w:rPr>
                <w:rFonts w:eastAsia="Times New Roman"/>
                <w:u w:color="333333"/>
              </w:rPr>
            </w:pPr>
            <w:r w:rsidRPr="00CE6DFE">
              <w:rPr>
                <w:u w:color="333333"/>
              </w:rPr>
              <w:t>Упражнения для развития рук и плечевого пояса: медленные плавные сгибания и разгибания; медленные плавные скручивая и</w:t>
            </w:r>
          </w:p>
          <w:p w:rsidR="00811335" w:rsidRPr="00CE6DFE" w:rsidRDefault="00811335" w:rsidP="002D7406">
            <w:pPr>
              <w:jc w:val="both"/>
              <w:rPr>
                <w:u w:color="333333"/>
              </w:rPr>
            </w:pPr>
            <w:r w:rsidRPr="00CE6DFE">
              <w:rPr>
                <w:u w:color="333333"/>
              </w:rPr>
              <w:t xml:space="preserve">вращения, махи, отведения и приведения. </w:t>
            </w:r>
          </w:p>
          <w:p w:rsidR="00811335" w:rsidRPr="00CE6DFE" w:rsidRDefault="00811335" w:rsidP="002D7406">
            <w:pPr>
              <w:jc w:val="both"/>
              <w:rPr>
                <w:rFonts w:eastAsia="Times New Roman"/>
                <w:u w:color="333333"/>
              </w:rPr>
            </w:pPr>
            <w:r w:rsidRPr="00CE6DFE">
              <w:rPr>
                <w:u w:color="333333"/>
              </w:rPr>
              <w:t>Упражнения для развития мышц шеи.</w:t>
            </w:r>
          </w:p>
          <w:p w:rsidR="00811335" w:rsidRPr="00CE6DFE" w:rsidRDefault="00811335" w:rsidP="002D7406">
            <w:pPr>
              <w:jc w:val="both"/>
              <w:rPr>
                <w:rFonts w:eastAsia="Times New Roman"/>
                <w:u w:color="333333"/>
              </w:rPr>
            </w:pPr>
            <w:r w:rsidRPr="00CE6DFE">
              <w:rPr>
                <w:u w:color="333333"/>
              </w:rPr>
              <w:t>Упражнения для развития мышц туловища.</w:t>
            </w:r>
          </w:p>
          <w:p w:rsidR="00811335" w:rsidRPr="00CE6DFE" w:rsidRDefault="00811335" w:rsidP="002D7406">
            <w:pPr>
              <w:jc w:val="both"/>
              <w:rPr>
                <w:rFonts w:eastAsia="Times New Roman"/>
                <w:u w:color="333333"/>
              </w:rPr>
            </w:pPr>
            <w:r w:rsidRPr="00CE6DFE">
              <w:rPr>
                <w:u w:color="333333"/>
              </w:rPr>
              <w:t xml:space="preserve">Упражнения на формирование правильной осанки (наклоны, повороты, вращения туловища, в положении лежа; поднимание и опускание ног, круговые движения одной и обеими ногами, поднимание и опускание туловища). </w:t>
            </w:r>
          </w:p>
          <w:p w:rsidR="00811335" w:rsidRPr="00CE6DFE" w:rsidRDefault="00811335" w:rsidP="002D7406">
            <w:pPr>
              <w:jc w:val="both"/>
              <w:rPr>
                <w:u w:color="333333"/>
              </w:rPr>
            </w:pPr>
            <w:r w:rsidRPr="00CE6DFE">
              <w:rPr>
                <w:u w:color="333333"/>
              </w:rPr>
              <w:t>Упражнения для развития мышц ног: различные маховые движения ногами, приседания на обеих и на одной ноге, выпады, выпады с дополнительными пружинящими движениями.</w:t>
            </w:r>
          </w:p>
          <w:p w:rsidR="00811335" w:rsidRPr="00CE6DFE" w:rsidRDefault="00811335" w:rsidP="002D7406">
            <w:pPr>
              <w:jc w:val="both"/>
              <w:rPr>
                <w:rFonts w:eastAsia="Times New Roman"/>
                <w:u w:color="333333"/>
              </w:rPr>
            </w:pPr>
            <w:r w:rsidRPr="00CE6DFE">
              <w:rPr>
                <w:u w:color="333333"/>
              </w:rPr>
              <w:t>Упражнения с сопротивлением. Упражнения в парах – повороты и наклоны туловища, сгибание и разгибание рук, приседания с партнером, перенос партнера на спине и на плечах, игры с элементами сопротивления.</w:t>
            </w:r>
          </w:p>
          <w:p w:rsidR="00811335" w:rsidRPr="00CE6DFE" w:rsidRDefault="00811335" w:rsidP="002D7406">
            <w:pPr>
              <w:jc w:val="both"/>
              <w:rPr>
                <w:rFonts w:eastAsia="Times New Roman"/>
                <w:u w:color="333333"/>
              </w:rPr>
            </w:pPr>
            <w:r w:rsidRPr="00CE6DFE">
              <w:rPr>
                <w:u w:color="333333"/>
              </w:rPr>
              <w:t>Общеразвивающие упражнения с предметами:</w:t>
            </w:r>
          </w:p>
          <w:p w:rsidR="00811335" w:rsidRPr="00CE6DFE" w:rsidRDefault="00811335" w:rsidP="002D7406">
            <w:pPr>
              <w:jc w:val="both"/>
              <w:rPr>
                <w:rFonts w:eastAsia="Times New Roman"/>
                <w:u w:color="333333"/>
              </w:rPr>
            </w:pPr>
            <w:r w:rsidRPr="00CE6DFE">
              <w:rPr>
                <w:u w:color="333333"/>
              </w:rPr>
              <w:t>Упражнения с набивными мячами: поднимание, опускание, наклоны, повороты, перебрасывания с одной руки на другую перед собой, над головой, за спиной, броски и ловля мяча.</w:t>
            </w:r>
          </w:p>
          <w:p w:rsidR="00811335" w:rsidRPr="00CE6DFE" w:rsidRDefault="00811335" w:rsidP="002D7406">
            <w:pPr>
              <w:jc w:val="both"/>
              <w:rPr>
                <w:rFonts w:eastAsia="Times New Roman"/>
                <w:u w:color="333333"/>
              </w:rPr>
            </w:pPr>
            <w:r w:rsidRPr="00CE6DFE">
              <w:rPr>
                <w:u w:color="333333"/>
              </w:rPr>
              <w:t>Упражнения на месте (стоя, сидя, лежа) и в движении. (в парах и группе с передачами, бросками и ловлей мяча).</w:t>
            </w:r>
          </w:p>
          <w:p w:rsidR="00811335" w:rsidRPr="00CE6DFE" w:rsidRDefault="00811335" w:rsidP="002D7406">
            <w:pPr>
              <w:jc w:val="both"/>
              <w:rPr>
                <w:rFonts w:eastAsia="Times New Roman"/>
                <w:u w:color="333333"/>
              </w:rPr>
            </w:pPr>
            <w:r w:rsidRPr="00CE6DFE">
              <w:rPr>
                <w:u w:color="333333"/>
              </w:rPr>
              <w:t>Упражнения с гантелями, штангой, мешками с песком: сгибание и разгибание рук, медленные повороты и наклоны туловища, приседания (начинать в положении лежа, затем вводить упражнения с утяжелителями сидя, если нет противопоказаний и нарушений осанки).</w:t>
            </w:r>
          </w:p>
          <w:p w:rsidR="00811335" w:rsidRPr="00CE6DFE" w:rsidRDefault="00811335" w:rsidP="002D7406">
            <w:pPr>
              <w:jc w:val="both"/>
              <w:rPr>
                <w:u w:color="333333"/>
              </w:rPr>
            </w:pPr>
            <w:r w:rsidRPr="00CE6DFE">
              <w:rPr>
                <w:u w:color="333333"/>
              </w:rPr>
              <w:t>Упражнения с малыми мячами – броски и ловля мяча после подбрасывания вверх, удара о пол, в стену (Ловля мяча на месте, в прыжке, после кувырка в движении).</w:t>
            </w:r>
          </w:p>
          <w:p w:rsidR="00811335" w:rsidRPr="00CE6DFE" w:rsidRDefault="00811335" w:rsidP="002D7406">
            <w:pPr>
              <w:jc w:val="both"/>
              <w:rPr>
                <w:u w:color="333333"/>
              </w:rPr>
            </w:pPr>
          </w:p>
          <w:p w:rsidR="00811335" w:rsidRPr="00CE6DFE" w:rsidRDefault="00811335" w:rsidP="002D7406">
            <w:pPr>
              <w:jc w:val="both"/>
              <w:rPr>
                <w:u w:color="333333"/>
              </w:rPr>
            </w:pPr>
            <w:r w:rsidRPr="00CE6DFE">
              <w:rPr>
                <w:u w:color="333333"/>
              </w:rPr>
              <w:t>Перекаты:</w:t>
            </w:r>
            <w:r w:rsidRPr="00CE6DFE">
              <w:t xml:space="preserve"> </w:t>
            </w:r>
            <w:r w:rsidRPr="00CE6DFE">
              <w:rPr>
                <w:u w:color="333333"/>
              </w:rPr>
              <w:t>вперед и назад из положения лёжа на спине, перекат вперед и назад из положения сидя, перекат вперед и назад из упора присев, круговой перекат в сторону, перекат вперед погнувшись.</w:t>
            </w:r>
          </w:p>
          <w:p w:rsidR="00811335" w:rsidRPr="00CE6DFE" w:rsidRDefault="00811335" w:rsidP="002D7406">
            <w:pPr>
              <w:jc w:val="both"/>
              <w:rPr>
                <w:u w:color="333333"/>
              </w:rPr>
            </w:pPr>
            <w:r w:rsidRPr="00CE6DFE">
              <w:rPr>
                <w:u w:color="333333"/>
              </w:rPr>
              <w:t>Упражнения в группировке: в положении лёжа на спине, сидя, в приседе.</w:t>
            </w:r>
          </w:p>
          <w:p w:rsidR="00811335" w:rsidRPr="00CE6DFE" w:rsidRDefault="00811335" w:rsidP="002D7406">
            <w:pPr>
              <w:jc w:val="both"/>
              <w:rPr>
                <w:u w:color="333333"/>
              </w:rPr>
            </w:pPr>
            <w:r w:rsidRPr="00CE6DFE">
              <w:rPr>
                <w:u w:color="333333"/>
              </w:rPr>
              <w:t>Кувырки: кувырок назад, кувырок назад прогнувшись через плечо, кувырок вперед, кувырок вперед с прыжка.</w:t>
            </w:r>
          </w:p>
          <w:p w:rsidR="00811335" w:rsidRPr="00CE6DFE" w:rsidRDefault="00811335" w:rsidP="002D7406">
            <w:pPr>
              <w:jc w:val="both"/>
              <w:rPr>
                <w:u w:color="333333"/>
              </w:rPr>
            </w:pPr>
            <w:r w:rsidRPr="00CE6DFE">
              <w:rPr>
                <w:u w:color="333333"/>
              </w:rPr>
              <w:t>Стойки: Стойка на лопатках. Стойка на голове и руках, стойка на руках</w:t>
            </w:r>
          </w:p>
          <w:p w:rsidR="00811335" w:rsidRPr="00CE6DFE" w:rsidRDefault="00811335" w:rsidP="002D7406">
            <w:pPr>
              <w:jc w:val="both"/>
            </w:pPr>
            <w:r w:rsidRPr="00CE6DFE">
              <w:rPr>
                <w:u w:color="333333"/>
              </w:rPr>
              <w:t>Мост. Перевороты.</w:t>
            </w:r>
            <w:r w:rsidRPr="00CE6DFE">
              <w:t xml:space="preserve"> </w:t>
            </w:r>
          </w:p>
          <w:p w:rsidR="00811335" w:rsidRPr="00CE6DFE" w:rsidRDefault="00811335" w:rsidP="002D7406">
            <w:pPr>
              <w:jc w:val="both"/>
              <w:rPr>
                <w:u w:color="333333"/>
              </w:rPr>
            </w:pPr>
            <w:r w:rsidRPr="00CE6DFE">
              <w:t>Постепенно усложняющиеся комбинации элементов в соответствии с двигательными возможностями обучающихся.</w:t>
            </w:r>
          </w:p>
        </w:tc>
      </w:tr>
      <w:tr w:rsidR="00811335" w:rsidRPr="00CE6DFE" w:rsidTr="002D7406">
        <w:trPr>
          <w:trHeight w:val="1755"/>
        </w:trPr>
        <w:tc>
          <w:tcPr>
            <w:tcW w:w="2524"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pPr>
            <w:r w:rsidRPr="00CE6DFE">
              <w:rPr>
                <w:bCs/>
                <w:sz w:val="28"/>
                <w:szCs w:val="28"/>
              </w:rPr>
              <w:lastRenderedPageBreak/>
              <w:t>Легкая атлетика</w:t>
            </w:r>
          </w:p>
        </w:tc>
        <w:tc>
          <w:tcPr>
            <w:tcW w:w="2178"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pPr>
            <w:r w:rsidRPr="00CE6DFE">
              <w:t>Обучение техники ходьбы и бега</w:t>
            </w: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p>
          <w:p w:rsidR="00811335" w:rsidRPr="00CE6DFE" w:rsidRDefault="00811335" w:rsidP="002D7406">
            <w:pPr>
              <w:spacing w:line="360" w:lineRule="auto"/>
              <w:jc w:val="both"/>
            </w:pPr>
            <w:r w:rsidRPr="00CE6DFE">
              <w:t>Обучение метанию малого мяча</w:t>
            </w:r>
          </w:p>
        </w:tc>
        <w:tc>
          <w:tcPr>
            <w:tcW w:w="4869" w:type="dxa"/>
            <w:tcBorders>
              <w:top w:val="single" w:sz="8" w:space="0" w:color="000000"/>
              <w:left w:val="single" w:sz="8" w:space="0" w:color="000000"/>
              <w:bottom w:val="single" w:sz="4" w:space="0" w:color="auto"/>
              <w:right w:val="single" w:sz="8" w:space="0" w:color="000000"/>
            </w:tcBorders>
            <w:shd w:val="clear" w:color="auto" w:fill="FFFFFF"/>
            <w:tcMar>
              <w:top w:w="80" w:type="dxa"/>
              <w:left w:w="80" w:type="dxa"/>
              <w:bottom w:w="80" w:type="dxa"/>
              <w:right w:w="80" w:type="dxa"/>
            </w:tcMar>
          </w:tcPr>
          <w:p w:rsidR="00811335" w:rsidRPr="00CE6DFE" w:rsidRDefault="00811335" w:rsidP="002D7406">
            <w:pPr>
              <w:jc w:val="both"/>
              <w:rPr>
                <w:b/>
                <w:bCs/>
                <w:u w:color="333333"/>
              </w:rPr>
            </w:pPr>
            <w:r w:rsidRPr="00CE6DFE">
              <w:rPr>
                <w:b/>
                <w:bCs/>
                <w:u w:color="333333"/>
              </w:rPr>
              <w:t>Ходьба.</w:t>
            </w:r>
          </w:p>
          <w:p w:rsidR="00811335" w:rsidRPr="00CE6DFE" w:rsidRDefault="00811335" w:rsidP="002D7406">
            <w:pPr>
              <w:jc w:val="both"/>
              <w:rPr>
                <w:rFonts w:eastAsia="Times New Roman"/>
                <w:u w:color="333333"/>
              </w:rPr>
            </w:pPr>
            <w:r w:rsidRPr="00CE6DFE">
              <w:rPr>
                <w:u w:color="333333"/>
              </w:rPr>
              <w:t xml:space="preserve">Сочетание разновидностей ходьбы (на носках, на пятках, в полу-приседе, спиной вперед). </w:t>
            </w:r>
          </w:p>
          <w:p w:rsidR="00811335" w:rsidRPr="00CE6DFE" w:rsidRDefault="00811335" w:rsidP="002D7406">
            <w:pPr>
              <w:jc w:val="both"/>
              <w:rPr>
                <w:rFonts w:eastAsia="Times New Roman"/>
                <w:u w:color="333333"/>
              </w:rPr>
            </w:pPr>
            <w:r w:rsidRPr="00CE6DFE">
              <w:rPr>
                <w:u w:color="333333"/>
              </w:rPr>
              <w:t>Ходьба на носках с высоким подниманием бедра;</w:t>
            </w:r>
          </w:p>
          <w:p w:rsidR="00811335" w:rsidRPr="00CE6DFE" w:rsidRDefault="00811335" w:rsidP="002D7406">
            <w:pPr>
              <w:jc w:val="both"/>
              <w:rPr>
                <w:rFonts w:eastAsia="Times New Roman"/>
                <w:u w:color="333333"/>
              </w:rPr>
            </w:pPr>
            <w:r w:rsidRPr="00CE6DFE">
              <w:rPr>
                <w:u w:color="333333"/>
              </w:rPr>
              <w:t>Ходьба приставным шагом левым и правым боком;</w:t>
            </w:r>
          </w:p>
          <w:p w:rsidR="00811335" w:rsidRPr="00CE6DFE" w:rsidRDefault="00811335" w:rsidP="002D7406">
            <w:pPr>
              <w:jc w:val="both"/>
              <w:rPr>
                <w:rFonts w:eastAsia="Times New Roman"/>
                <w:u w:color="333333"/>
              </w:rPr>
            </w:pPr>
            <w:r w:rsidRPr="00CE6DFE">
              <w:rPr>
                <w:u w:color="333333"/>
              </w:rPr>
              <w:t>ходьба с остановками для выполнения задания (присесть, повернуться, выполнить упражнение и др.);</w:t>
            </w:r>
          </w:p>
          <w:p w:rsidR="00811335" w:rsidRPr="00CE6DFE" w:rsidRDefault="00811335" w:rsidP="002D7406">
            <w:pPr>
              <w:jc w:val="both"/>
              <w:rPr>
                <w:rFonts w:eastAsia="Times New Roman"/>
                <w:u w:color="333333"/>
              </w:rPr>
            </w:pPr>
            <w:r w:rsidRPr="00CE6DFE">
              <w:rPr>
                <w:u w:color="333333"/>
              </w:rPr>
              <w:t>ходьба скрестным шагом;</w:t>
            </w:r>
          </w:p>
          <w:p w:rsidR="00811335" w:rsidRPr="00CE6DFE" w:rsidRDefault="00811335" w:rsidP="002D7406">
            <w:pPr>
              <w:jc w:val="both"/>
              <w:rPr>
                <w:rFonts w:eastAsia="Times New Roman"/>
                <w:u w:color="333333"/>
              </w:rPr>
            </w:pPr>
            <w:r w:rsidRPr="00CE6DFE">
              <w:rPr>
                <w:u w:color="333333"/>
              </w:rPr>
              <w:t>ходьба с изменением направлений по сигналу;</w:t>
            </w:r>
          </w:p>
          <w:p w:rsidR="00811335" w:rsidRPr="00CE6DFE" w:rsidRDefault="00811335" w:rsidP="002D7406">
            <w:pPr>
              <w:jc w:val="both"/>
              <w:rPr>
                <w:rFonts w:eastAsia="Times New Roman"/>
                <w:u w:color="333333"/>
              </w:rPr>
            </w:pPr>
            <w:r w:rsidRPr="00CE6DFE">
              <w:rPr>
                <w:u w:color="333333"/>
              </w:rPr>
              <w:t>ходьба с выполнением</w:t>
            </w:r>
          </w:p>
          <w:p w:rsidR="00811335" w:rsidRPr="00CE6DFE" w:rsidRDefault="00811335" w:rsidP="002D7406">
            <w:pPr>
              <w:jc w:val="both"/>
              <w:rPr>
                <w:rFonts w:eastAsia="Times New Roman"/>
                <w:u w:color="333333"/>
              </w:rPr>
            </w:pPr>
            <w:r w:rsidRPr="00CE6DFE">
              <w:rPr>
                <w:u w:color="333333"/>
              </w:rPr>
              <w:t>движений рук на координацию;</w:t>
            </w:r>
          </w:p>
          <w:p w:rsidR="00811335" w:rsidRPr="00CE6DFE" w:rsidRDefault="00811335" w:rsidP="002D7406">
            <w:pPr>
              <w:jc w:val="both"/>
              <w:rPr>
                <w:rFonts w:eastAsia="Times New Roman"/>
                <w:u w:color="333333"/>
              </w:rPr>
            </w:pPr>
            <w:r w:rsidRPr="00CE6DFE">
              <w:rPr>
                <w:u w:color="333333"/>
              </w:rPr>
              <w:t>ходьба с преодолением несложных препятствий;</w:t>
            </w:r>
          </w:p>
          <w:p w:rsidR="00811335" w:rsidRPr="00CE6DFE" w:rsidRDefault="00811335" w:rsidP="002D7406">
            <w:pPr>
              <w:jc w:val="both"/>
              <w:rPr>
                <w:rFonts w:eastAsia="Times New Roman"/>
                <w:u w:color="333333"/>
              </w:rPr>
            </w:pPr>
            <w:r w:rsidRPr="00CE6DFE">
              <w:rPr>
                <w:u w:color="333333"/>
              </w:rPr>
              <w:t>продолжительная ходьба (10-15 мин.) в различном темпе;</w:t>
            </w:r>
          </w:p>
          <w:p w:rsidR="00811335" w:rsidRPr="00CE6DFE" w:rsidRDefault="00811335" w:rsidP="002D7406">
            <w:pPr>
              <w:jc w:val="both"/>
              <w:rPr>
                <w:rFonts w:eastAsia="Times New Roman"/>
                <w:u w:color="333333"/>
              </w:rPr>
            </w:pPr>
            <w:r w:rsidRPr="00CE6DFE">
              <w:rPr>
                <w:u w:color="333333"/>
              </w:rPr>
              <w:t>пешие переходы по слабопересеченной местности до 1км,</w:t>
            </w:r>
          </w:p>
          <w:p w:rsidR="00811335" w:rsidRPr="00CE6DFE" w:rsidRDefault="00811335" w:rsidP="002D7406">
            <w:pPr>
              <w:jc w:val="both"/>
              <w:rPr>
                <w:rFonts w:eastAsia="Times New Roman"/>
                <w:u w:color="333333"/>
              </w:rPr>
            </w:pPr>
            <w:r w:rsidRPr="00CE6DFE">
              <w:rPr>
                <w:u w:color="333333"/>
              </w:rPr>
              <w:t>ходьба в различном темпе с выполнением заданий и другие.</w:t>
            </w:r>
          </w:p>
          <w:p w:rsidR="00811335" w:rsidRPr="00CE6DFE" w:rsidRDefault="00811335" w:rsidP="002D7406">
            <w:pPr>
              <w:jc w:val="both"/>
              <w:rPr>
                <w:b/>
                <w:bCs/>
                <w:u w:color="333333"/>
              </w:rPr>
            </w:pPr>
            <w:r w:rsidRPr="00CE6DFE">
              <w:rPr>
                <w:b/>
                <w:bCs/>
                <w:u w:color="333333"/>
              </w:rPr>
              <w:t xml:space="preserve">Бег. </w:t>
            </w:r>
          </w:p>
          <w:p w:rsidR="00811335" w:rsidRPr="00CE6DFE" w:rsidRDefault="00811335" w:rsidP="002D7406">
            <w:pPr>
              <w:jc w:val="both"/>
              <w:rPr>
                <w:u w:color="333333"/>
              </w:rPr>
            </w:pPr>
            <w:r w:rsidRPr="00CE6DFE">
              <w:rPr>
                <w:u w:color="333333"/>
              </w:rPr>
              <w:t>Бег на    месте    с    высоким    подниманием бедра    со сменой темпа;</w:t>
            </w:r>
          </w:p>
          <w:p w:rsidR="00811335" w:rsidRPr="00CE6DFE" w:rsidRDefault="00811335" w:rsidP="002D7406">
            <w:pPr>
              <w:jc w:val="both"/>
              <w:rPr>
                <w:u w:color="333333"/>
              </w:rPr>
            </w:pPr>
            <w:r w:rsidRPr="00CE6DFE">
              <w:rPr>
                <w:u w:color="333333"/>
              </w:rPr>
              <w:t xml:space="preserve">Бег «змейкой», не задевая предметов; то же —    вдвоем, держась за руки;     </w:t>
            </w:r>
          </w:p>
          <w:p w:rsidR="00811335" w:rsidRPr="00CE6DFE" w:rsidRDefault="00811335" w:rsidP="002D7406">
            <w:pPr>
              <w:jc w:val="both"/>
              <w:rPr>
                <w:u w:color="333333"/>
              </w:rPr>
            </w:pPr>
            <w:r w:rsidRPr="00CE6DFE">
              <w:rPr>
                <w:u w:color="333333"/>
              </w:rPr>
              <w:t>Бег по прямой по узкому (30—35 см) коридору;</w:t>
            </w:r>
          </w:p>
          <w:p w:rsidR="00811335" w:rsidRPr="00CE6DFE" w:rsidRDefault="00811335" w:rsidP="002D7406">
            <w:pPr>
              <w:jc w:val="both"/>
              <w:rPr>
                <w:u w:color="333333"/>
              </w:rPr>
            </w:pPr>
            <w:r w:rsidRPr="00CE6DFE">
              <w:rPr>
                <w:u w:color="333333"/>
              </w:rPr>
              <w:t>Бег с подскоками, с подпрыгиванием и доставанием предметов;</w:t>
            </w:r>
          </w:p>
          <w:p w:rsidR="00811335" w:rsidRPr="00CE6DFE" w:rsidRDefault="00811335" w:rsidP="002D7406">
            <w:pPr>
              <w:jc w:val="both"/>
              <w:rPr>
                <w:u w:color="333333"/>
              </w:rPr>
            </w:pPr>
            <w:r w:rsidRPr="00CE6DFE">
              <w:rPr>
                <w:u w:color="333333"/>
              </w:rPr>
              <w:t>Бег по ориентирам;</w:t>
            </w:r>
          </w:p>
          <w:p w:rsidR="00811335" w:rsidRPr="00CE6DFE" w:rsidRDefault="00811335" w:rsidP="002D7406">
            <w:pPr>
              <w:jc w:val="both"/>
              <w:rPr>
                <w:u w:color="333333"/>
              </w:rPr>
            </w:pPr>
            <w:r w:rsidRPr="00CE6DFE">
              <w:rPr>
                <w:u w:color="333333"/>
              </w:rPr>
              <w:t>Бег в различном темпе;</w:t>
            </w:r>
          </w:p>
          <w:p w:rsidR="00811335" w:rsidRPr="00CE6DFE" w:rsidRDefault="00811335" w:rsidP="002D7406">
            <w:pPr>
              <w:jc w:val="both"/>
              <w:rPr>
                <w:u w:color="333333"/>
              </w:rPr>
            </w:pPr>
            <w:r w:rsidRPr="00CE6DFE">
              <w:rPr>
                <w:u w:color="333333"/>
              </w:rPr>
              <w:t>Медленный бег в равномерном темпе от 5 до 15 минут;</w:t>
            </w:r>
          </w:p>
          <w:p w:rsidR="00811335" w:rsidRPr="00CE6DFE" w:rsidRDefault="00811335" w:rsidP="002D7406">
            <w:pPr>
              <w:jc w:val="both"/>
              <w:rPr>
                <w:u w:color="333333"/>
              </w:rPr>
            </w:pPr>
            <w:r w:rsidRPr="00CE6DFE">
              <w:rPr>
                <w:u w:color="333333"/>
              </w:rPr>
              <w:t>«Челночный    бег».    Бег    с    максимальной скоростью, остановками, с переноской предметов (кубиков, мячей);</w:t>
            </w:r>
          </w:p>
          <w:p w:rsidR="00811335" w:rsidRPr="00CE6DFE" w:rsidRDefault="00811335" w:rsidP="002D7406">
            <w:pPr>
              <w:jc w:val="both"/>
              <w:rPr>
                <w:u w:color="333333"/>
              </w:rPr>
            </w:pPr>
            <w:r w:rsidRPr="00CE6DFE">
              <w:rPr>
                <w:u w:color="333333"/>
              </w:rPr>
              <w:t>Бег с грузом в руках;</w:t>
            </w:r>
          </w:p>
          <w:p w:rsidR="00811335" w:rsidRPr="00CE6DFE" w:rsidRDefault="00811335" w:rsidP="002D7406">
            <w:pPr>
              <w:jc w:val="both"/>
              <w:rPr>
                <w:rFonts w:eastAsia="Times New Roman"/>
                <w:u w:color="333333"/>
              </w:rPr>
            </w:pPr>
            <w:r w:rsidRPr="00CE6DFE">
              <w:rPr>
                <w:u w:color="333333"/>
              </w:rPr>
              <w:t>Бег широким шагом на носках по прямой;</w:t>
            </w:r>
          </w:p>
          <w:p w:rsidR="00811335" w:rsidRPr="00CE6DFE" w:rsidRDefault="00811335" w:rsidP="002D7406">
            <w:pPr>
              <w:jc w:val="both"/>
              <w:rPr>
                <w:rFonts w:eastAsia="Times New Roman"/>
                <w:u w:color="333333"/>
              </w:rPr>
            </w:pPr>
            <w:r w:rsidRPr="00CE6DFE">
              <w:rPr>
                <w:u w:color="333333"/>
              </w:rPr>
              <w:t>Скоростной бег на дистанции 10-30м;</w:t>
            </w:r>
          </w:p>
          <w:p w:rsidR="00811335" w:rsidRPr="00CE6DFE" w:rsidRDefault="00811335" w:rsidP="002D7406">
            <w:pPr>
              <w:jc w:val="both"/>
              <w:rPr>
                <w:rFonts w:eastAsia="Times New Roman"/>
                <w:u w:color="333333"/>
              </w:rPr>
            </w:pPr>
            <w:r w:rsidRPr="00CE6DFE">
              <w:rPr>
                <w:u w:color="333333"/>
              </w:rPr>
              <w:t>Бег с преодолением малых препятствий (набивные мячи, полосы, скамейки) в среднем темпе;</w:t>
            </w:r>
          </w:p>
          <w:p w:rsidR="00811335" w:rsidRPr="00CE6DFE" w:rsidRDefault="00811335" w:rsidP="002D7406">
            <w:pPr>
              <w:jc w:val="both"/>
              <w:rPr>
                <w:rFonts w:eastAsia="Times New Roman"/>
                <w:u w:color="333333"/>
              </w:rPr>
            </w:pPr>
            <w:r w:rsidRPr="00CE6DFE">
              <w:rPr>
                <w:u w:color="333333"/>
              </w:rPr>
              <w:t>Бег на 20-30м;</w:t>
            </w:r>
          </w:p>
          <w:p w:rsidR="00811335" w:rsidRPr="00CE6DFE" w:rsidRDefault="00811335" w:rsidP="002D7406">
            <w:pPr>
              <w:jc w:val="both"/>
              <w:rPr>
                <w:rFonts w:eastAsia="Times New Roman"/>
                <w:u w:color="333333"/>
              </w:rPr>
            </w:pPr>
            <w:r w:rsidRPr="00CE6DFE">
              <w:rPr>
                <w:u w:color="333333"/>
              </w:rPr>
              <w:t>Эстафетный бег на отрезках 15-20м с передачей эстафеты касанием рукой партнера;</w:t>
            </w:r>
          </w:p>
          <w:p w:rsidR="00811335" w:rsidRPr="00CE6DFE" w:rsidRDefault="00811335" w:rsidP="002D7406">
            <w:pPr>
              <w:jc w:val="both"/>
              <w:rPr>
                <w:rFonts w:eastAsia="Times New Roman"/>
                <w:u w:color="333333"/>
              </w:rPr>
            </w:pPr>
            <w:r w:rsidRPr="00CE6DFE">
              <w:rPr>
                <w:u w:color="333333"/>
              </w:rPr>
              <w:t>Бег с преодолением препятствий (высота до 20-30см);</w:t>
            </w:r>
          </w:p>
          <w:p w:rsidR="00811335" w:rsidRPr="00CE6DFE" w:rsidRDefault="00811335" w:rsidP="002D7406">
            <w:pPr>
              <w:jc w:val="both"/>
              <w:rPr>
                <w:rFonts w:eastAsia="Times New Roman"/>
                <w:u w:color="333333"/>
              </w:rPr>
            </w:pPr>
            <w:r w:rsidRPr="00CE6DFE">
              <w:rPr>
                <w:u w:color="333333"/>
              </w:rPr>
              <w:t>Различные специальные беговые упражнения на отрезках до 30м;</w:t>
            </w:r>
          </w:p>
          <w:p w:rsidR="00811335" w:rsidRPr="00CE6DFE" w:rsidRDefault="00811335" w:rsidP="002D7406">
            <w:pPr>
              <w:jc w:val="both"/>
              <w:rPr>
                <w:rFonts w:eastAsia="Times New Roman"/>
                <w:u w:color="333333"/>
              </w:rPr>
            </w:pPr>
            <w:r w:rsidRPr="00CE6DFE">
              <w:rPr>
                <w:u w:color="333333"/>
              </w:rPr>
              <w:t>Бег на 30м на скорость;</w:t>
            </w:r>
          </w:p>
          <w:p w:rsidR="00811335" w:rsidRPr="00CE6DFE" w:rsidRDefault="00811335" w:rsidP="002D7406">
            <w:pPr>
              <w:jc w:val="both"/>
              <w:rPr>
                <w:u w:color="333333"/>
              </w:rPr>
            </w:pPr>
            <w:r w:rsidRPr="00CE6DFE">
              <w:rPr>
                <w:u w:color="333333"/>
              </w:rPr>
              <w:t>Кроссовый бег по слабопересеченной местности на расстояние до 1000м и другие.</w:t>
            </w:r>
          </w:p>
          <w:p w:rsidR="00811335" w:rsidRPr="00CE6DFE" w:rsidRDefault="00811335" w:rsidP="002D7406">
            <w:pPr>
              <w:jc w:val="both"/>
              <w:rPr>
                <w:u w:color="333333"/>
              </w:rPr>
            </w:pPr>
          </w:p>
          <w:p w:rsidR="00811335" w:rsidRPr="00CE6DFE" w:rsidRDefault="00811335" w:rsidP="002D7406">
            <w:pPr>
              <w:jc w:val="both"/>
              <w:rPr>
                <w:u w:color="333333"/>
              </w:rPr>
            </w:pPr>
            <w:r w:rsidRPr="00CE6DFE">
              <w:rPr>
                <w:u w:color="333333"/>
              </w:rPr>
              <w:t>Подготовительные упражнения: упражнения на увеличение подвижности (гибкости) в плечевых суставах и в грудном отделе позвоночника; координацию (двигательную ловкость) и быстроту движений; развитие скоростно-силовых качеств.</w:t>
            </w:r>
          </w:p>
          <w:p w:rsidR="00811335" w:rsidRPr="00CE6DFE" w:rsidRDefault="00811335" w:rsidP="002D7406">
            <w:pPr>
              <w:jc w:val="both"/>
              <w:rPr>
                <w:u w:color="333333"/>
              </w:rPr>
            </w:pPr>
            <w:r w:rsidRPr="00CE6DFE">
              <w:rPr>
                <w:u w:color="333333"/>
              </w:rPr>
              <w:t xml:space="preserve">Подготовительные упражнения с мячом: перекатывание мяча партнеру, перекатывания мяча через препятствия, катание мяча вдоль гимнастической скамейки. Подбрасывание и ловля мяча над собой и об стенку. Перебрасывание мяча двумя руками    снизу, из-за    головы    партнеру    и ловля двумя руками (с постепенным увеличением    расстояния    и    высоты полета). Дополнительные движения перед ловлей мяча. </w:t>
            </w:r>
          </w:p>
          <w:p w:rsidR="00811335" w:rsidRPr="00CE6DFE" w:rsidRDefault="00811335" w:rsidP="002D7406">
            <w:pPr>
              <w:jc w:val="both"/>
              <w:rPr>
                <w:u w:color="333333"/>
              </w:rPr>
            </w:pPr>
            <w:r w:rsidRPr="00CE6DFE">
              <w:rPr>
                <w:u w:color="333333"/>
              </w:rPr>
              <w:lastRenderedPageBreak/>
              <w:t>Упражнения с набивным мячом. Удержание мяча в различных положениях, ходьба с мячом в различных положениях рук, наклоны туловища, приседания с удержанием мяча. Перекатывание набивного мяча руками, ногами, со сбиванием предметов. Стойка на мяче.</w:t>
            </w:r>
          </w:p>
          <w:p w:rsidR="00811335" w:rsidRPr="00CE6DFE" w:rsidRDefault="00811335" w:rsidP="002D7406">
            <w:pPr>
              <w:jc w:val="both"/>
              <w:rPr>
                <w:u w:color="333333"/>
              </w:rPr>
            </w:pPr>
            <w:r w:rsidRPr="00CE6DFE">
              <w:rPr>
                <w:u w:color="333333"/>
              </w:rPr>
              <w:t>Упражнения в метании малого мяча. Метание малого мяча в цель. Метание в цель после предварительного замаха. Метание из разных исходных положений. Метание на точность попадания в цель. Эстафеты с метанием в цель, подвижные игры с метанием.</w:t>
            </w:r>
          </w:p>
        </w:tc>
      </w:tr>
      <w:tr w:rsidR="00811335" w:rsidRPr="00CE6DFE" w:rsidTr="002D7406">
        <w:trPr>
          <w:trHeight w:val="5111"/>
        </w:trPr>
        <w:tc>
          <w:tcPr>
            <w:tcW w:w="2524"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widowControl w:val="0"/>
              <w:shd w:val="clear" w:color="auto" w:fill="FFFFFF"/>
              <w:spacing w:line="360" w:lineRule="auto"/>
            </w:pPr>
            <w:r w:rsidRPr="00CE6DFE">
              <w:rPr>
                <w:bCs/>
                <w:sz w:val="28"/>
                <w:szCs w:val="28"/>
              </w:rPr>
              <w:lastRenderedPageBreak/>
              <w:t>Спортивные игры</w:t>
            </w:r>
          </w:p>
        </w:tc>
        <w:tc>
          <w:tcPr>
            <w:tcW w:w="2178"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spacing w:line="360" w:lineRule="auto"/>
              <w:jc w:val="both"/>
              <w:rPr>
                <w:sz w:val="28"/>
                <w:szCs w:val="28"/>
              </w:rPr>
            </w:pPr>
            <w:r w:rsidRPr="00CE6DFE">
              <w:t>Обучение игре в волейбол, баскетбол, футбол</w:t>
            </w:r>
          </w:p>
        </w:tc>
        <w:tc>
          <w:tcPr>
            <w:tcW w:w="4869" w:type="dxa"/>
            <w:tcBorders>
              <w:top w:val="single" w:sz="4" w:space="0" w:color="auto"/>
              <w:left w:val="single" w:sz="8" w:space="0" w:color="000000"/>
              <w:bottom w:val="single" w:sz="4" w:space="0" w:color="000000"/>
              <w:right w:val="single" w:sz="8" w:space="0" w:color="000000"/>
            </w:tcBorders>
            <w:shd w:val="clear" w:color="auto" w:fill="FFFFFF"/>
            <w:tcMar>
              <w:top w:w="80" w:type="dxa"/>
              <w:left w:w="80" w:type="dxa"/>
              <w:bottom w:w="80" w:type="dxa"/>
              <w:right w:w="80" w:type="dxa"/>
            </w:tcMar>
          </w:tcPr>
          <w:p w:rsidR="00811335" w:rsidRPr="00CE6DFE" w:rsidRDefault="00811335" w:rsidP="002D7406">
            <w:pPr>
              <w:pStyle w:val="Default"/>
              <w:jc w:val="both"/>
              <w:rPr>
                <w:rFonts w:cs="Times New Roman"/>
                <w:sz w:val="20"/>
                <w:szCs w:val="20"/>
              </w:rPr>
            </w:pPr>
            <w:r w:rsidRPr="00CE6DFE">
              <w:rPr>
                <w:rFonts w:cs="Times New Roman"/>
                <w:sz w:val="20"/>
                <w:szCs w:val="20"/>
              </w:rPr>
              <w:t>Изучение правил игры в волейбол, баскетбол, футбол с использованием наглядности: презентаций, печатных изданий, видеофильмов.</w:t>
            </w:r>
          </w:p>
          <w:p w:rsidR="00811335" w:rsidRPr="00CE6DFE" w:rsidRDefault="00811335" w:rsidP="002D7406">
            <w:pPr>
              <w:pStyle w:val="Default"/>
              <w:jc w:val="both"/>
              <w:rPr>
                <w:rFonts w:cs="Times New Roman"/>
                <w:sz w:val="20"/>
                <w:szCs w:val="20"/>
              </w:rPr>
            </w:pPr>
            <w:r w:rsidRPr="00CE6DFE">
              <w:rPr>
                <w:rFonts w:cs="Times New Roman"/>
                <w:b/>
                <w:bCs/>
                <w:sz w:val="20"/>
                <w:szCs w:val="20"/>
              </w:rPr>
              <w:t>Баскетбол:</w:t>
            </w:r>
            <w:r w:rsidRPr="00CE6DFE">
              <w:rPr>
                <w:rFonts w:cs="Times New Roman"/>
                <w:sz w:val="20"/>
                <w:szCs w:val="20"/>
              </w:rPr>
              <w:t xml:space="preserve"> стойка баскетболиста, передвижения к защитной стойке приставными шагами влево, вправо, вперед, назад, с остановками шагом и прыжком без мяча, передача мяча двумя руками от груди с места и шагом, ведение мяча на месте, по прямой, бросок мяча по корзине двумя руками от груди и двумя руками снизу с места. </w:t>
            </w:r>
          </w:p>
          <w:p w:rsidR="00811335" w:rsidRPr="00CE6DFE" w:rsidRDefault="00811335" w:rsidP="002D7406">
            <w:pPr>
              <w:jc w:val="both"/>
              <w:rPr>
                <w:rFonts w:eastAsia="Times New Roman"/>
                <w:b/>
                <w:bCs/>
                <w:u w:color="333333"/>
              </w:rPr>
            </w:pPr>
            <w:r w:rsidRPr="00CE6DFE">
              <w:rPr>
                <w:b/>
                <w:bCs/>
                <w:u w:color="333333"/>
              </w:rPr>
              <w:t>Волейбол:</w:t>
            </w:r>
          </w:p>
          <w:p w:rsidR="00811335" w:rsidRPr="00CE6DFE" w:rsidRDefault="00811335" w:rsidP="002D7406">
            <w:pPr>
              <w:jc w:val="both"/>
              <w:rPr>
                <w:rFonts w:eastAsia="Times New Roman"/>
                <w:u w:color="333333"/>
              </w:rPr>
            </w:pPr>
            <w:r w:rsidRPr="00CE6DFE">
              <w:rPr>
                <w:u w:color="333333"/>
              </w:rPr>
              <w:t>Перемещения и стойки: основная и низкая стойка; ходьба, бег, перемещение приставными шагами лицом, боком (правым, левым), спиной вперед; двойной шаг, скачок вперед, остановка шагом; сочетание стоек и перемещений, способов перемещений.</w:t>
            </w:r>
          </w:p>
          <w:p w:rsidR="00811335" w:rsidRPr="00CE6DFE" w:rsidRDefault="00811335" w:rsidP="002D7406">
            <w:pPr>
              <w:jc w:val="both"/>
              <w:rPr>
                <w:rFonts w:eastAsia="Times New Roman"/>
                <w:u w:color="333333"/>
              </w:rPr>
            </w:pPr>
            <w:r w:rsidRPr="00CE6DFE">
              <w:rPr>
                <w:u w:color="333333"/>
              </w:rPr>
              <w:t>Передачи: передача мяча сверху двумя руками: над собой – на месте, в парах, в треугольнике; передачи в стену с изменением высоты и расстояния.</w:t>
            </w:r>
          </w:p>
          <w:p w:rsidR="00811335" w:rsidRPr="00CE6DFE" w:rsidRDefault="00811335" w:rsidP="002D7406">
            <w:pPr>
              <w:jc w:val="both"/>
              <w:rPr>
                <w:u w:color="333333"/>
              </w:rPr>
            </w:pPr>
            <w:r w:rsidRPr="00CE6DFE">
              <w:rPr>
                <w:u w:color="333333"/>
              </w:rPr>
              <w:t>Нижняя прямая подача: и.п. стоя лицом к сетке, ноги согнуты в коленях, одна нога впереди, туловище наклонено</w:t>
            </w:r>
          </w:p>
          <w:p w:rsidR="00811335" w:rsidRPr="00CE6DFE" w:rsidRDefault="00811335" w:rsidP="002D7406">
            <w:pPr>
              <w:jc w:val="both"/>
              <w:rPr>
                <w:b/>
                <w:bCs/>
                <w:u w:color="333333"/>
              </w:rPr>
            </w:pPr>
            <w:r w:rsidRPr="00CE6DFE">
              <w:rPr>
                <w:b/>
                <w:bCs/>
                <w:u w:color="333333"/>
              </w:rPr>
              <w:t xml:space="preserve">Футбол: </w:t>
            </w:r>
          </w:p>
          <w:p w:rsidR="00811335" w:rsidRPr="00CE6DFE" w:rsidRDefault="00811335" w:rsidP="002D7406">
            <w:pPr>
              <w:jc w:val="both"/>
            </w:pPr>
            <w:r w:rsidRPr="00CE6DFE">
              <w:t>Обучение движениям без мяча: бег (в том числе и с изменением направления); прыжки; финты без мяча (туловищем).</w:t>
            </w:r>
          </w:p>
          <w:p w:rsidR="00811335" w:rsidRPr="00CE6DFE" w:rsidRDefault="00811335" w:rsidP="002D7406">
            <w:pPr>
              <w:jc w:val="both"/>
            </w:pPr>
            <w:r w:rsidRPr="00CE6DFE">
              <w:t>Обучение движениям с мячом: удар ногой;) прием (остановки) мяча; удар головой; ведение мяча; финты;</w:t>
            </w:r>
          </w:p>
          <w:p w:rsidR="00811335" w:rsidRPr="00CE6DFE" w:rsidRDefault="00811335" w:rsidP="002D7406">
            <w:pPr>
              <w:jc w:val="both"/>
            </w:pPr>
            <w:r w:rsidRPr="00CE6DFE">
              <w:t>отбор мяча; вбрасывание мяча; техника вратаря.</w:t>
            </w:r>
          </w:p>
        </w:tc>
      </w:tr>
    </w:tbl>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t>2.2.2.16. Основы безопасности жизнедеятельности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 xml:space="preserve">Учебный предмет «Основы безопасности жизнедеятельности» является обязательным для изучения на уровне основного общего образования и является одной из составляющих предметной области «Физическая культура и Основы безопасности жизнедеятельности». </w:t>
      </w:r>
      <w:r w:rsidRPr="00CE6DFE">
        <w:rPr>
          <w:rFonts w:ascii="Times New Roman" w:hAnsi="Times New Roman" w:cs="Times New Roman"/>
          <w:color w:val="000000"/>
          <w:sz w:val="28"/>
          <w:szCs w:val="28"/>
        </w:rPr>
        <w:t>Изучение учебного предмета «Основы безопасности жизнедеятельности» способствует</w:t>
      </w:r>
      <w:r w:rsidRPr="00CE6DFE">
        <w:rPr>
          <w:rFonts w:ascii="Times New Roman" w:hAnsi="Times New Roman" w:cs="Times New Roman"/>
          <w:sz w:val="28"/>
          <w:szCs w:val="28"/>
        </w:rPr>
        <w:t xml:space="preserve"> получению обучающимися знаний, умений, навыков и компетенций личной безопасности в условиях опасных и чрезвычайных ситуаций социально сложного и технически насыщенного окружающего мира.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color w:val="000000"/>
          <w:kern w:val="1"/>
          <w:sz w:val="28"/>
          <w:szCs w:val="28"/>
          <w:lang w:bidi="hi-IN"/>
        </w:rPr>
        <w:lastRenderedPageBreak/>
        <w:t xml:space="preserve">Значимость предмета для формирования жизненной компетенции обучающихся с ЗПР заключается в </w:t>
      </w:r>
      <w:r w:rsidRPr="00CE6DFE">
        <w:rPr>
          <w:rFonts w:ascii="Times New Roman" w:hAnsi="Times New Roman" w:cs="Times New Roman"/>
          <w:sz w:val="28"/>
          <w:szCs w:val="28"/>
        </w:rPr>
        <w:t>углублении представлений о целостной и подробной картине мира, понимании взаимосвязей между деятельностью человека и состоянием природы; получении навыков и компетенций личной безопасности в условиях опасных и чрезвычайных ситуаций социально сложного и технически насыщенного окружающего мира; умении распознавать и противостоять психологической манипуляции, социально неблагоприятному воздействию.</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Программа определяет базовое содержание по учебному предмету «Основы безопасности жизнедеятельности» в форме и объеме, которые соответствуют возрастным особенностям и особым образовательным потребностям обучающихся с ЗПР. </w:t>
      </w:r>
      <w:r w:rsidRPr="00CE6DFE">
        <w:rPr>
          <w:rFonts w:ascii="Times New Roman" w:eastAsia="Times New Roman" w:hAnsi="Times New Roman" w:cs="Times New Roman"/>
          <w:sz w:val="28"/>
          <w:szCs w:val="28"/>
        </w:rPr>
        <w:t>Овладение учебным предметом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eastAsia="Times New Roman" w:hAnsi="Times New Roman" w:cs="Times New Roman"/>
          <w:sz w:val="28"/>
          <w:szCs w:val="28"/>
        </w:rPr>
        <w:t>» представляет определенную сложность для данной категории детей с ОВЗ. Это связано со свое</w:t>
      </w:r>
      <w:r w:rsidRPr="00CE6DFE">
        <w:rPr>
          <w:rFonts w:ascii="Times New Roman" w:hAnsi="Times New Roman" w:cs="Times New Roman"/>
          <w:sz w:val="28"/>
          <w:szCs w:val="28"/>
        </w:rPr>
        <w:t xml:space="preserve">образием психической деятельности подростков с ЗПР: </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познавательной активности, вследствие чего обучающиеся овладевают гораздо меньшим объемом знаний и представлений об окружающем мире, чем их нормативно развивающиеся сверстники;</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преимущественно пассивным характером усвоения знаний, которые с трудом актуализируются;</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низким уровнем развития познавательной сферы, трудностями понимания причинно-следственных связей и прогнозирования последствий тех или иных действий;</w:t>
      </w:r>
    </w:p>
    <w:p w:rsidR="00811335" w:rsidRPr="00CE6DFE" w:rsidRDefault="00811335" w:rsidP="00AF29B8">
      <w:pPr>
        <w:numPr>
          <w:ilvl w:val="0"/>
          <w:numId w:val="87"/>
        </w:numPr>
        <w:spacing w:after="0" w:line="360" w:lineRule="auto"/>
        <w:ind w:firstLine="273"/>
        <w:jc w:val="both"/>
        <w:rPr>
          <w:rFonts w:ascii="Times New Roman" w:hAnsi="Times New Roman" w:cs="Times New Roman"/>
          <w:sz w:val="28"/>
          <w:szCs w:val="28"/>
        </w:rPr>
      </w:pPr>
      <w:r w:rsidRPr="00CE6DFE">
        <w:rPr>
          <w:rFonts w:ascii="Times New Roman" w:hAnsi="Times New Roman" w:cs="Times New Roman"/>
          <w:sz w:val="28"/>
          <w:szCs w:val="28"/>
        </w:rPr>
        <w:t>недостаточной сформированностью саморегуляции деятельности и поведения.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адаптации программы основное внимание обращается на овладение обучающимися с ЗПР практическими умениями и навыками, на уменьшение объема теоретических сведений, включение отдельных тем или целых разделов в материалы для обзорного или ознакомительного изучения.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sz w:val="28"/>
          <w:szCs w:val="28"/>
        </w:rPr>
        <w:lastRenderedPageBreak/>
        <w:t xml:space="preserve">Целью </w:t>
      </w:r>
      <w:r w:rsidRPr="00CE6DFE">
        <w:rPr>
          <w:rFonts w:ascii="Times New Roman" w:hAnsi="Times New Roman" w:cs="Times New Roman"/>
          <w:sz w:val="28"/>
          <w:szCs w:val="28"/>
        </w:rPr>
        <w:t>изучения и освоения программы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является формирование у обучающихся с ЗПР культуры безопасности жизнедеятельности в современном мире в соответствии с требованиями, предъявляемыми федеральным государственным образовательным стандартом основного общего образования.</w:t>
      </w:r>
    </w:p>
    <w:p w:rsidR="00811335" w:rsidRPr="00CE6DFE" w:rsidRDefault="00811335" w:rsidP="00811335">
      <w:pPr>
        <w:tabs>
          <w:tab w:val="left" w:pos="2080"/>
          <w:tab w:val="left" w:pos="3380"/>
          <w:tab w:val="left" w:pos="3720"/>
          <w:tab w:val="left" w:pos="5020"/>
          <w:tab w:val="left" w:pos="6560"/>
          <w:tab w:val="left" w:pos="7780"/>
          <w:tab w:val="left" w:pos="9740"/>
        </w:tabs>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sz w:val="28"/>
          <w:szCs w:val="28"/>
        </w:rPr>
        <w:t>Важнейшими</w:t>
      </w:r>
      <w:r w:rsidRPr="00CE6DFE">
        <w:rPr>
          <w:rFonts w:ascii="Times New Roman" w:eastAsia="Times New Roman" w:hAnsi="Times New Roman" w:cs="Times New Roman"/>
          <w:b/>
          <w:sz w:val="28"/>
          <w:szCs w:val="28"/>
        </w:rPr>
        <w:t xml:space="preserve"> задачами </w:t>
      </w:r>
      <w:r w:rsidRPr="00CE6DFE">
        <w:rPr>
          <w:rFonts w:ascii="Times New Roman" w:eastAsia="Times New Roman" w:hAnsi="Times New Roman" w:cs="Times New Roman"/>
          <w:sz w:val="28"/>
          <w:szCs w:val="28"/>
        </w:rPr>
        <w:t>являются:</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с ЗПР знаний о безопасном поведении в повседневной жизнедеятельности;</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обучающимися личной и общественной значимости современной культуры безопасности жизнедеятельности, ценностей гражданского общества, в том числе гражданской идентичности и правового поведения;</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беречь и сохранять свое здоровье как индивидуальную и общественную ценность;</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следовать правилам безопасного поведения в опасных и чрезвычайных ситуациях природного, техногенного и социального характера;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необходимости сохранения природы и окружающей среды для полноценной жизни человека;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обучающимися умений экологического проектирования безопасной жизнедеятельности с учетом природных, техногенных и социальных рисков;</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понимание роли государства и действующего законодательства в обеспечении национальной безопасности и защиты населения от опасных и чрезвычайных ситуаций природного, техногенного и социального характера, в том числе от экстремизма, терроризма и наркотизма;</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lastRenderedPageBreak/>
        <w:t>освоение умений использовать различные источники информации и коммуникации для определения угрозы возникновения опасных и чрезвычайных ситуаций;</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предвидеть возникновение опасных и чрезвычайных ситуаций по характерным признакам их проявления, а также на основе информации, получаемой из различных источников;</w:t>
      </w:r>
    </w:p>
    <w:p w:rsidR="00811335" w:rsidRPr="00CE6DFE" w:rsidRDefault="00811335" w:rsidP="00AF29B8">
      <w:pPr>
        <w:numPr>
          <w:ilvl w:val="0"/>
          <w:numId w:val="88"/>
        </w:numPr>
        <w:tabs>
          <w:tab w:val="left" w:pos="142"/>
          <w:tab w:val="left" w:pos="1540"/>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оказывать первую помощь пострадавшим;</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проявлять предосторожность в ситуациях неопределенности;</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принимать обоснованные решения в конкретной опасной (чрезвычайной) ситуации с учетом реально складывающейся обстановки и индивидуальных возможностей;</w:t>
      </w:r>
    </w:p>
    <w:p w:rsidR="00811335" w:rsidRPr="00CE6DFE" w:rsidRDefault="00811335" w:rsidP="00AF29B8">
      <w:pPr>
        <w:numPr>
          <w:ilvl w:val="0"/>
          <w:numId w:val="88"/>
        </w:numPr>
        <w:tabs>
          <w:tab w:val="left" w:pos="142"/>
          <w:tab w:val="left" w:pos="1533"/>
        </w:tabs>
        <w:spacing w:after="0" w:line="360" w:lineRule="auto"/>
        <w:ind w:left="709" w:hanging="567"/>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умений использовать средства индивидуальной и коллективной защиты.</w:t>
      </w:r>
    </w:p>
    <w:p w:rsidR="00811335" w:rsidRPr="00CE6DFE" w:rsidRDefault="00811335" w:rsidP="00811335">
      <w:pPr>
        <w:tabs>
          <w:tab w:val="left" w:pos="851"/>
          <w:tab w:val="left" w:pos="1533"/>
        </w:tabs>
        <w:spacing w:after="0" w:line="360" w:lineRule="auto"/>
        <w:ind w:firstLine="426"/>
        <w:jc w:val="both"/>
        <w:rPr>
          <w:rFonts w:ascii="Times New Roman" w:eastAsia="Symbol" w:hAnsi="Times New Roman" w:cs="Times New Roman"/>
          <w:sz w:val="28"/>
          <w:szCs w:val="28"/>
        </w:rPr>
      </w:pPr>
      <w:r w:rsidRPr="00CE6DFE">
        <w:rPr>
          <w:rFonts w:ascii="Times New Roman" w:hAnsi="Times New Roman" w:cs="Times New Roman"/>
          <w:sz w:val="28"/>
          <w:szCs w:val="28"/>
        </w:rPr>
        <w:t>Освоение и понимание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направлено на:</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воспитание у обучающихся с ЗПР чувства ответственности за личную безопасность, ценностного отношения к своему здоровью и жизни;</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развитие у обучающихся с ЗПР качеств личности, необходимых для ведения здорового образа жизни; необходимых для обеспечения безопасного поведения в опасных и чрезвычайных ситуациях; </w:t>
      </w:r>
    </w:p>
    <w:p w:rsidR="00811335" w:rsidRPr="00CE6DFE" w:rsidRDefault="00811335" w:rsidP="00AF29B8">
      <w:pPr>
        <w:numPr>
          <w:ilvl w:val="0"/>
          <w:numId w:val="88"/>
        </w:numPr>
        <w:tabs>
          <w:tab w:val="left" w:pos="851"/>
          <w:tab w:val="left" w:pos="1533"/>
        </w:tabs>
        <w:spacing w:after="0" w:line="360" w:lineRule="auto"/>
        <w:ind w:left="426"/>
        <w:jc w:val="both"/>
        <w:rPr>
          <w:rFonts w:ascii="Times New Roman" w:hAnsi="Times New Roman" w:cs="Times New Roman"/>
          <w:sz w:val="28"/>
          <w:szCs w:val="28"/>
        </w:rPr>
      </w:pPr>
      <w:r w:rsidRPr="00CE6DFE">
        <w:rPr>
          <w:rFonts w:ascii="Times New Roman" w:hAnsi="Times New Roman" w:cs="Times New Roman"/>
          <w:sz w:val="28"/>
          <w:szCs w:val="28"/>
        </w:rPr>
        <w:t xml:space="preserve">формирование у обучающихся с ЗПР современной культуры безопасности жизнедеятельности на основе понимания необходимости защиты личности, общества и государства посредством осознания значимости безопасного поведения в условиях чрезвычайных ситуаций природного, техногенного и социального характера, убеждения в необходимости безопасного и здорового образа жизни, антиэкстримистской и антитеррористической личностной позиции, </w:t>
      </w:r>
      <w:r w:rsidRPr="00CE6DFE">
        <w:rPr>
          <w:rFonts w:ascii="Times New Roman" w:hAnsi="Times New Roman" w:cs="Times New Roman"/>
          <w:sz w:val="28"/>
          <w:szCs w:val="28"/>
        </w:rPr>
        <w:lastRenderedPageBreak/>
        <w:t>нетерпимости к действиям и влияниям, представляющим угрозу для жизни человека.</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безопасности жизнедеятельности», направленные на развитие мыслительной деятельности, повышение познавательной активности, формирование саморегуляции деятельности и коммуникативных навыков.</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На основе программы курс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может быть выстроен как по линейному, так и по концентрическому типу. Для преодоления трудностей в изучении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необходима адаптация объема и характера учебного материала к познавательным возможностям обучающихся с ЗПР: учебный материал преподносить небольшими порциями, усложняя его постепенно, изыскивать способы адаптации трудных заданий, некоторые темы давать как ознакомительные; теоретический материал рекомендуется изучать в процессе практической деятельности по решению учебных задач (через решение ситуационных задач, практических навыков эвакуации, занятий в игровой форме, изучение в реальной обстановке возможных в повседневной жизни опасных ситуаций). Органическое единство практической и мыслительной деятельности обучающихся на уроках ОБЖ способствует прочному и осознанному формированию жизненных компетенций.</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При составлении рабочих программ в отдельных темах возможны дополнения с учетом региональных особенностей. Изучение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позволяет обучающимся с ЗПР получить систематизированное представление о личном здоровье, здоровом образе жизни, здоровье населения, об опасностях, о прогнозировании опасных ситуаций, оценке влияния их последствий на здоровье и жизнь человека и выработке алгоритма безопасного поведения с учетом своих возможностей.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lastRenderedPageBreak/>
        <w:t>Содержание учебного предмета «</w:t>
      </w:r>
      <w:r w:rsidRPr="00CE6DFE">
        <w:rPr>
          <w:rFonts w:ascii="Times New Roman" w:hAnsi="Times New Roman" w:cs="Times New Roman"/>
          <w:color w:val="000000"/>
          <w:sz w:val="28"/>
          <w:szCs w:val="28"/>
        </w:rPr>
        <w:t>Основы безопасности жизнедеятельности</w:t>
      </w:r>
      <w:r w:rsidRPr="00CE6DFE">
        <w:rPr>
          <w:rFonts w:ascii="Times New Roman" w:hAnsi="Times New Roman" w:cs="Times New Roman"/>
          <w:sz w:val="28"/>
          <w:szCs w:val="28"/>
        </w:rPr>
        <w:t>» включает теорию здорового образа жизни, защиты человека в различных ситуациях, первой медицинской помощи, а также практические занятия по оказанию первой медицинской помощи, правилам поведения в экстремальных ситуациях (через решение ситуационных задач, формирование и отработку практических навыков эвакуации, занятия в игровой форме, изучение в реальной обстановке возможных в повседневной жизни опасных ситуаций).</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предоставляет автору рабочей программы свободу в распределении материала по годам обучения и четвертям (триместрам). В содержании программы включены модули, изучение которых обязательно на каждом году обучения.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Распределение тем по годам обучения и определение времени на их изучение самостоятельно определяется образовательной организацией и зависит от индивидуальных возможностей обучающихся с ЗПР. </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В программу 8 класса добавляется тема </w:t>
      </w:r>
      <w:r w:rsidRPr="00CE6DFE">
        <w:rPr>
          <w:rFonts w:ascii="Times New Roman" w:hAnsi="Times New Roman" w:cs="Times New Roman"/>
          <w:bCs/>
          <w:sz w:val="28"/>
          <w:szCs w:val="28"/>
        </w:rPr>
        <w:t>«Основы противодействия терроризму, экстремизму и наркотизму в Российской Федерации.</w:t>
      </w:r>
      <w:r w:rsidRPr="00CE6DFE">
        <w:rPr>
          <w:rFonts w:ascii="Times New Roman" w:hAnsi="Times New Roman" w:cs="Times New Roman"/>
          <w:b/>
          <w:bCs/>
          <w:sz w:val="28"/>
          <w:szCs w:val="28"/>
        </w:rPr>
        <w:t xml:space="preserve"> </w:t>
      </w: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 освобождению заложников». В первый год обучения дается ознакомление с этими социально опасными явлениями. Также добавляется тема «Безопасность в социуме». Следует обратить внимание на различные виды конфликтов в молодежной среде и способы их разрешения. Рекомендуется сокращение количества часов на изучение тем «Безопасность на транспорте» и «Чрезвычайные ситуации техногенного характера». В ознакомительном плане предлагается изучение тем «Безопасность на водоемах» и «Экология и безопасность».</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sz w:val="28"/>
          <w:szCs w:val="28"/>
        </w:rPr>
        <w:lastRenderedPageBreak/>
        <w:t xml:space="preserve">В программе 9 класса добавляются темы: «Правила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способы их подачи и ответы на них»; «Правила безопасности в ситуациях криминогенного характера»; «Чрезвычайные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 Данные темы рекомендуется рассматривать, делая упор на алгоритм безопасного поведения. Тему «</w:t>
      </w:r>
      <w:r w:rsidRPr="00CE6DFE">
        <w:rPr>
          <w:rFonts w:ascii="Times New Roman" w:hAnsi="Times New Roman" w:cs="Times New Roman"/>
          <w:iCs/>
          <w:sz w:val="28"/>
          <w:szCs w:val="28"/>
        </w:rPr>
        <w:t>Здоровье как индивидуальная, так и общественная ценность. Репродуктивное здоровье. Факторы разрушающие репродуктивное здоровье»</w:t>
      </w:r>
      <w:r w:rsidRPr="00CE6DFE">
        <w:rPr>
          <w:rFonts w:ascii="Times New Roman" w:hAnsi="Times New Roman" w:cs="Times New Roman"/>
          <w:b/>
          <w:iCs/>
          <w:sz w:val="28"/>
          <w:szCs w:val="28"/>
        </w:rPr>
        <w:t xml:space="preserve"> </w:t>
      </w:r>
      <w:r w:rsidRPr="00CE6DFE">
        <w:rPr>
          <w:rFonts w:ascii="Times New Roman" w:hAnsi="Times New Roman" w:cs="Times New Roman"/>
          <w:iCs/>
          <w:sz w:val="28"/>
          <w:szCs w:val="28"/>
        </w:rPr>
        <w:t xml:space="preserve">рекомендуется изучается </w:t>
      </w:r>
      <w:r w:rsidRPr="00CE6DFE">
        <w:rPr>
          <w:rFonts w:ascii="Times New Roman" w:hAnsi="Times New Roman" w:cs="Times New Roman"/>
          <w:sz w:val="28"/>
          <w:szCs w:val="28"/>
        </w:rPr>
        <w:t xml:space="preserve">в ознакомительном плане, так как она изучались </w:t>
      </w:r>
      <w:r w:rsidRPr="00CE6DFE">
        <w:rPr>
          <w:rFonts w:ascii="Times New Roman" w:hAnsi="Times New Roman" w:cs="Times New Roman"/>
          <w:iCs/>
          <w:sz w:val="28"/>
          <w:szCs w:val="28"/>
        </w:rPr>
        <w:t xml:space="preserve">в рамках темы </w:t>
      </w:r>
      <w:r w:rsidRPr="00CE6DFE">
        <w:rPr>
          <w:rFonts w:ascii="Times New Roman" w:hAnsi="Times New Roman" w:cs="Times New Roman"/>
          <w:b/>
          <w:iCs/>
          <w:sz w:val="28"/>
          <w:szCs w:val="28"/>
        </w:rPr>
        <w:t>«</w:t>
      </w:r>
      <w:r w:rsidRPr="00CE6DFE">
        <w:rPr>
          <w:rFonts w:ascii="Times New Roman" w:hAnsi="Times New Roman" w:cs="Times New Roman"/>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обязанности супругов. Защита прав ребенка</w:t>
      </w:r>
      <w:r w:rsidRPr="00CE6DFE">
        <w:rPr>
          <w:rFonts w:ascii="Times New Roman" w:hAnsi="Times New Roman" w:cs="Times New Roman"/>
          <w:i/>
          <w:iCs/>
          <w:sz w:val="28"/>
          <w:szCs w:val="28"/>
        </w:rPr>
        <w:t>»</w:t>
      </w:r>
      <w:r w:rsidRPr="00CE6DFE">
        <w:rPr>
          <w:rFonts w:ascii="Times New Roman" w:hAnsi="Times New Roman" w:cs="Times New Roman"/>
          <w:sz w:val="28"/>
          <w:szCs w:val="28"/>
        </w:rPr>
        <w:t xml:space="preserve"> в рамках учебного предмета «Обществознание»</w:t>
      </w:r>
      <w:r w:rsidRPr="00CE6DFE">
        <w:rPr>
          <w:rFonts w:ascii="Times New Roman" w:hAnsi="Times New Roman" w:cs="Times New Roman"/>
          <w:i/>
          <w:iCs/>
          <w:sz w:val="28"/>
          <w:szCs w:val="28"/>
        </w:rPr>
        <w:t>.</w:t>
      </w:r>
      <w:r w:rsidRPr="00CE6DFE">
        <w:rPr>
          <w:rFonts w:ascii="Times New Roman" w:hAnsi="Times New Roman" w:cs="Times New Roman"/>
          <w:b/>
          <w:sz w:val="28"/>
          <w:szCs w:val="28"/>
        </w:rPr>
        <w:t xml:space="preserve"> </w:t>
      </w:r>
    </w:p>
    <w:p w:rsidR="00811335" w:rsidRPr="00CE6DFE" w:rsidRDefault="00811335" w:rsidP="00811335">
      <w:pPr>
        <w:spacing w:after="0" w:line="360" w:lineRule="auto"/>
        <w:ind w:firstLine="567"/>
        <w:jc w:val="center"/>
        <w:rPr>
          <w:rFonts w:ascii="Times New Roman" w:hAnsi="Times New Roman" w:cs="Times New Roman"/>
          <w:b/>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8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(первый год обучения на уровне основного общего образования)</w:t>
      </w:r>
    </w:p>
    <w:p w:rsidR="00811335" w:rsidRPr="00CE6DFE" w:rsidRDefault="00811335" w:rsidP="00811335">
      <w:pPr>
        <w:spacing w:after="0" w:line="360" w:lineRule="auto"/>
        <w:ind w:right="-143"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безопасности личности, общества и государства. Основы комплексной безопасности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и окружающая среда. Мероприятия по защите населения в местах с неблагоприятной экологической обстановкой, предельно допустимые концентрации вредных веществ в атмосфере, воде, почве. Бытовые приборы контроля качества окружающей среды и продуктов питания. Основные правила пользования бытовыми приборами и инструментами, средствами бытовой химии, персональными компьютерами и др. Безопасность на дорогах. Правила поведения на транспорте (наземном, </w:t>
      </w:r>
      <w:r w:rsidRPr="00CE6DFE">
        <w:rPr>
          <w:rFonts w:ascii="Times New Roman" w:hAnsi="Times New Roman" w:cs="Times New Roman"/>
          <w:sz w:val="28"/>
          <w:szCs w:val="28"/>
        </w:rPr>
        <w:lastRenderedPageBreak/>
        <w:t xml:space="preserve">в том числе железнодорожном, воздушном и водном), ответственность за их нарушения. Правила безопасного поведения пешехода, пассажира и велосипедиста. </w:t>
      </w:r>
      <w:r w:rsidRPr="00CE6DFE">
        <w:rPr>
          <w:rFonts w:ascii="Times New Roman" w:hAnsi="Times New Roman" w:cs="Times New Roman"/>
          <w:i/>
          <w:iCs/>
          <w:sz w:val="28"/>
          <w:szCs w:val="28"/>
        </w:rPr>
        <w:t>Средства индивидуальной</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защиты велосипедиста. </w:t>
      </w:r>
      <w:r w:rsidRPr="00CE6DFE">
        <w:rPr>
          <w:rFonts w:ascii="Times New Roman" w:hAnsi="Times New Roman" w:cs="Times New Roman"/>
          <w:sz w:val="28"/>
          <w:szCs w:val="28"/>
        </w:rPr>
        <w:t>Пожар его причины и последствия.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поведения при пожаре. Первичные средства пожаротушения. Средства индивидуальной защиты. Водоемы. Правила поведения у воды и оказания помощи на воде.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Средства индивидуальной защиты. Чрезвычайные ситуации техногенного характера и защита населения от них (аварии на радиационно-опасных, химически опасных, пожароопасных и взрывоопасных, объектах экономики, транспорте, гидротехнических сооружениях). Рекомендации по безопасному поведению. Средства индивидуальной и коллективной защиты. Правила пользования ими. Действия по сигналу «Внимание всем!». Эвакуация населения и правила поведения при эвакуации.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противодействия терроризму, экстремизму и наркотизму в Российской Федерации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Терроризм, экстремизм, наркотизм – сущность и угрозы безопасности личности и общества. Личная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безопасность при террористических актах и при обнаружении неизвестного предмета, возможной угрозе взрыва (при взрыве). Личная безопасность при похищении или захвате в заложники (попытке похищения) и при проведении мероприятий по</w:t>
      </w:r>
      <w:r w:rsidRPr="00CE6DFE">
        <w:rPr>
          <w:rFonts w:ascii="Times New Roman" w:hAnsi="Times New Roman" w:cs="Times New Roman"/>
          <w:sz w:val="28"/>
          <w:szCs w:val="28"/>
        </w:rPr>
        <w:tab/>
        <w:t>освобождению заложников.</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Основные понятия о здоровье и здоровом образе жизни. Составляющие факторы здорового образа жизни (физическая активность, питание, режим дня, гигиена). Вредные привычки и их факторы (навязчивые действия, игромания употребление алкоголя и наркотических веществ, курение табака и курительных смесей), их влияние на здоровье. Профилактика вредных привычек и их факторов.</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lastRenderedPageBreak/>
        <w:t>Основы медицинских знаний и оказание первой помощи</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Основы оказания первой помощи. Первая помощь при наружном и внутреннем кровотечении. Первая помощь при отравлениях</w:t>
      </w:r>
      <w:r w:rsidRPr="00CE6DFE">
        <w:rPr>
          <w:rFonts w:ascii="Times New Roman" w:hAnsi="Times New Roman" w:cs="Times New Roman"/>
          <w:b/>
          <w:sz w:val="28"/>
          <w:szCs w:val="28"/>
        </w:rPr>
        <w:t xml:space="preserve"> </w:t>
      </w:r>
      <w:r w:rsidRPr="00CE6DFE">
        <w:rPr>
          <w:rFonts w:ascii="Times New Roman" w:hAnsi="Times New Roman" w:cs="Times New Roman"/>
          <w:sz w:val="28"/>
          <w:szCs w:val="28"/>
        </w:rPr>
        <w:t>аварийно химически опасными веществами (АХОВ).</w:t>
      </w:r>
      <w:r w:rsidRPr="00CE6DFE">
        <w:rPr>
          <w:rFonts w:ascii="Times New Roman" w:hAnsi="Times New Roman" w:cs="Times New Roman"/>
          <w:i/>
          <w:iCs/>
          <w:sz w:val="28"/>
          <w:szCs w:val="28"/>
        </w:rPr>
        <w:t xml:space="preserve"> Первая помощь при остановке сердечной деятельности. Первая помощь при коме. Особенности оказания первой помощи при поражении электрическим током.</w:t>
      </w:r>
    </w:p>
    <w:p w:rsidR="00811335" w:rsidRPr="00CE6DFE" w:rsidRDefault="00811335" w:rsidP="00811335">
      <w:pPr>
        <w:pStyle w:val="a4"/>
        <w:spacing w:after="0" w:line="360" w:lineRule="auto"/>
        <w:ind w:left="0" w:firstLine="567"/>
        <w:rPr>
          <w:rFonts w:ascii="Times New Roman" w:hAnsi="Times New Roman" w:cs="Times New Roman"/>
          <w:sz w:val="28"/>
          <w:szCs w:val="28"/>
        </w:rPr>
      </w:pP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безопасности жизнедеятельности» 9 </w:t>
      </w:r>
      <w:r>
        <w:rPr>
          <w:rFonts w:ascii="Times New Roman" w:hAnsi="Times New Roman" w:cs="Times New Roman"/>
          <w:b/>
          <w:sz w:val="28"/>
          <w:szCs w:val="28"/>
        </w:rPr>
        <w:t>КЛАСС</w:t>
      </w:r>
      <w:r w:rsidRPr="00CE6DFE">
        <w:rPr>
          <w:rFonts w:ascii="Times New Roman" w:hAnsi="Times New Roman" w:cs="Times New Roman"/>
          <w:b/>
          <w:sz w:val="28"/>
          <w:szCs w:val="28"/>
        </w:rPr>
        <w:t xml:space="preserve"> (второй год обучения на уровне основного общего образования)</w:t>
      </w:r>
    </w:p>
    <w:p w:rsidR="00811335" w:rsidRPr="00CE6DFE" w:rsidRDefault="00811335" w:rsidP="00811335">
      <w:pPr>
        <w:spacing w:after="0" w:line="360" w:lineRule="auto"/>
        <w:ind w:right="-141"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безопасности личности, общества и государства</w:t>
      </w:r>
    </w:p>
    <w:p w:rsidR="00811335" w:rsidRPr="00CE6DFE" w:rsidRDefault="00811335" w:rsidP="00811335">
      <w:pPr>
        <w:spacing w:after="0" w:line="360" w:lineRule="auto"/>
        <w:ind w:right="1620" w:firstLine="567"/>
        <w:jc w:val="both"/>
        <w:rPr>
          <w:rFonts w:ascii="Times New Roman" w:hAnsi="Times New Roman" w:cs="Times New Roman"/>
          <w:b/>
          <w:bCs/>
          <w:sz w:val="28"/>
          <w:szCs w:val="28"/>
        </w:rPr>
      </w:pPr>
      <w:r w:rsidRPr="00CE6DFE">
        <w:rPr>
          <w:rFonts w:ascii="Times New Roman" w:hAnsi="Times New Roman" w:cs="Times New Roman"/>
          <w:b/>
          <w:bCs/>
          <w:sz w:val="28"/>
          <w:szCs w:val="28"/>
        </w:rPr>
        <w:t>Основы комплексной безопасности</w:t>
      </w:r>
    </w:p>
    <w:p w:rsidR="00811335" w:rsidRPr="00CE6DFE" w:rsidRDefault="00811335" w:rsidP="00811335">
      <w:pPr>
        <w:spacing w:after="0" w:line="360" w:lineRule="auto"/>
        <w:ind w:firstLine="567"/>
        <w:jc w:val="both"/>
        <w:rPr>
          <w:rFonts w:ascii="Times New Roman" w:hAnsi="Times New Roman" w:cs="Times New Roman"/>
          <w:iCs/>
          <w:sz w:val="28"/>
          <w:szCs w:val="28"/>
        </w:rPr>
      </w:pPr>
      <w:r w:rsidRPr="00CE6DFE">
        <w:rPr>
          <w:rFonts w:ascii="Times New Roman" w:hAnsi="Times New Roman" w:cs="Times New Roman"/>
          <w:bCs/>
          <w:sz w:val="28"/>
          <w:szCs w:val="28"/>
        </w:rPr>
        <w:t xml:space="preserve">Национальная безопасность в современном мире. Современный комплекс проблем безопасности социального характера. </w:t>
      </w:r>
      <w:r w:rsidRPr="00CE6DFE">
        <w:rPr>
          <w:rFonts w:ascii="Times New Roman" w:hAnsi="Times New Roman" w:cs="Times New Roman"/>
          <w:sz w:val="28"/>
          <w:szCs w:val="28"/>
        </w:rPr>
        <w:t xml:space="preserve">Правила безопасности в туристических походах </w:t>
      </w:r>
      <w:r w:rsidRPr="00CE6DFE">
        <w:rPr>
          <w:rFonts w:ascii="Times New Roman" w:hAnsi="Times New Roman" w:cs="Times New Roman"/>
          <w:iCs/>
          <w:sz w:val="28"/>
          <w:szCs w:val="28"/>
        </w:rPr>
        <w:t>и</w:t>
      </w:r>
      <w:r w:rsidRPr="00CE6DFE">
        <w:rPr>
          <w:rFonts w:ascii="Times New Roman" w:hAnsi="Times New Roman" w:cs="Times New Roman"/>
          <w:sz w:val="28"/>
          <w:szCs w:val="28"/>
        </w:rPr>
        <w:t xml:space="preserve"> </w:t>
      </w:r>
      <w:r w:rsidRPr="00CE6DFE">
        <w:rPr>
          <w:rFonts w:ascii="Times New Roman" w:hAnsi="Times New Roman" w:cs="Times New Roman"/>
          <w:iCs/>
          <w:sz w:val="28"/>
          <w:szCs w:val="28"/>
        </w:rPr>
        <w:t>поездках.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Правила поведения в автономных условиях.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Сигналы бедствия,</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способы их подачи и ответы на них. Правила безопасности в ситуациях криминогенного характера (квартира, улица, подъезд, лифт, карманная кража, мошенничество, </w:t>
      </w:r>
      <w:r w:rsidRPr="00CE6DFE">
        <w:rPr>
          <w:rFonts w:ascii="Times New Roman" w:hAnsi="Times New Roman" w:cs="Times New Roman"/>
          <w:i/>
          <w:iCs/>
          <w:sz w:val="28"/>
          <w:szCs w:val="28"/>
        </w:rPr>
        <w:t>самозащита покупателя</w:t>
      </w:r>
      <w:r w:rsidRPr="00CE6DFE">
        <w:rPr>
          <w:rFonts w:ascii="Times New Roman" w:hAnsi="Times New Roman" w:cs="Times New Roman"/>
          <w:sz w:val="28"/>
          <w:szCs w:val="28"/>
        </w:rPr>
        <w:t xml:space="preserve">). Элементарные способы самозащиты. </w:t>
      </w:r>
      <w:r w:rsidRPr="00CE6DFE">
        <w:rPr>
          <w:rFonts w:ascii="Times New Roman" w:hAnsi="Times New Roman" w:cs="Times New Roman"/>
          <w:iCs/>
          <w:sz w:val="28"/>
          <w:szCs w:val="28"/>
        </w:rPr>
        <w:t>Информационная безопасность подростка.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t>Защита населения Российской Федерации от чрезвычайных ситуаций</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Чрезвычайные ситуации природного характера и защита населения от них (землетрясения, извержения вулканов, оползни, обвалы, лавины, ураганы, бури, смерчи, сильный дождь (ливень), крупный град, гроза, сильный снегопад, сильный гололед, метели, снежные заносы, наводнения, половодье, сели, цунами, лесные, торфяные и степные пожары, эпидемии, эпизоотии и эпифитотии). Рекомендации по безопасному поведению</w:t>
      </w:r>
      <w:r w:rsidRPr="00CE6DFE">
        <w:rPr>
          <w:rFonts w:ascii="Times New Roman" w:hAnsi="Times New Roman" w:cs="Times New Roman"/>
          <w:b/>
          <w:color w:val="00B050"/>
          <w:sz w:val="28"/>
          <w:szCs w:val="28"/>
        </w:rPr>
        <w:t>.</w:t>
      </w:r>
      <w:r w:rsidRPr="00CE6DFE">
        <w:rPr>
          <w:rFonts w:ascii="Times New Roman" w:hAnsi="Times New Roman" w:cs="Times New Roman"/>
          <w:color w:val="00B050"/>
          <w:sz w:val="28"/>
          <w:szCs w:val="28"/>
        </w:rPr>
        <w:t xml:space="preserve"> </w:t>
      </w:r>
      <w:r w:rsidRPr="00CE6DFE">
        <w:rPr>
          <w:rFonts w:ascii="Times New Roman" w:hAnsi="Times New Roman" w:cs="Times New Roman"/>
          <w:sz w:val="28"/>
          <w:szCs w:val="28"/>
        </w:rPr>
        <w:t>Организационные основы по защите населения от ЧС мирного и военного времени – РСЧС, ГО, МЧС.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b/>
          <w:bCs/>
          <w:sz w:val="28"/>
          <w:szCs w:val="28"/>
        </w:rPr>
        <w:lastRenderedPageBreak/>
        <w:t>Основы противодействия терроризму, экстремизму и наркотизму в Российской Федерации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Терроризм, экстремизм, наркотизм – организация борьбы с терроризмом и наркобизнесом. </w:t>
      </w:r>
      <w:r w:rsidRPr="00CE6DFE">
        <w:rPr>
          <w:rFonts w:ascii="Times New Roman" w:hAnsi="Times New Roman" w:cs="Times New Roman"/>
          <w:i/>
          <w:iCs/>
          <w:sz w:val="28"/>
          <w:szCs w:val="28"/>
        </w:rPr>
        <w:t>Пути и средства вовлечения подростка в</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 xml:space="preserve">террористическую, экстремистскую и наркотическую деятельность. Ответственность несовершеннолетних за правонарушения. </w:t>
      </w:r>
      <w:r w:rsidRPr="00CE6DFE">
        <w:rPr>
          <w:rFonts w:ascii="Times New Roman" w:hAnsi="Times New Roman" w:cs="Times New Roman"/>
          <w:sz w:val="28"/>
          <w:szCs w:val="28"/>
        </w:rPr>
        <w:t>Личная безопасность при посещении массовых мероприятий. Профилактика наркомании.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медицинских знаний и здорового образа жизни</w:t>
      </w:r>
    </w:p>
    <w:p w:rsidR="00811335" w:rsidRPr="00CE6DFE" w:rsidRDefault="00811335" w:rsidP="00811335">
      <w:pPr>
        <w:spacing w:after="0" w:line="360" w:lineRule="auto"/>
        <w:ind w:firstLine="567"/>
        <w:rPr>
          <w:rFonts w:ascii="Times New Roman" w:hAnsi="Times New Roman" w:cs="Times New Roman"/>
          <w:sz w:val="28"/>
          <w:szCs w:val="28"/>
        </w:rPr>
      </w:pPr>
      <w:r w:rsidRPr="00CE6DFE">
        <w:rPr>
          <w:rFonts w:ascii="Times New Roman" w:hAnsi="Times New Roman" w:cs="Times New Roman"/>
          <w:b/>
          <w:bCs/>
          <w:sz w:val="28"/>
          <w:szCs w:val="28"/>
        </w:rPr>
        <w:t>Основы здорового образа жизни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Cs/>
          <w:sz w:val="28"/>
          <w:szCs w:val="28"/>
        </w:rPr>
        <w:t xml:space="preserve">Здоровье как индивидуальная, так и общественная ценность. Репродуктивное здоровье. Факторы разрушающие репродуктивное здоровье. </w:t>
      </w:r>
      <w:r w:rsidRPr="00CE6DFE">
        <w:rPr>
          <w:rFonts w:ascii="Times New Roman" w:hAnsi="Times New Roman" w:cs="Times New Roman"/>
          <w:i/>
          <w:iCs/>
          <w:sz w:val="28"/>
          <w:szCs w:val="28"/>
        </w:rPr>
        <w:t>Семья в современном обществе.</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Права и</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обязанности супругов. Защита прав ребенка.</w:t>
      </w:r>
    </w:p>
    <w:p w:rsidR="00811335" w:rsidRPr="00CE6DFE" w:rsidRDefault="00811335" w:rsidP="00811335">
      <w:pPr>
        <w:spacing w:after="0" w:line="360" w:lineRule="auto"/>
        <w:ind w:firstLine="567"/>
        <w:jc w:val="both"/>
        <w:rPr>
          <w:rFonts w:ascii="Times New Roman" w:hAnsi="Times New Roman" w:cs="Times New Roman"/>
          <w:i/>
          <w:iCs/>
          <w:sz w:val="28"/>
          <w:szCs w:val="28"/>
        </w:rPr>
      </w:pPr>
      <w:r w:rsidRPr="00CE6DFE">
        <w:rPr>
          <w:rFonts w:ascii="Times New Roman" w:hAnsi="Times New Roman" w:cs="Times New Roman"/>
          <w:sz w:val="28"/>
          <w:szCs w:val="28"/>
        </w:rPr>
        <w:t>Извлечение инородного тела из верхних дыхательных путей. Первая помощь при ушибах и растяжениях, вывихах и переломах. Первая помощь при ожогах, отморожениях и общем переохлаждении.</w:t>
      </w:r>
      <w:r w:rsidRPr="00CE6DFE">
        <w:rPr>
          <w:rFonts w:ascii="Times New Roman" w:hAnsi="Times New Roman" w:cs="Times New Roman"/>
          <w:b/>
          <w:sz w:val="28"/>
          <w:szCs w:val="28"/>
        </w:rPr>
        <w:t xml:space="preserve"> </w:t>
      </w:r>
      <w:r w:rsidRPr="00CE6DFE">
        <w:rPr>
          <w:rFonts w:ascii="Times New Roman" w:hAnsi="Times New Roman" w:cs="Times New Roman"/>
          <w:i/>
          <w:iCs/>
          <w:sz w:val="28"/>
          <w:szCs w:val="28"/>
        </w:rPr>
        <w:t>Основные неинфекционные и инфекционные заболевания, их</w:t>
      </w:r>
      <w:r w:rsidRPr="00CE6DFE">
        <w:rPr>
          <w:rFonts w:ascii="Times New Roman" w:hAnsi="Times New Roman" w:cs="Times New Roman"/>
          <w:sz w:val="28"/>
          <w:szCs w:val="28"/>
        </w:rPr>
        <w:t xml:space="preserve"> </w:t>
      </w:r>
      <w:r w:rsidRPr="00CE6DFE">
        <w:rPr>
          <w:rFonts w:ascii="Times New Roman" w:hAnsi="Times New Roman" w:cs="Times New Roman"/>
          <w:i/>
          <w:iCs/>
          <w:sz w:val="28"/>
          <w:szCs w:val="28"/>
        </w:rPr>
        <w:t>профилактика</w:t>
      </w:r>
      <w:r w:rsidRPr="00CE6DFE">
        <w:rPr>
          <w:rFonts w:ascii="Times New Roman" w:hAnsi="Times New Roman" w:cs="Times New Roman"/>
          <w:sz w:val="28"/>
          <w:szCs w:val="28"/>
        </w:rPr>
        <w:t>.</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 отравлениях.</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Первая помощь при</w:t>
      </w:r>
      <w:r w:rsidRPr="00CE6DFE">
        <w:rPr>
          <w:rFonts w:ascii="Times New Roman" w:hAnsi="Times New Roman" w:cs="Times New Roman"/>
          <w:i/>
          <w:iCs/>
          <w:sz w:val="28"/>
          <w:szCs w:val="28"/>
        </w:rPr>
        <w:t xml:space="preserve"> </w:t>
      </w:r>
      <w:r w:rsidRPr="00CE6DFE">
        <w:rPr>
          <w:rFonts w:ascii="Times New Roman" w:hAnsi="Times New Roman" w:cs="Times New Roman"/>
          <w:sz w:val="28"/>
          <w:szCs w:val="28"/>
        </w:rPr>
        <w:t xml:space="preserve">тепловом (солнечном) ударе. Первая помощь при укусе насекомых и змей.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 xml:space="preserve">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w:t>
      </w:r>
      <w:r w:rsidRPr="00CE6DFE">
        <w:rPr>
          <w:rFonts w:ascii="Times New Roman" w:eastAsia="Times New Roman" w:hAnsi="Times New Roman" w:cs="Times New Roman"/>
          <w:b/>
          <w:bCs/>
          <w:sz w:val="28"/>
          <w:szCs w:val="28"/>
        </w:rPr>
        <w:t>«Основы безопасности жизнедеятельности»</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eastAsia="Times New Roman" w:hAnsi="Times New Roman" w:cs="Times New Roman"/>
          <w:color w:val="222222"/>
          <w:sz w:val="28"/>
          <w:szCs w:val="28"/>
        </w:rPr>
        <w:t>Содержание видов деятельности определяется особыми образовательными потребностями обучающихся с ЗПР. Помимо широко используемых в ООП ООО общих для всех обучающихся видов деятельности следует усилить специфичные для данной категории подростков, обеспечивающие</w:t>
      </w:r>
      <w:r w:rsidRPr="00CE6DFE">
        <w:rPr>
          <w:rFonts w:ascii="Times New Roman" w:hAnsi="Times New Roman" w:cs="Times New Roman"/>
          <w:sz w:val="28"/>
          <w:szCs w:val="28"/>
        </w:rPr>
        <w:t xml:space="preserve"> осмысленное освоение содержания образования по предмету: усиление предметно-практической деятельности с активизацией </w:t>
      </w:r>
      <w:r w:rsidRPr="00CE6DFE">
        <w:rPr>
          <w:rFonts w:ascii="Times New Roman" w:hAnsi="Times New Roman" w:cs="Times New Roman"/>
          <w:sz w:val="28"/>
          <w:szCs w:val="28"/>
        </w:rPr>
        <w:lastRenderedPageBreak/>
        <w:t>сенсорных систем; чередование видов деятельности; введение дополнительных заданий, обеспечивающих коррекцию регуляции учебно-познавательной деятельности и контроль собственного результата.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При изучении материала по ОБЖ целесообразно давать алгоритм ответа или наводящие вопросы, использовать план, составленный при подготовке домашнего задания, которые помогут последовательно изложить материал; упражнения, направленные на отработку плохо усвоенного материала, обсуждение ошибок и их устранение.</w:t>
      </w:r>
    </w:p>
    <w:p w:rsidR="00811335" w:rsidRPr="00CE6DFE" w:rsidRDefault="00811335" w:rsidP="00811335">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 xml:space="preserve">Примерная тематическая и терминологическая лексика соответствует ООП ООО. </w:t>
      </w:r>
    </w:p>
    <w:p w:rsidR="00811335" w:rsidRPr="00CE6DFE" w:rsidRDefault="00811335" w:rsidP="00811335">
      <w:pPr>
        <w:spacing w:after="0" w:line="360" w:lineRule="auto"/>
        <w:ind w:firstLine="567"/>
        <w:jc w:val="both"/>
        <w:rPr>
          <w:rFonts w:ascii="Times New Roman" w:eastAsia="Times New Roman" w:hAnsi="Times New Roman" w:cs="Times New Roman"/>
          <w:color w:val="222222"/>
          <w:sz w:val="28"/>
          <w:szCs w:val="28"/>
        </w:rPr>
      </w:pPr>
      <w:r w:rsidRPr="00CE6DFE">
        <w:rPr>
          <w:rFonts w:ascii="Times New Roman" w:eastAsia="Times New Roman" w:hAnsi="Times New Roman" w:cs="Times New Roman"/>
          <w:color w:val="222222"/>
          <w:sz w:val="28"/>
          <w:szCs w:val="28"/>
        </w:rPr>
        <w:t>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по предмету предусмотрен контроль знаний в виде: контрольных работ, самостоятельных работ, зачетов, практических работ, тестирования. Одним из методов контроля результатов обучения обучающихся с ЗПР является метод поливариативного экспресс-тестирования с конструируемыми ответами. Его отличительными чертами являются: оперативность, высокая степень индивидуализации знаний, сравнительно малые затраты времени и труда на проверку ответов обучающихся.</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sz w:val="28"/>
          <w:szCs w:val="28"/>
        </w:rPr>
        <w:t xml:space="preserve">Для обучающихся с ЗПР возможно изменение формулировки заданий на «пошаговую», адаптация предлагаемого тестового (контрольно-оценочного) материала: использование устных и письменных инструкций, упрощение длинных сложных формулировок инструкций, решение с опорой на алгоритм, образец, использование справочной информации. </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sz w:val="28"/>
          <w:szCs w:val="28"/>
        </w:rPr>
        <w:lastRenderedPageBreak/>
        <w:t xml:space="preserve">В рабочей программе предусмотрено 6 контрольных работ для 8 класса и 6 контрольных работ для 9 класса. </w:t>
      </w:r>
    </w:p>
    <w:p w:rsidR="00811335" w:rsidRPr="00CE6DFE" w:rsidRDefault="00811335" w:rsidP="00811335">
      <w:pPr>
        <w:pStyle w:val="a4"/>
        <w:spacing w:after="0" w:line="360" w:lineRule="auto"/>
        <w:ind w:left="0" w:firstLine="567"/>
        <w:jc w:val="both"/>
        <w:rPr>
          <w:rFonts w:ascii="Times New Roman" w:eastAsia="Times New Roman" w:hAnsi="Times New Roman" w:cs="Times New Roman"/>
          <w:b/>
          <w:color w:val="222222"/>
          <w:sz w:val="28"/>
          <w:szCs w:val="28"/>
        </w:rPr>
      </w:pPr>
      <w:r w:rsidRPr="00CE6DFE">
        <w:rPr>
          <w:rFonts w:ascii="Times New Roman" w:eastAsia="Times New Roman" w:hAnsi="Times New Roman" w:cs="Times New Roman"/>
          <w:b/>
          <w:color w:val="222222"/>
          <w:sz w:val="28"/>
          <w:szCs w:val="28"/>
        </w:rPr>
        <w:t>Темы контрольных работ:</w:t>
      </w:r>
    </w:p>
    <w:p w:rsidR="00811335" w:rsidRPr="00CE6DFE" w:rsidRDefault="00811335" w:rsidP="00811335">
      <w:pPr>
        <w:pStyle w:val="a4"/>
        <w:spacing w:after="0" w:line="360" w:lineRule="auto"/>
        <w:ind w:left="0" w:firstLine="567"/>
        <w:jc w:val="both"/>
        <w:rPr>
          <w:rFonts w:ascii="Times New Roman" w:hAnsi="Times New Roman" w:cs="Times New Roman"/>
          <w:b/>
          <w:sz w:val="28"/>
          <w:szCs w:val="28"/>
        </w:rPr>
      </w:pPr>
      <w:r w:rsidRPr="00CE6DFE">
        <w:rPr>
          <w:rFonts w:ascii="Times New Roman" w:hAnsi="Times New Roman" w:cs="Times New Roman"/>
          <w:b/>
          <w:sz w:val="28"/>
          <w:szCs w:val="28"/>
        </w:rPr>
        <w:t>8 класс</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sz w:val="28"/>
          <w:szCs w:val="28"/>
        </w:rPr>
        <w:t xml:space="preserve"> Тема «Права. Обязанности и ответственность граждан в области пожарной безопасности. Обеспечение личной безопасности при пожаре». </w:t>
      </w:r>
    </w:p>
    <w:p w:rsidR="00811335" w:rsidRPr="00CE6DFE" w:rsidRDefault="00811335" w:rsidP="00811335">
      <w:pPr>
        <w:pStyle w:val="a4"/>
        <w:spacing w:after="0" w:line="360" w:lineRule="auto"/>
        <w:ind w:left="0" w:firstLine="567"/>
        <w:jc w:val="both"/>
        <w:rPr>
          <w:rFonts w:ascii="Times New Roman" w:hAnsi="Times New Roman" w:cs="Times New Roman"/>
          <w:color w:val="000000"/>
          <w:sz w:val="28"/>
          <w:szCs w:val="28"/>
        </w:rPr>
      </w:pPr>
      <w:r w:rsidRPr="00CE6DFE">
        <w:rPr>
          <w:rFonts w:ascii="Times New Roman" w:hAnsi="Times New Roman" w:cs="Times New Roman"/>
          <w:i/>
          <w:sz w:val="28"/>
          <w:szCs w:val="28"/>
        </w:rPr>
        <w:t>Контрольная работа № 2.</w:t>
      </w:r>
      <w:r w:rsidRPr="00CE6DFE">
        <w:rPr>
          <w:rFonts w:ascii="Times New Roman" w:hAnsi="Times New Roman" w:cs="Times New Roman"/>
          <w:color w:val="000000"/>
          <w:sz w:val="28"/>
          <w:szCs w:val="28"/>
        </w:rPr>
        <w:t xml:space="preserve"> Тема </w:t>
      </w:r>
      <w:r w:rsidRPr="00CE6DFE">
        <w:rPr>
          <w:rStyle w:val="ff4"/>
          <w:rFonts w:ascii="Times New Roman" w:hAnsi="Times New Roman" w:cs="Times New Roman"/>
          <w:color w:val="000000"/>
          <w:sz w:val="28"/>
          <w:szCs w:val="28"/>
          <w:bdr w:val="none" w:sz="0" w:space="0" w:color="auto" w:frame="1"/>
        </w:rPr>
        <w:t>«Безопасность на дорогах».</w:t>
      </w:r>
      <w:r w:rsidRPr="00CE6DFE">
        <w:rPr>
          <w:rFonts w:ascii="Times New Roman" w:hAnsi="Times New Roman" w:cs="Times New Roman"/>
          <w:color w:val="000000"/>
          <w:sz w:val="28"/>
          <w:szCs w:val="28"/>
        </w:rPr>
        <w:t xml:space="preserve"> </w:t>
      </w:r>
    </w:p>
    <w:p w:rsidR="00811335" w:rsidRPr="00CE6DFE" w:rsidRDefault="00811335" w:rsidP="00811335">
      <w:pPr>
        <w:shd w:val="clear" w:color="auto" w:fill="FFFFFF"/>
        <w:spacing w:after="0" w:line="360" w:lineRule="auto"/>
        <w:ind w:firstLine="567"/>
        <w:jc w:val="both"/>
        <w:textAlignment w:val="baseline"/>
        <w:rPr>
          <w:rStyle w:val="ff2"/>
          <w:rFonts w:ascii="Times New Roman" w:hAnsi="Times New Roman" w:cs="Times New Roman"/>
          <w:sz w:val="28"/>
          <w:szCs w:val="28"/>
          <w:bdr w:val="none" w:sz="0" w:space="0" w:color="auto" w:frame="1"/>
        </w:rPr>
      </w:pPr>
      <w:r w:rsidRPr="00CE6DFE">
        <w:rPr>
          <w:rFonts w:ascii="Times New Roman" w:hAnsi="Times New Roman" w:cs="Times New Roman"/>
          <w:i/>
          <w:sz w:val="28"/>
          <w:szCs w:val="28"/>
        </w:rPr>
        <w:t>Контрольная работа № 3</w:t>
      </w:r>
      <w:r w:rsidRPr="00CE6DFE">
        <w:rPr>
          <w:rFonts w:ascii="Times New Roman" w:hAnsi="Times New Roman" w:cs="Times New Roman"/>
          <w:i/>
        </w:rPr>
        <w:t>.</w:t>
      </w:r>
      <w:r w:rsidRPr="00CE6DFE">
        <w:rPr>
          <w:rStyle w:val="ff2"/>
          <w:rFonts w:ascii="Times New Roman" w:hAnsi="Times New Roman" w:cs="Times New Roman"/>
          <w:color w:val="000000"/>
          <w:sz w:val="28"/>
          <w:szCs w:val="28"/>
          <w:bdr w:val="none" w:sz="0" w:space="0" w:color="auto" w:frame="1"/>
        </w:rPr>
        <w:t xml:space="preserve"> Тема «Безопасность на водоемах».</w:t>
      </w:r>
    </w:p>
    <w:p w:rsidR="00811335" w:rsidRPr="00CE6DFE" w:rsidRDefault="00811335" w:rsidP="00811335">
      <w:pPr>
        <w:shd w:val="clear" w:color="auto" w:fill="FFFFFF"/>
        <w:spacing w:after="0" w:line="360" w:lineRule="auto"/>
        <w:ind w:firstLine="567"/>
        <w:jc w:val="both"/>
        <w:textAlignment w:val="baseline"/>
        <w:rPr>
          <w:rFonts w:ascii="Times New Roman" w:hAnsi="Times New Roman" w:cs="Times New Roman"/>
          <w:sz w:val="28"/>
          <w:szCs w:val="28"/>
        </w:rPr>
      </w:pPr>
      <w:r w:rsidRPr="00CE6DFE">
        <w:rPr>
          <w:rFonts w:ascii="Times New Roman" w:hAnsi="Times New Roman" w:cs="Times New Roman"/>
          <w:i/>
          <w:sz w:val="28"/>
          <w:szCs w:val="28"/>
        </w:rPr>
        <w:t>Контрольная работа № 4.</w:t>
      </w:r>
      <w:r w:rsidRPr="00CE6DFE">
        <w:rPr>
          <w:rStyle w:val="ff2"/>
          <w:rFonts w:ascii="Times New Roman" w:hAnsi="Times New Roman" w:cs="Times New Roman"/>
          <w:color w:val="000000"/>
          <w:sz w:val="28"/>
          <w:szCs w:val="28"/>
          <w:bdr w:val="none" w:sz="0" w:space="0" w:color="auto" w:frame="1"/>
        </w:rPr>
        <w:t xml:space="preserve"> Тема «Экология и безопасность».</w:t>
      </w:r>
    </w:p>
    <w:p w:rsidR="00811335" w:rsidRPr="00CE6DFE" w:rsidRDefault="00811335" w:rsidP="00811335">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sz w:val="28"/>
          <w:szCs w:val="28"/>
        </w:rPr>
        <w:t xml:space="preserve">. Тема «ЧС техногенного характера. Мероприятия по инженерной защите населения». </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sz w:val="28"/>
          <w:szCs w:val="28"/>
        </w:rPr>
        <w:t xml:space="preserve"> Тема «Основы медицинских знаний и оказание первой медицинской помощи».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9 класс</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1.</w:t>
      </w:r>
      <w:r w:rsidRPr="00CE6DFE">
        <w:rPr>
          <w:rFonts w:ascii="Times New Roman" w:hAnsi="Times New Roman" w:cs="Times New Roman"/>
          <w:bCs/>
          <w:sz w:val="28"/>
          <w:szCs w:val="28"/>
        </w:rPr>
        <w:t xml:space="preserve"> Тема «Национальная безопасность России в современном мире».</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2. </w:t>
      </w:r>
      <w:r w:rsidRPr="00CE6DFE">
        <w:rPr>
          <w:rFonts w:ascii="Times New Roman" w:hAnsi="Times New Roman" w:cs="Times New Roman"/>
          <w:bCs/>
          <w:sz w:val="28"/>
          <w:szCs w:val="28"/>
        </w:rPr>
        <w:t>Тема «ЧС природного характера».</w:t>
      </w:r>
    </w:p>
    <w:p w:rsidR="00811335" w:rsidRPr="00CE6DFE" w:rsidRDefault="00811335" w:rsidP="00811335">
      <w:pPr>
        <w:spacing w:after="0" w:line="360" w:lineRule="auto"/>
        <w:ind w:firstLine="567"/>
        <w:jc w:val="both"/>
        <w:rPr>
          <w:rFonts w:ascii="Times New Roman" w:hAnsi="Times New Roman" w:cs="Times New Roman"/>
          <w:sz w:val="28"/>
          <w:szCs w:val="28"/>
        </w:rPr>
      </w:pPr>
      <w:r w:rsidRPr="00CE6DFE">
        <w:rPr>
          <w:rFonts w:ascii="Times New Roman" w:hAnsi="Times New Roman" w:cs="Times New Roman"/>
          <w:i/>
          <w:sz w:val="28"/>
          <w:szCs w:val="28"/>
        </w:rPr>
        <w:t xml:space="preserve">Контрольная работа № 3. </w:t>
      </w:r>
      <w:r w:rsidRPr="00CE6DFE">
        <w:rPr>
          <w:rFonts w:ascii="Times New Roman" w:hAnsi="Times New Roman" w:cs="Times New Roman"/>
          <w:bCs/>
          <w:sz w:val="28"/>
          <w:szCs w:val="28"/>
        </w:rPr>
        <w:t>Тема «Обеспечение безопасности при активном отдыхе в природной среде».</w:t>
      </w:r>
    </w:p>
    <w:p w:rsidR="00811335" w:rsidRPr="00CE6DFE" w:rsidRDefault="00811335" w:rsidP="00811335">
      <w:pPr>
        <w:spacing w:after="0" w:line="360" w:lineRule="auto"/>
        <w:ind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4.</w:t>
      </w:r>
      <w:r w:rsidRPr="00CE6DFE">
        <w:rPr>
          <w:rFonts w:ascii="Times New Roman" w:hAnsi="Times New Roman" w:cs="Times New Roman"/>
          <w:bCs/>
          <w:sz w:val="28"/>
          <w:szCs w:val="28"/>
        </w:rPr>
        <w:t xml:space="preserve"> Тема «Основы противодействия экстремизму и терроризму в РФ».</w:t>
      </w:r>
    </w:p>
    <w:p w:rsidR="00811335" w:rsidRPr="00CE6DFE" w:rsidRDefault="00811335" w:rsidP="00811335">
      <w:pPr>
        <w:pStyle w:val="a4"/>
        <w:spacing w:after="0" w:line="360" w:lineRule="auto"/>
        <w:ind w:left="0" w:firstLine="567"/>
        <w:jc w:val="both"/>
        <w:rPr>
          <w:rFonts w:ascii="Times New Roman" w:hAnsi="Times New Roman" w:cs="Times New Roman"/>
          <w:sz w:val="28"/>
          <w:szCs w:val="28"/>
        </w:rPr>
      </w:pPr>
      <w:r w:rsidRPr="00CE6DFE">
        <w:rPr>
          <w:rFonts w:ascii="Times New Roman" w:hAnsi="Times New Roman" w:cs="Times New Roman"/>
          <w:i/>
          <w:sz w:val="28"/>
          <w:szCs w:val="28"/>
        </w:rPr>
        <w:t>Контрольная работа № 5.</w:t>
      </w:r>
      <w:r w:rsidRPr="00CE6DFE">
        <w:rPr>
          <w:rFonts w:ascii="Times New Roman" w:hAnsi="Times New Roman" w:cs="Times New Roman"/>
          <w:bCs/>
          <w:sz w:val="28"/>
          <w:szCs w:val="28"/>
        </w:rPr>
        <w:t xml:space="preserve"> Тема «Здоровый образ жизни. Репродуктивное здоровье».</w:t>
      </w:r>
    </w:p>
    <w:p w:rsidR="00811335" w:rsidRPr="00CE6DFE" w:rsidRDefault="00811335" w:rsidP="00811335">
      <w:pPr>
        <w:pStyle w:val="a4"/>
        <w:spacing w:after="0" w:line="360" w:lineRule="auto"/>
        <w:ind w:left="0" w:firstLine="567"/>
        <w:jc w:val="both"/>
        <w:rPr>
          <w:rFonts w:ascii="Times New Roman" w:hAnsi="Times New Roman" w:cs="Times New Roman"/>
          <w:bCs/>
          <w:sz w:val="28"/>
          <w:szCs w:val="28"/>
        </w:rPr>
      </w:pPr>
      <w:r w:rsidRPr="00CE6DFE">
        <w:rPr>
          <w:rFonts w:ascii="Times New Roman" w:hAnsi="Times New Roman" w:cs="Times New Roman"/>
          <w:i/>
          <w:sz w:val="28"/>
          <w:szCs w:val="28"/>
        </w:rPr>
        <w:t>Контрольная работа № 6.</w:t>
      </w:r>
      <w:r w:rsidRPr="00CE6DFE">
        <w:rPr>
          <w:rFonts w:ascii="Times New Roman" w:hAnsi="Times New Roman" w:cs="Times New Roman"/>
          <w:bCs/>
          <w:sz w:val="28"/>
          <w:szCs w:val="28"/>
        </w:rPr>
        <w:t xml:space="preserve"> Тема «Основы медицинских знаний и оказание ПМП».</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r w:rsidRPr="00CE6DFE">
        <w:rPr>
          <w:rFonts w:ascii="Times New Roman" w:eastAsia="Times New Roman" w:hAnsi="Times New Roman" w:cs="Times New Roman"/>
          <w:b/>
          <w:color w:val="000000"/>
          <w:sz w:val="28"/>
          <w:szCs w:val="28"/>
        </w:rPr>
        <w:lastRenderedPageBreak/>
        <w:t>2.2.2.17. «Основы духовно-нравственной культуры народов России»</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Учебный предмет «Основы духовно-нравственной культуры народов России» входит в предметную область «Общественно-научные предметы». Он направлен на формирование первоначальных представлений о светской этике, о традиционных религиях, их роли в культуре, истории и современности. Расширение знаний обучающихся сочетается с воспитанием ценностного отношения к изучаемым явлениям: внутренней установки личности поступать согласно общественным нормам, правилам поведения и взаимоотношений в обществе, ценить и гордиться своей Родиной, проявлять уважение к памяти защитников Отечества и подвигам Героев Отечества, бережно относиться к культурному наследию и традициям многонационального народа Российской Федерации. Предмет имеет интегративный характер: изучение направлено на образование, воспитание и развитие подростка при особом внимании к его социально-эмоциональному развитию.</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eastAsia="Times New Roman" w:hAnsi="Times New Roman" w:cs="Times New Roman"/>
          <w:sz w:val="28"/>
          <w:szCs w:val="28"/>
        </w:rPr>
        <w:t xml:space="preserve">В этой связи учебный предмет играет большую роль в формировании сферы жизненной компетенции обучающихся с ЗПР, создавая предпосылки для формирования целостной картины общества, основ духовной культуры, общероссийской гражданской и культурной идентичности, патриотизма, социальной ответственности. Осмысление и применение полученных на уроках знаний позволит продуктивно решать типичные задачи в области социальных отношений, </w:t>
      </w:r>
      <w:r w:rsidRPr="00CE6DFE">
        <w:rPr>
          <w:rFonts w:ascii="Times New Roman" w:hAnsi="Times New Roman" w:cs="Times New Roman"/>
          <w:sz w:val="28"/>
          <w:szCs w:val="28"/>
        </w:rPr>
        <w:t xml:space="preserve">межличностных отношений, включая отношения между людьми различных национальностей и вероисповеданий, а также в семейно-бытовой сфере, </w:t>
      </w:r>
      <w:r w:rsidRPr="00CE6DFE">
        <w:rPr>
          <w:rFonts w:ascii="Times New Roman" w:eastAsia="Times New Roman" w:hAnsi="Times New Roman" w:cs="Times New Roman"/>
          <w:sz w:val="28"/>
          <w:szCs w:val="28"/>
        </w:rPr>
        <w:t xml:space="preserve">соотносить собственное поведение и поступки </w:t>
      </w:r>
      <w:r w:rsidRPr="00CE6DFE">
        <w:rPr>
          <w:rFonts w:ascii="Times New Roman" w:hAnsi="Times New Roman" w:cs="Times New Roman"/>
          <w:sz w:val="28"/>
          <w:szCs w:val="28"/>
        </w:rPr>
        <w:t>других людей с нравственными ценностями и принятыми в российском обществе правилами и нормами</w:t>
      </w:r>
      <w:r w:rsidRPr="00CE6DFE">
        <w:rPr>
          <w:rFonts w:ascii="Times New Roman" w:eastAsia="Times New Roman" w:hAnsi="Times New Roman" w:cs="Times New Roman"/>
          <w:sz w:val="28"/>
          <w:szCs w:val="28"/>
        </w:rPr>
        <w:t>.</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Программа отражает содержание обучения предмету «Основы духовно-нравственной культуры народов России» с учетом особых образовательных потребностей обучающихся с ЗПР.</w:t>
      </w:r>
      <w:r w:rsidRPr="00CE6DFE">
        <w:rPr>
          <w:rFonts w:ascii="Times New Roman" w:hAnsi="Times New Roman" w:cs="Times New Roman"/>
        </w:rPr>
        <w:t xml:space="preserve"> </w:t>
      </w:r>
      <w:r w:rsidRPr="00CE6DFE">
        <w:rPr>
          <w:rFonts w:ascii="Times New Roman" w:hAnsi="Times New Roman" w:cs="Times New Roman"/>
          <w:sz w:val="28"/>
          <w:szCs w:val="28"/>
        </w:rPr>
        <w:t xml:space="preserve">Овладение учебным </w:t>
      </w:r>
      <w:r w:rsidRPr="00CE6DFE">
        <w:rPr>
          <w:rFonts w:ascii="Times New Roman" w:hAnsi="Times New Roman" w:cs="Times New Roman"/>
          <w:sz w:val="28"/>
          <w:szCs w:val="28"/>
        </w:rPr>
        <w:lastRenderedPageBreak/>
        <w:t xml:space="preserve">предметом «Основы духовно-нравственной культуры народов России», </w:t>
      </w:r>
      <w:r w:rsidRPr="00CE6DFE">
        <w:rPr>
          <w:rFonts w:ascii="Times New Roman" w:eastAsia="Times New Roman" w:hAnsi="Times New Roman" w:cs="Times New Roman"/>
          <w:sz w:val="28"/>
          <w:szCs w:val="28"/>
        </w:rPr>
        <w:t xml:space="preserve">осмысление и усвоение </w:t>
      </w:r>
      <w:r w:rsidRPr="00CE6DFE">
        <w:rPr>
          <w:rFonts w:ascii="Times New Roman" w:hAnsi="Times New Roman" w:cs="Times New Roman"/>
          <w:sz w:val="28"/>
          <w:szCs w:val="28"/>
        </w:rPr>
        <w:t>информации морально-нравственного характера</w:t>
      </w:r>
      <w:r w:rsidRPr="00CE6DFE">
        <w:rPr>
          <w:rFonts w:ascii="Times New Roman" w:eastAsia="Times New Roman" w:hAnsi="Times New Roman" w:cs="Times New Roman"/>
          <w:sz w:val="28"/>
          <w:szCs w:val="28"/>
        </w:rPr>
        <w:t xml:space="preserve"> представляет определенную сложность для обучающихся с </w:t>
      </w:r>
      <w:r w:rsidRPr="00CE6DFE">
        <w:rPr>
          <w:rFonts w:ascii="Times New Roman" w:hAnsi="Times New Roman" w:cs="Times New Roman"/>
          <w:sz w:val="28"/>
          <w:szCs w:val="28"/>
        </w:rPr>
        <w:t>ЗПР</w:t>
      </w:r>
      <w:r w:rsidRPr="00CE6DFE">
        <w:rPr>
          <w:rFonts w:ascii="Times New Roman" w:eastAsia="Times New Roman" w:hAnsi="Times New Roman" w:cs="Times New Roman"/>
          <w:sz w:val="28"/>
          <w:szCs w:val="28"/>
        </w:rPr>
        <w:t>. Это связано</w:t>
      </w:r>
      <w:r w:rsidRPr="00CE6DFE">
        <w:rPr>
          <w:rFonts w:ascii="Times New Roman" w:hAnsi="Times New Roman" w:cs="Times New Roman"/>
          <w:sz w:val="28"/>
          <w:szCs w:val="28"/>
        </w:rPr>
        <w:t xml:space="preserve"> с особенностями их эмоционально-волевой сферы, мыслительной деятельности, недостаточностью общего запаса знаний, пониженному познавательному интересу к предметному и социальному миру, низким уровнем речевого развития.</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Для преодоления трудностей в изучении учебного предмета «Основы духовно-нравственной культуры народов России» необходима адаптация объема и характера учебного материала к познавательным возможностям обучащихся с ЗПР: учебный материал преподносить небольшими порциями, изыскивать способы адаптации трудных заданий; применять алгоритмы, дополнительную визуальную поддержку, опорные схемы при решении учебно-познавательных задач и работе с учебной информацией; использовать разностороннюю проработку учебного материала, стимулировать применение навыков и компетенций в различных жизненных ситуациях; увеличить долю практико-ориентированного материала, связанного с жизненным опытом подростка с ЗПР; использовать разнообразие и вариативность предъявления и объяснения учебного материала при трудностях в усвоении и переработке информации.</w:t>
      </w:r>
    </w:p>
    <w:p w:rsidR="00811335" w:rsidRPr="00CE6DFE" w:rsidRDefault="00811335" w:rsidP="00811335">
      <w:pPr>
        <w:spacing w:after="0" w:line="360" w:lineRule="auto"/>
        <w:ind w:firstLine="709"/>
        <w:jc w:val="both"/>
        <w:rPr>
          <w:rFonts w:ascii="Times New Roman" w:hAnsi="Times New Roman" w:cs="Times New Roman"/>
          <w:color w:val="000000"/>
          <w:sz w:val="28"/>
          <w:szCs w:val="28"/>
          <w:shd w:val="clear" w:color="auto" w:fill="FFFFFF"/>
        </w:rPr>
      </w:pPr>
      <w:r w:rsidRPr="00CE6DFE">
        <w:rPr>
          <w:rFonts w:ascii="Times New Roman" w:hAnsi="Times New Roman" w:cs="Times New Roman"/>
          <w:b/>
          <w:sz w:val="28"/>
          <w:szCs w:val="28"/>
        </w:rPr>
        <w:t xml:space="preserve">Основной целью </w:t>
      </w:r>
      <w:r w:rsidRPr="00CE6DFE">
        <w:rPr>
          <w:rFonts w:ascii="Times New Roman" w:hAnsi="Times New Roman" w:cs="Times New Roman"/>
          <w:sz w:val="28"/>
          <w:szCs w:val="28"/>
        </w:rPr>
        <w:t xml:space="preserve">изучения предмета «Основы духовно-нравственной культуры народов России» является </w:t>
      </w:r>
      <w:r w:rsidRPr="00CE6DFE">
        <w:rPr>
          <w:rFonts w:ascii="Times New Roman" w:hAnsi="Times New Roman" w:cs="Times New Roman"/>
          <w:color w:val="000000"/>
          <w:sz w:val="28"/>
          <w:szCs w:val="28"/>
          <w:shd w:val="clear" w:color="auto" w:fill="FFFFFF"/>
        </w:rPr>
        <w:t>приобщение обучающихся с ЗПР к культурному наследию народов нашей страны, к общечеловеческим ценностям предшествующих поколений, воплощенным в религиозных верованиях, фольклоре, народных традициях и обычаях (нравственном опыте поколений), в искусстве; воспитание духовно-нравственного гражданина России, любящего свое Отечество, способного к нравственному совершенствованию и развитию.</w:t>
      </w:r>
    </w:p>
    <w:p w:rsidR="00811335" w:rsidRPr="00CE6DFE" w:rsidRDefault="00811335" w:rsidP="00811335">
      <w:pPr>
        <w:pStyle w:val="a6"/>
        <w:shd w:val="clear" w:color="auto" w:fill="FFFFFF"/>
        <w:spacing w:before="0" w:beforeAutospacing="0" w:after="0" w:afterAutospacing="0" w:line="360" w:lineRule="auto"/>
        <w:ind w:firstLine="708"/>
        <w:jc w:val="both"/>
        <w:rPr>
          <w:color w:val="000000"/>
          <w:sz w:val="28"/>
          <w:szCs w:val="28"/>
        </w:rPr>
      </w:pPr>
      <w:r w:rsidRPr="00CE6DFE">
        <w:rPr>
          <w:b/>
          <w:bCs/>
          <w:color w:val="000000"/>
          <w:sz w:val="28"/>
          <w:szCs w:val="28"/>
        </w:rPr>
        <w:t>Задачи курса:</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lastRenderedPageBreak/>
        <w:t>расширение и систематизация знаний и представлений обучающихся с ЗПР о культуре и духовных традициях народов России, о нравственных ценностях, полученных при освоении программы начального общего образования;</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первоначальных представлений о традиционных религиях народов России, их роли в культуре, истории российского общества;</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формирование основ морали, семейных ценностей, ориентированное на соизмерение своих поступков с нравственными идеалами, на осознание своих обязанностей перед семьей, страной;</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воспитание патриотических чувств; уважения к истории, языку, культурным и религиозным традициям своего и других народов России, толерантное отношение к людям другой культуры;</w:t>
      </w:r>
    </w:p>
    <w:p w:rsidR="00811335" w:rsidRPr="00CE6DFE" w:rsidRDefault="00811335" w:rsidP="00AF29B8">
      <w:pPr>
        <w:pStyle w:val="a6"/>
        <w:numPr>
          <w:ilvl w:val="0"/>
          <w:numId w:val="89"/>
        </w:numPr>
        <w:shd w:val="clear" w:color="auto" w:fill="FFFFFF"/>
        <w:spacing w:before="0" w:beforeAutospacing="0" w:after="0" w:afterAutospacing="0" w:line="360" w:lineRule="auto"/>
        <w:ind w:left="0" w:firstLine="567"/>
        <w:jc w:val="both"/>
        <w:rPr>
          <w:color w:val="000000"/>
          <w:sz w:val="28"/>
          <w:szCs w:val="28"/>
        </w:rPr>
      </w:pPr>
      <w:r w:rsidRPr="00CE6DFE">
        <w:rPr>
          <w:color w:val="000000"/>
          <w:sz w:val="28"/>
          <w:szCs w:val="28"/>
        </w:rPr>
        <w:t>развитие информационной культуры обучающихся с ЗПР (об источниках информации, ее отборе и применении), возможностей для их активной самостоятельной познавательной деятельности.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Особенности психического развития обучающихся с ЗПР обусловливают дополнительные коррекционные задачи учебного предмета «Основы духовно-нравственной культуры народов России», направленные на социально-эмоциональное развитие, развитие мыслительной и речевой деятельности, стимулирование познавательной активности, повышение коммуникативной компетентности в разных социальных условиях.</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Обучение учебному предмету «Основы духовно-нравственной культуры народов России» необходимо строить на создании оптимальных условий для усвоения программного материала обучающимися с ЗПР. Большое внимание должно быть уделено отбору учебного материала в соответствии с принципами доступности при сохранении общего базового уровня. Он должен по содержанию и объему быть адаптированным для обучающихся с ЗПР, освобожден от излишней детализации. Необходимо использовать специальные методы и приемы: объяснение с систематическим </w:t>
      </w:r>
      <w:r w:rsidRPr="00CE6DFE">
        <w:rPr>
          <w:rFonts w:ascii="Times New Roman" w:hAnsi="Times New Roman" w:cs="Times New Roman"/>
          <w:sz w:val="28"/>
          <w:szCs w:val="28"/>
        </w:rPr>
        <w:lastRenderedPageBreak/>
        <w:t>повторением, использование разнообразных приемов актуализации (визуальная опора, памятка и т.д.), опору на личный опыт подростка, привлечение краеведческого материала.</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программа предусматривает внесение некоторых изменений: уменьшение объема теоретических сведений, включение целых тем или целых разделов в материалы для обзорного, ознакомительного изучения. </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Темы для ознакомительного изучения в программе выделены курсивом.</w:t>
      </w:r>
    </w:p>
    <w:p w:rsidR="00811335" w:rsidRPr="00CE6DFE" w:rsidRDefault="00811335" w:rsidP="00811335">
      <w:pPr>
        <w:spacing w:after="0" w:line="360" w:lineRule="auto"/>
        <w:jc w:val="center"/>
        <w:rPr>
          <w:rFonts w:ascii="Times New Roman" w:hAnsi="Times New Roman" w:cs="Times New Roman"/>
          <w:b/>
          <w:sz w:val="28"/>
          <w:szCs w:val="28"/>
        </w:rPr>
      </w:pPr>
    </w:p>
    <w:p w:rsidR="00811335" w:rsidRPr="00CE6DFE" w:rsidRDefault="00811335" w:rsidP="00811335">
      <w:pPr>
        <w:spacing w:after="0" w:line="360" w:lineRule="auto"/>
        <w:jc w:val="both"/>
        <w:rPr>
          <w:rFonts w:ascii="Times New Roman" w:hAnsi="Times New Roman" w:cs="Times New Roman"/>
          <w:b/>
          <w:sz w:val="28"/>
          <w:szCs w:val="28"/>
        </w:rPr>
      </w:pPr>
      <w:r w:rsidRPr="00CE6DFE">
        <w:rPr>
          <w:rFonts w:ascii="Times New Roman" w:hAnsi="Times New Roman" w:cs="Times New Roman"/>
          <w:b/>
          <w:sz w:val="28"/>
          <w:szCs w:val="28"/>
        </w:rPr>
        <w:t>Содержание курса «Основы духовно-нравственной культуры народов России» (на уровне основного общего образования)</w:t>
      </w:r>
    </w:p>
    <w:p w:rsidR="00811335" w:rsidRPr="00CE6DFE" w:rsidRDefault="00811335" w:rsidP="00811335">
      <w:pPr>
        <w:spacing w:after="0" w:line="360" w:lineRule="auto"/>
        <w:ind w:firstLine="708"/>
        <w:jc w:val="both"/>
        <w:rPr>
          <w:rFonts w:ascii="Times New Roman" w:hAnsi="Times New Roman" w:cs="Times New Roman"/>
          <w:b/>
          <w:sz w:val="28"/>
          <w:szCs w:val="28"/>
        </w:rPr>
      </w:pPr>
      <w:r w:rsidRPr="00CE6DFE">
        <w:rPr>
          <w:rFonts w:ascii="Times New Roman" w:hAnsi="Times New Roman" w:cs="Times New Roman"/>
          <w:b/>
          <w:sz w:val="28"/>
          <w:szCs w:val="28"/>
        </w:rPr>
        <w:t>Раздел 1. В мире культуры</w:t>
      </w:r>
    </w:p>
    <w:p w:rsidR="00811335" w:rsidRPr="00CE6DFE" w:rsidRDefault="00811335" w:rsidP="00811335">
      <w:pPr>
        <w:spacing w:after="0" w:line="360" w:lineRule="auto"/>
        <w:ind w:firstLine="708"/>
        <w:jc w:val="both"/>
        <w:rPr>
          <w:rFonts w:ascii="Times New Roman" w:hAnsi="Times New Roman" w:cs="Times New Roman"/>
          <w:sz w:val="28"/>
          <w:szCs w:val="28"/>
        </w:rPr>
      </w:pPr>
      <w:r w:rsidRPr="00CE6DFE">
        <w:rPr>
          <w:rFonts w:ascii="Times New Roman" w:hAnsi="Times New Roman" w:cs="Times New Roman"/>
          <w:sz w:val="28"/>
          <w:szCs w:val="28"/>
        </w:rPr>
        <w:t>Величие российской культуры</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Российская культура – плод усилий разных народов. Деятели науки и культуры – представители разных национальностей (К. Брюллов, И. Репин, К. Станиславский, Ш. Алейхем, Г. Уланов, Д. Шостакович, Р. Гамзатов, С. Эрьзя, Ю. Рытхэу и др.).</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Человек – творец и носитель культуры. Вне культуры жизнь человека невозможна. Вклад личности в культуру зависит от ее таланта, способностей, упорства. Законы нравственности – часть культуры общества. Источники, создающие нравственные установки.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b/>
          <w:sz w:val="28"/>
          <w:szCs w:val="28"/>
        </w:rPr>
        <w:t xml:space="preserve">Раздел 2. Нравственные ценности российского народа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«Береги землю родимую, как мать любимую». Представления о патриотизме в фольклоре разных народов. </w:t>
      </w:r>
      <w:r w:rsidRPr="00CE6DFE">
        <w:rPr>
          <w:rFonts w:ascii="Times New Roman" w:hAnsi="Times New Roman" w:cs="Times New Roman"/>
          <w:i/>
          <w:sz w:val="28"/>
          <w:szCs w:val="28"/>
        </w:rPr>
        <w:t xml:space="preserve">Герои национального эпоса разных народов (Улып, Сияжар, Боотур, Урал-батыр и др.).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Жизнь ратными подвигами полна. Реальные примеры выражения патриотических чувств в истории России (Дмитрий Донской, Кузьма Минин, Иван Сусанин, Надежда Дурова и др.). Деятели разных конфессий – патриоты (Сергий Радонежский, Рабби Шнеур-Залман и др.). Вклад народов нашей страны в победу над фашизмом.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lastRenderedPageBreak/>
        <w:t xml:space="preserve">В труде – красота человека. Тема труда в фольклоре разных народов (сказках, легендах, пословицах).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i/>
          <w:sz w:val="28"/>
          <w:szCs w:val="28"/>
        </w:rPr>
        <w:t xml:space="preserve">«Плод добрых трудов славен…». Буддизм, ислам, христианство о труде и трудолюбии.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Люди труда. Примеры самоотверженного труда людей разной национальности на благо родины (землепроходцы, ученые, путешественники и пр.).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Бережное отношение к природе. </w:t>
      </w:r>
      <w:r w:rsidRPr="00CE6DFE">
        <w:rPr>
          <w:rFonts w:ascii="Times New Roman" w:hAnsi="Times New Roman" w:cs="Times New Roman"/>
          <w:i/>
          <w:sz w:val="28"/>
          <w:szCs w:val="28"/>
        </w:rPr>
        <w:t>Одушевление природы нашими предками.</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Роль заповедников в сохранении природных объектов.</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Заповедники на карте России.</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Семья – хранитель духовных ценностей. Роль семьи в жизни человека. Любовь, искренность, симпатия, взаимопомощь и поддержка – главные семейные ценности. </w:t>
      </w:r>
      <w:r w:rsidRPr="00CE6DFE">
        <w:rPr>
          <w:rFonts w:ascii="Times New Roman" w:hAnsi="Times New Roman" w:cs="Times New Roman"/>
          <w:i/>
          <w:sz w:val="28"/>
          <w:szCs w:val="28"/>
        </w:rPr>
        <w:t>О любви и милосердии в разных религиях.</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Семейные ценности в православии, буддизме, исламе, иудаизме.</w:t>
      </w:r>
      <w:r w:rsidRPr="00CE6DFE">
        <w:rPr>
          <w:rFonts w:ascii="Times New Roman" w:hAnsi="Times New Roman" w:cs="Times New Roman"/>
          <w:sz w:val="28"/>
          <w:szCs w:val="28"/>
        </w:rPr>
        <w:t xml:space="preserve"> Взаимоотношения членов семьи. </w:t>
      </w:r>
      <w:r w:rsidRPr="00CE6DFE">
        <w:rPr>
          <w:rFonts w:ascii="Times New Roman" w:hAnsi="Times New Roman" w:cs="Times New Roman"/>
          <w:i/>
          <w:sz w:val="28"/>
          <w:szCs w:val="28"/>
        </w:rPr>
        <w:t xml:space="preserve">Отражение ценностей семьи в фольклоре разных народов. </w:t>
      </w:r>
      <w:r w:rsidRPr="00CE6DFE">
        <w:rPr>
          <w:rFonts w:ascii="Times New Roman" w:hAnsi="Times New Roman" w:cs="Times New Roman"/>
          <w:sz w:val="28"/>
          <w:szCs w:val="28"/>
        </w:rPr>
        <w:t xml:space="preserve">Семья – первый трудовой коллектив.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b/>
          <w:sz w:val="28"/>
          <w:szCs w:val="28"/>
        </w:rPr>
        <w:t xml:space="preserve">Раздел 3. Религия и культура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Вклад религии в развитие материальной и духовной культуры общества. </w:t>
      </w:r>
      <w:r w:rsidRPr="00CE6DFE">
        <w:rPr>
          <w:rFonts w:ascii="Times New Roman" w:hAnsi="Times New Roman" w:cs="Times New Roman"/>
          <w:i/>
          <w:sz w:val="28"/>
          <w:szCs w:val="28"/>
        </w:rPr>
        <w:t>Роль религии в развитии культуры.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Культурное наследие христианской Руси. </w:t>
      </w:r>
      <w:r w:rsidRPr="00CE6DFE">
        <w:rPr>
          <w:rFonts w:ascii="Times New Roman" w:hAnsi="Times New Roman" w:cs="Times New Roman"/>
          <w:i/>
          <w:sz w:val="28"/>
          <w:szCs w:val="28"/>
        </w:rPr>
        <w:t>Принятие христианства на Руси, влияние Византии.</w:t>
      </w:r>
      <w:r w:rsidRPr="00CE6DFE">
        <w:rPr>
          <w:rFonts w:ascii="Times New Roman" w:hAnsi="Times New Roman" w:cs="Times New Roman"/>
          <w:sz w:val="28"/>
          <w:szCs w:val="28"/>
        </w:rPr>
        <w:t xml:space="preserve"> Христианская вера и образование в Древней Руси. </w:t>
      </w:r>
      <w:r w:rsidRPr="00CE6DFE">
        <w:rPr>
          <w:rFonts w:ascii="Times New Roman" w:hAnsi="Times New Roman" w:cs="Times New Roman"/>
          <w:i/>
          <w:sz w:val="28"/>
          <w:szCs w:val="28"/>
        </w:rPr>
        <w:t>Великие князья Древней Руси и их влияние на развитие образования.</w:t>
      </w:r>
      <w:r w:rsidRPr="00CE6DFE">
        <w:rPr>
          <w:rFonts w:ascii="Times New Roman" w:hAnsi="Times New Roman" w:cs="Times New Roman"/>
          <w:sz w:val="28"/>
          <w:szCs w:val="28"/>
        </w:rPr>
        <w:t xml:space="preserve"> Православный храм (внешние особенности, внутреннее убранство). </w:t>
      </w:r>
      <w:r w:rsidRPr="00CE6DFE">
        <w:rPr>
          <w:rFonts w:ascii="Times New Roman" w:hAnsi="Times New Roman" w:cs="Times New Roman"/>
          <w:i/>
          <w:sz w:val="28"/>
          <w:szCs w:val="28"/>
        </w:rPr>
        <w:t xml:space="preserve">Духовная музыка. Богослужебное песнопение. Колокольный звон. </w:t>
      </w:r>
      <w:r w:rsidRPr="00CE6DFE">
        <w:rPr>
          <w:rFonts w:ascii="Times New Roman" w:hAnsi="Times New Roman" w:cs="Times New Roman"/>
          <w:sz w:val="28"/>
          <w:szCs w:val="28"/>
        </w:rPr>
        <w:t xml:space="preserve">Особенности православного календаря.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t xml:space="preserve">Культура ислама. </w:t>
      </w:r>
      <w:r w:rsidRPr="00CE6DFE">
        <w:rPr>
          <w:rFonts w:ascii="Times New Roman" w:hAnsi="Times New Roman" w:cs="Times New Roman"/>
          <w:i/>
          <w:sz w:val="28"/>
          <w:szCs w:val="28"/>
        </w:rPr>
        <w:t xml:space="preserve">Возникновение ислама. Первые столетия ислама (VII-XII века) – золотое время исламской культуры. Успехи образования и науки. Вклад мусульманской литературы в сокровищницу мировой культуры. Декоративно-прикладное искусство народов, исповедующих ислам. </w:t>
      </w:r>
      <w:r w:rsidRPr="00CE6DFE">
        <w:rPr>
          <w:rFonts w:ascii="Times New Roman" w:hAnsi="Times New Roman" w:cs="Times New Roman"/>
          <w:sz w:val="28"/>
          <w:szCs w:val="28"/>
        </w:rPr>
        <w:t>Мечеть – часть исламской культуры.</w:t>
      </w:r>
      <w:r w:rsidRPr="00CE6DFE">
        <w:rPr>
          <w:rFonts w:ascii="Times New Roman" w:hAnsi="Times New Roman" w:cs="Times New Roman"/>
          <w:i/>
          <w:sz w:val="28"/>
          <w:szCs w:val="28"/>
        </w:rPr>
        <w:t xml:space="preserve"> Исламский календарь. </w:t>
      </w:r>
    </w:p>
    <w:p w:rsidR="00811335" w:rsidRPr="00CE6DFE" w:rsidRDefault="00811335" w:rsidP="00811335">
      <w:pPr>
        <w:spacing w:after="0" w:line="360" w:lineRule="auto"/>
        <w:ind w:firstLine="885"/>
        <w:jc w:val="both"/>
        <w:rPr>
          <w:rFonts w:ascii="Times New Roman" w:hAnsi="Times New Roman" w:cs="Times New Roman"/>
          <w:i/>
          <w:sz w:val="28"/>
          <w:szCs w:val="28"/>
        </w:rPr>
      </w:pPr>
      <w:r w:rsidRPr="00CE6DFE">
        <w:rPr>
          <w:rFonts w:ascii="Times New Roman" w:hAnsi="Times New Roman" w:cs="Times New Roman"/>
          <w:sz w:val="28"/>
          <w:szCs w:val="28"/>
        </w:rPr>
        <w:lastRenderedPageBreak/>
        <w:t xml:space="preserve">Иудаизм и культура. </w:t>
      </w:r>
      <w:r w:rsidRPr="00CE6DFE">
        <w:rPr>
          <w:rFonts w:ascii="Times New Roman" w:hAnsi="Times New Roman" w:cs="Times New Roman"/>
          <w:i/>
          <w:sz w:val="28"/>
          <w:szCs w:val="28"/>
        </w:rPr>
        <w:t>Возникновение иудаизма.</w:t>
      </w:r>
      <w:r w:rsidRPr="00CE6DFE">
        <w:rPr>
          <w:rFonts w:ascii="Times New Roman" w:hAnsi="Times New Roman" w:cs="Times New Roman"/>
          <w:sz w:val="28"/>
          <w:szCs w:val="28"/>
        </w:rPr>
        <w:t xml:space="preserve"> Тора – Пятикнижие Моисея. Синагога – молельный дом иудеев. </w:t>
      </w:r>
      <w:r w:rsidRPr="00CE6DFE">
        <w:rPr>
          <w:rFonts w:ascii="Times New Roman" w:hAnsi="Times New Roman" w:cs="Times New Roman"/>
          <w:i/>
          <w:sz w:val="28"/>
          <w:szCs w:val="28"/>
        </w:rPr>
        <w:t xml:space="preserve">Особенности внутреннего убранства синагоги. Священная история иудеев в сюжетах мировой живописи. Еврейский календарь.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Культурные традиции буддизма</w:t>
      </w:r>
      <w:r w:rsidRPr="00CE6DFE">
        <w:rPr>
          <w:rFonts w:ascii="Times New Roman" w:hAnsi="Times New Roman" w:cs="Times New Roman"/>
          <w:i/>
          <w:sz w:val="28"/>
          <w:szCs w:val="28"/>
        </w:rPr>
        <w:t>.</w:t>
      </w:r>
      <w:r w:rsidRPr="00CE6DFE">
        <w:rPr>
          <w:rFonts w:ascii="Times New Roman" w:hAnsi="Times New Roman" w:cs="Times New Roman"/>
          <w:sz w:val="28"/>
          <w:szCs w:val="28"/>
        </w:rPr>
        <w:t xml:space="preserve"> </w:t>
      </w:r>
      <w:r w:rsidRPr="00CE6DFE">
        <w:rPr>
          <w:rFonts w:ascii="Times New Roman" w:hAnsi="Times New Roman" w:cs="Times New Roman"/>
          <w:i/>
          <w:sz w:val="28"/>
          <w:szCs w:val="28"/>
        </w:rPr>
        <w:t>Распространение буддизма в России.</w:t>
      </w:r>
      <w:r w:rsidRPr="00CE6DFE">
        <w:rPr>
          <w:rFonts w:ascii="Times New Roman" w:hAnsi="Times New Roman" w:cs="Times New Roman"/>
          <w:sz w:val="28"/>
          <w:szCs w:val="28"/>
        </w:rPr>
        <w:t xml:space="preserve"> Культовые сооружения буддистов. Буддийские монастыри. </w:t>
      </w:r>
      <w:r w:rsidRPr="00CE6DFE">
        <w:rPr>
          <w:rFonts w:ascii="Times New Roman" w:hAnsi="Times New Roman" w:cs="Times New Roman"/>
          <w:i/>
          <w:sz w:val="28"/>
          <w:szCs w:val="28"/>
        </w:rPr>
        <w:t>Искусство танка. Буддийский календарь.</w:t>
      </w:r>
      <w:r w:rsidRPr="00CE6DFE">
        <w:rPr>
          <w:rFonts w:ascii="Times New Roman" w:hAnsi="Times New Roman" w:cs="Times New Roman"/>
          <w:sz w:val="28"/>
          <w:szCs w:val="28"/>
        </w:rPr>
        <w:t xml:space="preserve"> </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4. Как сохранить духовные ценности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Забота государства о сохранении духовных ценностей. Конституционные гарантии права гражданина исповедовать любую религию. Восстановление памятников духовной культуры, охрана исторических памятников, связанных с разными религиями.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Хранить память предков. Уважение к труду, обычаям, вере предков. Примеры благотворительности из российской истории. Известные меценаты России.  </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t xml:space="preserve">Раздел 5. Твой духовный мир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Что составляет твой духовный мир. Образованность человека, его интересы, увлечения, симпатии, радости, нравственные качества личности – составляющие духовного мира. </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Культура поведения человека. Этикет в разных жизненных ситуациях. Нравственные качества человека.  </w:t>
      </w:r>
    </w:p>
    <w:p w:rsidR="00811335" w:rsidRPr="00CE6DFE" w:rsidRDefault="00811335" w:rsidP="00811335">
      <w:pPr>
        <w:spacing w:after="0" w:line="360" w:lineRule="auto"/>
        <w:ind w:firstLine="567"/>
        <w:jc w:val="both"/>
        <w:rPr>
          <w:rFonts w:ascii="Times New Roman" w:hAnsi="Times New Roman" w:cs="Times New Roman"/>
          <w:b/>
          <w:sz w:val="28"/>
          <w:szCs w:val="28"/>
        </w:rPr>
      </w:pPr>
      <w:r w:rsidRPr="00CE6DFE">
        <w:rPr>
          <w:rFonts w:ascii="Times New Roman" w:hAnsi="Times New Roman" w:cs="Times New Roman"/>
          <w:b/>
          <w:sz w:val="28"/>
          <w:szCs w:val="28"/>
        </w:rPr>
        <w:t>Примерные виды деятельности обучающихся с ЗПР, обусловленные особыми образовательными потребностями и обеспечивающие осмысленное освоение содержании образования по предмету «Основы духовно-нравственной культуры народов России»</w:t>
      </w:r>
    </w:p>
    <w:p w:rsidR="00811335" w:rsidRPr="00CE6DFE" w:rsidRDefault="00811335" w:rsidP="00811335">
      <w:pPr>
        <w:spacing w:after="0" w:line="360" w:lineRule="auto"/>
        <w:ind w:firstLine="709"/>
        <w:jc w:val="both"/>
        <w:rPr>
          <w:rFonts w:ascii="Times New Roman" w:hAnsi="Times New Roman" w:cs="Times New Roman"/>
          <w:sz w:val="28"/>
          <w:szCs w:val="28"/>
        </w:rPr>
      </w:pPr>
      <w:r w:rsidRPr="00CE6DFE">
        <w:rPr>
          <w:rFonts w:ascii="Times New Roman" w:hAnsi="Times New Roman" w:cs="Times New Roman"/>
          <w:sz w:val="28"/>
          <w:szCs w:val="28"/>
        </w:rPr>
        <w:t xml:space="preserve">Содержание видов деятельности обучающихся с ЗПР определяется их особыми образовательными потребностями. Помимо широко используемых в ООП ООО общих для всех обучающихся видов деятельности следует усилить виды деятельности, специфичные для данной категории детей, обеспечивающие осмысленное освоение содержания образования по </w:t>
      </w:r>
      <w:r w:rsidRPr="00CE6DFE">
        <w:rPr>
          <w:rFonts w:ascii="Times New Roman" w:hAnsi="Times New Roman" w:cs="Times New Roman"/>
          <w:sz w:val="28"/>
          <w:szCs w:val="28"/>
        </w:rPr>
        <w:lastRenderedPageBreak/>
        <w:t>предмету:</w:t>
      </w:r>
      <w:r w:rsidRPr="00CE6DFE">
        <w:rPr>
          <w:rFonts w:ascii="Times New Roman" w:hAnsi="Times New Roman" w:cs="Times New Roman"/>
          <w:i/>
          <w:color w:val="FF0000"/>
          <w:sz w:val="28"/>
          <w:szCs w:val="28"/>
        </w:rPr>
        <w:t xml:space="preserve"> </w:t>
      </w:r>
      <w:r w:rsidRPr="00CE6DFE">
        <w:rPr>
          <w:rFonts w:ascii="Times New Roman" w:hAnsi="Times New Roman" w:cs="Times New Roman"/>
          <w:sz w:val="28"/>
          <w:szCs w:val="28"/>
        </w:rPr>
        <w:t>усиление предметно-практической деятельности; чередование видов деятельности; освоение материала с опорой на алгоритм; «пошаговость» в изучении материала; использование дополнительной визуальной опоры (схемы, шаблоны, опорные таблицы); речевой отчет о процессе и результате деятельности; выполнение специальных заданий, обеспечивающих коррекцию регуляции учебно-познавательной деятельности и контроль собственного результата. При закреплении изученных тем полезно использовать такие виды деятельности как обсуждение произведений художественной литературы и живописи, фрагментов фильмов; организация экскурсий в музеи, к памятникам истории, к местным достопримечательностям; моделирование ситуаций социального взаимодействия; подготовка сообщения на заданную тему с поиском необходимой информации, коллективные проектные работы.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 xml:space="preserve">Примерная тематическая и терминологическая лексика соответствует ООП ООО. Для обучающихся с ЗПР существенными являются приемы работы с лексическим материалом по предмету. Проводится специальная работа по введению в активный словарь обучающихся соответствующей терминологии. </w:t>
      </w:r>
      <w:r w:rsidRPr="00CE6DFE">
        <w:rPr>
          <w:rFonts w:ascii="Times New Roman" w:hAnsi="Times New Roman" w:cs="Times New Roman"/>
          <w:sz w:val="28"/>
          <w:szCs w:val="28"/>
          <w:shd w:val="clear" w:color="auto" w:fill="FFFFFF"/>
        </w:rPr>
        <w:t xml:space="preserve">Каждое новое слово закрепляется в речевой практике обучающихся. </w:t>
      </w:r>
      <w:r w:rsidRPr="00CE6DFE">
        <w:rPr>
          <w:rFonts w:ascii="Times New Roman" w:hAnsi="Times New Roman" w:cs="Times New Roman"/>
          <w:sz w:val="28"/>
          <w:szCs w:val="28"/>
        </w:rPr>
        <w:t>Изучаемые термины вводятся на полисенсорной основе, обязательна визуальная поддержка, алгоритмы работы с определением, опорные схемы для актуализации терминологии.</w:t>
      </w:r>
    </w:p>
    <w:p w:rsidR="00811335" w:rsidRPr="00CE6DFE" w:rsidRDefault="00811335" w:rsidP="00811335">
      <w:pPr>
        <w:spacing w:after="0" w:line="360" w:lineRule="auto"/>
        <w:ind w:firstLine="709"/>
        <w:jc w:val="both"/>
        <w:rPr>
          <w:rFonts w:ascii="Times New Roman" w:hAnsi="Times New Roman" w:cs="Times New Roman"/>
          <w:b/>
          <w:sz w:val="28"/>
          <w:szCs w:val="28"/>
        </w:rPr>
      </w:pPr>
      <w:r w:rsidRPr="00CE6DFE">
        <w:rPr>
          <w:rFonts w:ascii="Times New Roman" w:hAnsi="Times New Roman" w:cs="Times New Roman"/>
          <w:b/>
          <w:sz w:val="28"/>
          <w:szCs w:val="28"/>
        </w:rPr>
        <w:t>Примерные контрольно-измерительные материалы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организации проверки, учета и контроля знаний обучающихся с ЗПР предусмотрен контроль в виде: индивидуальных заданий, устных опросов, защиты проектов.</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Для обучающихся с ЗПР возможно изменение формулировки заданий на «пошаговую», адаптация предлагаемого тестового материала: использование устных и письменных инструкций, упрощение длинных сложных формулировок инструкций; предоставление образца или возможности использования справочной информации.</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b/>
          <w:sz w:val="28"/>
          <w:szCs w:val="28"/>
        </w:rPr>
        <w:lastRenderedPageBreak/>
        <w:t>Темы проектных работ:</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 «Герои-партизаны Великой Отечественной войны».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2. «Правнуки Победы о своих прадедах».</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3. «Герои Советского Союза – представители разных народов».</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4. «Место подвига в наше время».</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5. «Трудовые подвиги представителей разных народов России».</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6. «Герои космоса».</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7. «Трудовые подвиги во время Великой Отечественной войны».</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8. «Благотворительные мероприятия, которые могут провести учащиеся вашего класса».</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9. «Изобразительное искусство как источник знаний и нравственных ценностей».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10. «Театр как источник знаний и нравственных ценностей».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11. «Правила этикета рыцарей».</w:t>
      </w:r>
    </w:p>
    <w:p w:rsidR="00811335" w:rsidRPr="00CE6DFE" w:rsidRDefault="00811335" w:rsidP="00811335">
      <w:pPr>
        <w:spacing w:after="0" w:line="360" w:lineRule="auto"/>
        <w:ind w:firstLine="885"/>
        <w:jc w:val="both"/>
        <w:rPr>
          <w:rFonts w:ascii="Times New Roman" w:hAnsi="Times New Roman" w:cs="Times New Roman"/>
          <w:sz w:val="28"/>
          <w:szCs w:val="28"/>
        </w:rPr>
      </w:pPr>
      <w:r w:rsidRPr="00CE6DFE">
        <w:rPr>
          <w:rFonts w:ascii="Times New Roman" w:hAnsi="Times New Roman" w:cs="Times New Roman"/>
          <w:sz w:val="28"/>
          <w:szCs w:val="28"/>
        </w:rPr>
        <w:t>12. «Танцевальный этикет».</w:t>
      </w:r>
    </w:p>
    <w:p w:rsidR="00811335" w:rsidRPr="00CE6DFE" w:rsidRDefault="00811335" w:rsidP="00811335">
      <w:pPr>
        <w:spacing w:after="0" w:line="360" w:lineRule="auto"/>
        <w:ind w:firstLine="885"/>
        <w:jc w:val="both"/>
        <w:rPr>
          <w:rFonts w:ascii="Times New Roman" w:hAnsi="Times New Roman" w:cs="Times New Roman"/>
          <w:b/>
          <w:sz w:val="28"/>
          <w:szCs w:val="28"/>
        </w:rPr>
      </w:pPr>
      <w:r w:rsidRPr="00CE6DFE">
        <w:rPr>
          <w:rFonts w:ascii="Times New Roman" w:hAnsi="Times New Roman" w:cs="Times New Roman"/>
          <w:sz w:val="28"/>
          <w:szCs w:val="28"/>
        </w:rPr>
        <w:t>13. «История этикета письма».</w:t>
      </w:r>
    </w:p>
    <w:p w:rsidR="00811335" w:rsidRPr="00CE6DFE" w:rsidRDefault="00811335" w:rsidP="00811335">
      <w:pPr>
        <w:spacing w:after="0" w:line="360" w:lineRule="auto"/>
        <w:ind w:firstLine="709"/>
        <w:jc w:val="center"/>
        <w:rPr>
          <w:rFonts w:ascii="Times New Roman" w:eastAsia="Times New Roman" w:hAnsi="Times New Roman" w:cs="Times New Roman"/>
          <w:b/>
          <w:color w:val="000000"/>
          <w:sz w:val="28"/>
          <w:szCs w:val="28"/>
        </w:rPr>
      </w:pP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2.2.3. Программа воспитания и социализации обучающихся</w:t>
      </w:r>
    </w:p>
    <w:p w:rsidR="00811335" w:rsidRPr="00F5760A" w:rsidRDefault="00811335" w:rsidP="00811335">
      <w:pPr>
        <w:tabs>
          <w:tab w:val="left" w:pos="851"/>
        </w:tabs>
        <w:spacing w:after="0" w:line="360" w:lineRule="auto"/>
        <w:ind w:firstLine="709"/>
        <w:jc w:val="center"/>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Пояснительная записка</w:t>
      </w:r>
    </w:p>
    <w:p w:rsidR="00811335" w:rsidRPr="00F5760A" w:rsidRDefault="00811335" w:rsidP="00811335">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Общая характеристика программы</w:t>
      </w:r>
    </w:p>
    <w:p w:rsidR="00811335" w:rsidRPr="00F5760A" w:rsidRDefault="00811335" w:rsidP="00811335">
      <w:pPr>
        <w:tabs>
          <w:tab w:val="left" w:pos="851"/>
        </w:tabs>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w w:val="0"/>
          <w:sz w:val="28"/>
          <w:szCs w:val="28"/>
        </w:rPr>
        <w:t>Программа воспитания является обязательной частью АООП ООО обучающихся с ЗПР</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Назначение примерной программы воспитания и социализации (далее – программа воспитания) – способствовать созданию и реализации собственных рабочих программ воспитания, направленных на решение проблем гармоничного вхождения обучающихся с ЗПР в социальный мир и налаживания ответственных взаимоотношений с окружающими их людьми. Примерная программа показывает, каким образом педагогические работники (учитель, классный руководитель, заместитель директора по воспитательной работе, социальный педагог, педагог дополнительного образования, куратор, </w:t>
      </w:r>
      <w:r w:rsidRPr="00F5760A">
        <w:rPr>
          <w:rFonts w:ascii="Times New Roman" w:hAnsi="Times New Roman" w:cs="Times New Roman"/>
          <w:color w:val="000000"/>
          <w:w w:val="0"/>
          <w:sz w:val="28"/>
          <w:szCs w:val="28"/>
        </w:rPr>
        <w:lastRenderedPageBreak/>
        <w:t xml:space="preserve">тьютор и т.п.) и другие специалисты образовательной организации могут реализовать воспитательный потенциал их совместной с обучающимися деятельности и тем самым сделать свою школу воспитывающей организацией.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Программа воспитания обучающихся с ЗПР самостоятельно разрабатывается и утверждается образовательной организацией, является неотъемлемой частью образовательной программы образовательной организации. Она должна обладать всеми необходимыми элементами встраиваемости и быть направлена на включение школьника с ЗПР в доступные ему виды социальной активности, основанные на следующих принципах и подходах: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color w:val="000000"/>
          <w:w w:val="0"/>
          <w:sz w:val="28"/>
          <w:szCs w:val="28"/>
        </w:rPr>
      </w:pPr>
      <w:r w:rsidRPr="00F5760A">
        <w:rPr>
          <w:rFonts w:ascii="Times New Roman" w:hAnsi="Times New Roman" w:cs="Times New Roman"/>
          <w:color w:val="000000"/>
          <w:w w:val="0"/>
          <w:sz w:val="28"/>
          <w:szCs w:val="28"/>
        </w:rPr>
        <w:t xml:space="preserve">учет индивидуальных, возрастных и психофизиологических особенностей обучающихся с ЗПР при построении образовательного процесса и определении образовательно-воспитательных целей и путей их достижения; </w:t>
      </w:r>
      <w:r w:rsidRPr="00F5760A">
        <w:rPr>
          <w:rFonts w:ascii="Times New Roman" w:hAnsi="Times New Roman" w:cs="Times New Roman"/>
          <w:color w:val="000000" w:themeColor="text1"/>
          <w:sz w:val="28"/>
          <w:szCs w:val="28"/>
        </w:rPr>
        <w:t xml:space="preserve">разнообразие индивидуальных образовательных траекторий и индивидуального развития каждого обучающегося с ЗПР;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личностное развитие обучающихся, формирование у них системных знаний о различных аспектах развития России и мира; приобщение обучающихся к российским традиционным духовным ценностям, правилам и нормам поведения в российском обществе;</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 xml:space="preserve">обеспечение достижения обучающимися с ЗПР личностных результатов, указанных во ФГОС ООО, с учетом их особых образовательных потребностей на уровне основного общего образования (формирование у обучающихся основ российской идентичности; готовность обучающихся к саморазвитию; мотивацию к познанию и обучению; ценностные установки и социально-значимые качества личности; активное участие в социально-значимой деятельности). </w:t>
      </w:r>
    </w:p>
    <w:p w:rsidR="00811335" w:rsidRPr="00F5760A" w:rsidRDefault="00811335" w:rsidP="00811335">
      <w:pPr>
        <w:tabs>
          <w:tab w:val="left" w:pos="851"/>
        </w:tabs>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Программа воспитания образовательной организации включает в себя четыре основных раздела:</w:t>
      </w:r>
    </w:p>
    <w:p w:rsidR="00811335" w:rsidRPr="00F5760A" w:rsidRDefault="00811335" w:rsidP="00811335">
      <w:pPr>
        <w:tabs>
          <w:tab w:val="left" w:pos="851"/>
        </w:tabs>
        <w:spacing w:after="0" w:line="360" w:lineRule="auto"/>
        <w:ind w:firstLine="709"/>
        <w:jc w:val="both"/>
        <w:rPr>
          <w:rFonts w:ascii="Times New Roman" w:hAnsi="Times New Roman" w:cs="Times New Roman"/>
          <w:b/>
          <w:i/>
          <w:color w:val="000000"/>
          <w:w w:val="0"/>
          <w:sz w:val="28"/>
          <w:szCs w:val="28"/>
        </w:rPr>
      </w:pPr>
      <w:r w:rsidRPr="00F5760A">
        <w:rPr>
          <w:rFonts w:ascii="Times New Roman" w:hAnsi="Times New Roman" w:cs="Times New Roman"/>
          <w:b/>
          <w:i/>
          <w:color w:val="000000"/>
          <w:w w:val="0"/>
          <w:sz w:val="28"/>
          <w:szCs w:val="28"/>
        </w:rPr>
        <w:t>Описание специфики разделов программы:</w:t>
      </w:r>
    </w:p>
    <w:p w:rsidR="00811335" w:rsidRPr="00F5760A" w:rsidRDefault="00811335" w:rsidP="00811335">
      <w:pPr>
        <w:spacing w:after="0" w:line="360" w:lineRule="auto"/>
        <w:ind w:firstLine="709"/>
        <w:jc w:val="both"/>
        <w:rPr>
          <w:rFonts w:ascii="Times New Roman" w:hAnsi="Times New Roman" w:cs="Times New Roman"/>
          <w:w w:val="0"/>
          <w:sz w:val="28"/>
          <w:szCs w:val="28"/>
        </w:rPr>
      </w:pPr>
      <w:r w:rsidRPr="00F5760A">
        <w:rPr>
          <w:rFonts w:ascii="Times New Roman" w:hAnsi="Times New Roman" w:cs="Times New Roman"/>
          <w:i/>
          <w:iCs/>
          <w:color w:val="000000"/>
          <w:w w:val="0"/>
          <w:sz w:val="28"/>
          <w:szCs w:val="28"/>
        </w:rPr>
        <w:lastRenderedPageBreak/>
        <w:t xml:space="preserve">Раздел </w:t>
      </w:r>
      <w:r w:rsidRPr="00F5760A">
        <w:rPr>
          <w:rFonts w:ascii="Times New Roman" w:hAnsi="Times New Roman" w:cs="Times New Roman"/>
          <w:i/>
          <w:color w:val="000000"/>
          <w:w w:val="0"/>
          <w:sz w:val="28"/>
          <w:szCs w:val="28"/>
        </w:rPr>
        <w:t>«Особенности организуемого в школе воспитательного процесса</w:t>
      </w:r>
      <w:r w:rsidRPr="00F5760A">
        <w:rPr>
          <w:rFonts w:ascii="Times New Roman" w:hAnsi="Times New Roman" w:cs="Times New Roman"/>
          <w:iCs/>
          <w:color w:val="000000"/>
          <w:w w:val="0"/>
          <w:sz w:val="28"/>
          <w:szCs w:val="28"/>
        </w:rPr>
        <w:t xml:space="preserve">», в котором </w:t>
      </w:r>
      <w:r w:rsidRPr="00F5760A">
        <w:rPr>
          <w:rFonts w:ascii="Times New Roman" w:hAnsi="Times New Roman" w:cs="Times New Roman"/>
          <w:color w:val="000000"/>
          <w:w w:val="0"/>
          <w:sz w:val="28"/>
          <w:szCs w:val="28"/>
        </w:rPr>
        <w:t xml:space="preserve">школа кратко описывает специфику своей деятельности в сфере воспитания. Здесь может быть размещена информация: о специфике расположения школы, школьного режима, особенностях ее социального окружения, источниках положительного или отрицательного влияния на обучающихся, значимых партнерах школы, оригинальных воспитательных находках школы, а также важных для школы принципах и традициях воспитания, особенностях контингента обучающихся, </w:t>
      </w:r>
      <w:r w:rsidRPr="00F5760A">
        <w:rPr>
          <w:rFonts w:ascii="Times New Roman" w:hAnsi="Times New Roman" w:cs="Times New Roman"/>
          <w:w w:val="0"/>
          <w:sz w:val="28"/>
          <w:szCs w:val="28"/>
        </w:rPr>
        <w:t>описание личностных и психологических особенностей обучающихся с ЗПР.</w:t>
      </w:r>
    </w:p>
    <w:p w:rsidR="00811335" w:rsidRPr="00F5760A" w:rsidRDefault="00811335" w:rsidP="00811335">
      <w:pPr>
        <w:spacing w:after="0" w:line="360" w:lineRule="auto"/>
        <w:ind w:firstLine="709"/>
        <w:jc w:val="both"/>
        <w:rPr>
          <w:rFonts w:ascii="Times New Roman" w:hAnsi="Times New Roman" w:cs="Times New Roman"/>
          <w:iCs/>
          <w:w w:val="0"/>
          <w:sz w:val="28"/>
          <w:szCs w:val="28"/>
        </w:rPr>
      </w:pPr>
      <w:r w:rsidRPr="00F5760A">
        <w:rPr>
          <w:rFonts w:ascii="Times New Roman" w:hAnsi="Times New Roman" w:cs="Times New Roman"/>
          <w:i/>
          <w:iCs/>
          <w:color w:val="000000"/>
          <w:w w:val="0"/>
          <w:sz w:val="28"/>
          <w:szCs w:val="28"/>
        </w:rPr>
        <w:t>Раздел «Цель и задачи воспитания»</w:t>
      </w:r>
      <w:r w:rsidRPr="00F5760A">
        <w:rPr>
          <w:rFonts w:ascii="Times New Roman" w:hAnsi="Times New Roman" w:cs="Times New Roman"/>
          <w:iCs/>
          <w:color w:val="000000"/>
          <w:w w:val="0"/>
          <w:sz w:val="28"/>
          <w:szCs w:val="28"/>
        </w:rPr>
        <w:t xml:space="preserve">, в котором на основе базовых общественных ценностей формулируется цель воспитания и задачи, которые образовательной организации </w:t>
      </w:r>
      <w:r w:rsidRPr="00F5760A">
        <w:rPr>
          <w:rFonts w:ascii="Times New Roman" w:hAnsi="Times New Roman" w:cs="Times New Roman"/>
          <w:iCs/>
          <w:w w:val="0"/>
          <w:sz w:val="28"/>
          <w:szCs w:val="28"/>
        </w:rPr>
        <w:t>предстоит решать для достижения цели. В разделе также описываются специфические задачи, связанные с воспитанием у обучающихся с ЗПР личностных качеств, оказывающих влияние на процесс самоопределения подростка, осознание своих целей и жизненных планов с учетом собственных возможностей и ограничений и др.</w:t>
      </w:r>
    </w:p>
    <w:p w:rsidR="00811335" w:rsidRPr="00F5760A" w:rsidRDefault="00811335" w:rsidP="00811335">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i/>
          <w:iCs/>
          <w:color w:val="000000"/>
          <w:w w:val="0"/>
          <w:sz w:val="28"/>
          <w:szCs w:val="28"/>
        </w:rPr>
        <w:t xml:space="preserve">Раздел </w:t>
      </w:r>
      <w:r w:rsidRPr="00F5760A">
        <w:rPr>
          <w:rFonts w:ascii="Times New Roman" w:hAnsi="Times New Roman" w:cs="Times New Roman"/>
          <w:i/>
          <w:color w:val="000000"/>
          <w:w w:val="0"/>
          <w:sz w:val="28"/>
          <w:szCs w:val="28"/>
        </w:rPr>
        <w:t>«Виды, формы и содержание деятельности»</w:t>
      </w:r>
      <w:r w:rsidRPr="00F5760A">
        <w:rPr>
          <w:rFonts w:ascii="Times New Roman" w:hAnsi="Times New Roman" w:cs="Times New Roman"/>
          <w:iCs/>
          <w:color w:val="000000"/>
          <w:w w:val="0"/>
          <w:sz w:val="28"/>
          <w:szCs w:val="28"/>
        </w:rPr>
        <w:t xml:space="preserve">, в котором школа </w:t>
      </w:r>
      <w:r w:rsidRPr="00F5760A">
        <w:rPr>
          <w:rFonts w:ascii="Times New Roman" w:hAnsi="Times New Roman" w:cs="Times New Roman"/>
          <w:color w:val="000000"/>
          <w:w w:val="0"/>
          <w:sz w:val="28"/>
          <w:szCs w:val="28"/>
        </w:rPr>
        <w:t>показывает, каким образом будет осуществляться достижение поставленных цели и задач воспитания. Данный раздел может состоять из нескольких инвариантных и вариативных модулей, каждый из которых ориентирован на одну из поставленных школой задач воспитания и соответствует одному из направлений воспитательной работы школы. Инвариантными модулями являются: «Классное руководство», «Школьный урок», «Курсы внеурочной деятельности», «Работа с родителями», «Самоуправление» и «Профориентация». Вариативными модулями могут быть: «Ключевые общешкольные дела», «Детские общественные объединения», «Школьные медиа», «Экскурсии, экспедиции, походы», «Организация предметно-эстетической среды».</w:t>
      </w:r>
    </w:p>
    <w:p w:rsidR="00811335" w:rsidRPr="00F5760A" w:rsidRDefault="00811335" w:rsidP="00811335">
      <w:pPr>
        <w:tabs>
          <w:tab w:val="left" w:pos="851"/>
        </w:tabs>
        <w:spacing w:after="0" w:line="360" w:lineRule="auto"/>
        <w:ind w:firstLine="709"/>
        <w:jc w:val="both"/>
        <w:rPr>
          <w:rFonts w:ascii="Times New Roman" w:hAnsi="Times New Roman" w:cs="Times New Roman"/>
          <w:iCs/>
          <w:sz w:val="28"/>
          <w:szCs w:val="28"/>
        </w:rPr>
      </w:pPr>
      <w:r w:rsidRPr="00F5760A">
        <w:rPr>
          <w:rFonts w:ascii="Times New Roman" w:hAnsi="Times New Roman" w:cs="Times New Roman"/>
          <w:i/>
          <w:iCs/>
          <w:color w:val="000000"/>
          <w:w w:val="0"/>
          <w:sz w:val="28"/>
          <w:szCs w:val="28"/>
        </w:rPr>
        <w:t>Раздел «Основные направления самоанализа воспитательной работы»</w:t>
      </w:r>
      <w:r w:rsidRPr="00F5760A">
        <w:rPr>
          <w:rFonts w:ascii="Times New Roman" w:hAnsi="Times New Roman" w:cs="Times New Roman"/>
          <w:color w:val="000000"/>
          <w:w w:val="0"/>
          <w:sz w:val="28"/>
          <w:szCs w:val="28"/>
        </w:rPr>
        <w:t xml:space="preserve">, </w:t>
      </w:r>
      <w:r w:rsidRPr="00F5760A">
        <w:rPr>
          <w:rFonts w:ascii="Times New Roman" w:hAnsi="Times New Roman" w:cs="Times New Roman"/>
          <w:iCs/>
          <w:color w:val="000000"/>
          <w:w w:val="0"/>
          <w:sz w:val="28"/>
          <w:szCs w:val="28"/>
        </w:rPr>
        <w:t xml:space="preserve">в котором </w:t>
      </w:r>
      <w:r w:rsidRPr="00F5760A">
        <w:rPr>
          <w:rFonts w:ascii="Times New Roman" w:hAnsi="Times New Roman" w:cs="Times New Roman"/>
          <w:color w:val="000000"/>
          <w:w w:val="0"/>
          <w:sz w:val="28"/>
          <w:szCs w:val="28"/>
        </w:rPr>
        <w:t>школа кратко описывает к</w:t>
      </w:r>
      <w:r w:rsidRPr="00F5760A">
        <w:rPr>
          <w:rFonts w:ascii="Times New Roman" w:hAnsi="Times New Roman" w:cs="Times New Roman"/>
          <w:iCs/>
          <w:sz w:val="28"/>
          <w:szCs w:val="28"/>
        </w:rPr>
        <w:t xml:space="preserve">ритерии, на основе которых </w:t>
      </w:r>
      <w:r w:rsidRPr="00F5760A">
        <w:rPr>
          <w:rFonts w:ascii="Times New Roman" w:hAnsi="Times New Roman" w:cs="Times New Roman"/>
          <w:iCs/>
          <w:sz w:val="28"/>
          <w:szCs w:val="28"/>
        </w:rPr>
        <w:lastRenderedPageBreak/>
        <w:t xml:space="preserve">осуществляется данный анализ, способы получения информации о результатах воспитания, социализации и саморазвития обучающихся с ЗПР. </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 программе воспитания каждой школой прилагается ежегодный календарный план воспитательной работы. </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shd w:val="clear" w:color="000000" w:fill="FFFFFF"/>
        </w:rPr>
      </w:pPr>
      <w:r w:rsidRPr="00F5760A">
        <w:rPr>
          <w:rFonts w:ascii="Times New Roman" w:hAnsi="Times New Roman" w:cs="Times New Roman"/>
          <w:b/>
          <w:color w:val="000000"/>
          <w:w w:val="0"/>
          <w:sz w:val="28"/>
          <w:szCs w:val="28"/>
          <w:shd w:val="clear" w:color="000000" w:fill="FFFFFF"/>
        </w:rPr>
        <w:t>Особенности организуемого в школе воспитательного процесса</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Процесс воспитания в образовательной организации основывается на следующих принципах взаимодействия педагогических работников и обучающихся:</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образовательной организации, реализация права ребенка с ЗПР на качественное образование;</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 xml:space="preserve">ориентир на создание в образовательной организации психологически комфортной среды для каждого обучающегося и взрослого, без которой невозможно конструктивное взаимодействие обучающихся и педагогических работников, на создание специальных образовательных условий и адаптацию среды с учетом особых образовательных потребностей обучающихся с ЗПР; </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реализация процесса воспитания главным образом через создание в школе детско-взрослых общностей, которые объединяют обучающихся с ЗПР, других обучающихся, родителей (законных представителей) и педагогических работников яркими и содержательными событиями, общими позитивными эмоциями и доверительными отношениями друг к другу;</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организация основных совместных дел обучающихся (включая обучающихся с ЗПР) и педагогических работников как предмета совместной заботы и взрослых, и обучающихся;</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iCs/>
          <w:color w:val="000000"/>
          <w:w w:val="0"/>
          <w:sz w:val="28"/>
          <w:szCs w:val="28"/>
        </w:rPr>
        <w:t>системность, целесообразность и нешаблонность воспитания как условия его эффективности.</w:t>
      </w:r>
    </w:p>
    <w:p w:rsidR="00811335" w:rsidRPr="00F5760A" w:rsidRDefault="00811335" w:rsidP="00811335">
      <w:pPr>
        <w:spacing w:after="0" w:line="360" w:lineRule="auto"/>
        <w:ind w:firstLine="709"/>
        <w:jc w:val="both"/>
        <w:rPr>
          <w:rFonts w:ascii="Times New Roman" w:hAnsi="Times New Roman" w:cs="Times New Roman"/>
          <w:iCs/>
          <w:color w:val="000000"/>
          <w:w w:val="0"/>
          <w:sz w:val="28"/>
          <w:szCs w:val="28"/>
        </w:rPr>
      </w:pPr>
      <w:r w:rsidRPr="00F5760A">
        <w:rPr>
          <w:rFonts w:ascii="Times New Roman" w:hAnsi="Times New Roman" w:cs="Times New Roman"/>
          <w:color w:val="00000A"/>
          <w:sz w:val="28"/>
          <w:szCs w:val="28"/>
        </w:rPr>
        <w:t>Основными традициями воспитания в образовательной организации являются следующие</w:t>
      </w:r>
      <w:r w:rsidRPr="00F5760A">
        <w:rPr>
          <w:rFonts w:ascii="Times New Roman" w:hAnsi="Times New Roman" w:cs="Times New Roman"/>
          <w:iCs/>
          <w:color w:val="000000"/>
          <w:w w:val="0"/>
          <w:sz w:val="28"/>
          <w:szCs w:val="28"/>
        </w:rPr>
        <w:t xml:space="preserve">: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A"/>
          <w:sz w:val="28"/>
          <w:szCs w:val="28"/>
        </w:rPr>
        <w:lastRenderedPageBreak/>
        <w:t xml:space="preserve">стержнем годового цикла воспитательной работы школы являются ключевые общешкольные дела, </w:t>
      </w:r>
      <w:r w:rsidRPr="00F5760A">
        <w:rPr>
          <w:rFonts w:ascii="Times New Roman" w:hAnsi="Times New Roman" w:cs="Times New Roman"/>
          <w:sz w:val="28"/>
          <w:szCs w:val="28"/>
        </w:rPr>
        <w:t>через которые осуществляется интеграция воспитательных усилий педагогических работников;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важной чертой каждого ключевого дела и большинства используемых для воспитания других совместных дел педагогических работников и обучающихся является коллективная разработка, коллективное планирование, коллективное проведение и коллективный анализ их результатов;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в школе создаются такие условия, при которых по мере взросления обучающегося с ЗПР увеличивается и его роль в совместных делах (от пассивного наблюдателя до соорганизатора);</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 проведении общешкольных дел отсутствует соревновательность между классами, поощряется конструктивное межклассное и межвозрастное взаимодействие обучающихся, а также их социальная активность;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педагогические работники школы ориентированы на формирование коллективов в рамках школьных классов, кружков, студий, секций и иных детских объединений, на </w:t>
      </w:r>
      <w:r w:rsidRPr="00F5760A">
        <w:rPr>
          <w:rFonts w:ascii="Times New Roman" w:hAnsi="Times New Roman" w:cs="Times New Roman"/>
          <w:color w:val="000000"/>
          <w:w w:val="0"/>
          <w:sz w:val="28"/>
          <w:szCs w:val="28"/>
        </w:rPr>
        <w:t>установление в них доброжелательных и товарищеских взаимоотношений;</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ключевой фигурой воспитания в школе является классный руководитель, реализующий по отношению к обучающимся с ЗПР защитную, личностно развивающую, организационную, посредническую (в разрешении конфликтов) функции.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процесса воспитания, обусловленная спецификой формирования социально-значимых качеств личности и достижения социально-значимых личностных результатов обучающимися с ЗПР, заключается в специально организованной совместной деятельности с учетом особенностей данной категории детей и подростков.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обучающихся с ЗПР характерны следующие особенности, которые должны учитываться в процессе воспитательной работы. Школьники с ЗПР долгое время продолжают испытывать трудности социально-</w:t>
      </w:r>
      <w:r w:rsidRPr="00F5760A">
        <w:rPr>
          <w:rFonts w:ascii="Times New Roman" w:hAnsi="Times New Roman" w:cs="Times New Roman"/>
          <w:sz w:val="28"/>
          <w:szCs w:val="28"/>
        </w:rPr>
        <w:lastRenderedPageBreak/>
        <w:t>коммуникативного взаимодействия, обусловленные слабостью процессов регуляции эмоций, деятельности и поведения, обедненностью используемых коммуникативных средств, сужением репертуара осознаваемых эмоций и эмоциональных состояний. У подростков с ЗПР затруднено формирование сложных социальных чувств и эмоций, они демонстрируют некоторую упрощенность восприятия морально-этических чувств.</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Для них характерна сниженная критичность к собственному поведению, неадекватность (завышенная или заниженная) самооценки, повышенная внушаемость, аффективная неустойчивость. Им сложно всесторонне оценить социально-эмоциональный контекст коммуникативной ситуации и правильно выбрать стратегию реагирования и поведения в отношении партнера по общению. Эмоционально-смысловые компоненты личности у подростков с ЗПР в силу их недостаточного формирования оказывают влияние на иерархию мотивов, у них наблюдается ситуативная зависимость от базовых эмоций.</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Цель и задачи воспитания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iCs/>
          <w:sz w:val="28"/>
          <w:szCs w:val="28"/>
        </w:rPr>
        <w:t>Современный национальный воспитательный идеал – это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своей страны, укорененный в духовных и культурных традициях многонационального народа Российской Федерации.</w:t>
      </w:r>
      <w:r w:rsidRPr="00F5760A">
        <w:rPr>
          <w:rFonts w:ascii="Times New Roman" w:eastAsia="№Е"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sz w:val="28"/>
          <w:szCs w:val="28"/>
        </w:rPr>
        <w:t xml:space="preserve">Исходя из этого воспитательного идеала, а также основываясь на </w:t>
      </w:r>
      <w:r w:rsidRPr="00F5760A">
        <w:rPr>
          <w:rFonts w:ascii="Times New Roman" w:eastAsia="№Е" w:hAnsi="Times New Roman" w:cs="Times New Roman"/>
          <w:iCs/>
          <w:sz w:val="28"/>
          <w:szCs w:val="28"/>
        </w:rPr>
        <w:t xml:space="preserve">базовых для нашего общества ценностях (таких как семья, труд, отечество, природа, мир, знания, культура, здоровье, человек) </w:t>
      </w:r>
      <w:r w:rsidRPr="00F5760A">
        <w:rPr>
          <w:rFonts w:ascii="Times New Roman" w:eastAsia="№Е" w:hAnsi="Times New Roman" w:cs="Times New Roman"/>
          <w:sz w:val="28"/>
          <w:szCs w:val="28"/>
        </w:rPr>
        <w:t xml:space="preserve">формулируется общая </w:t>
      </w:r>
      <w:r w:rsidRPr="00F5760A">
        <w:rPr>
          <w:rFonts w:ascii="Times New Roman" w:eastAsia="№Е" w:hAnsi="Times New Roman" w:cs="Times New Roman"/>
          <w:b/>
          <w:bCs/>
          <w:iCs/>
          <w:sz w:val="28"/>
          <w:szCs w:val="28"/>
        </w:rPr>
        <w:t>цель</w:t>
      </w:r>
      <w:r w:rsidRPr="00F5760A">
        <w:rPr>
          <w:rFonts w:ascii="Times New Roman" w:eastAsia="№Е" w:hAnsi="Times New Roman" w:cs="Times New Roman"/>
          <w:sz w:val="28"/>
          <w:szCs w:val="28"/>
        </w:rPr>
        <w:t xml:space="preserve"> </w:t>
      </w:r>
      <w:r w:rsidRPr="00F5760A">
        <w:rPr>
          <w:rFonts w:ascii="Times New Roman" w:eastAsia="№Е" w:hAnsi="Times New Roman" w:cs="Times New Roman"/>
          <w:b/>
          <w:sz w:val="28"/>
          <w:szCs w:val="28"/>
        </w:rPr>
        <w:t>воспитания</w:t>
      </w:r>
      <w:r w:rsidRPr="00F5760A">
        <w:rPr>
          <w:rFonts w:ascii="Times New Roman" w:eastAsia="№Е" w:hAnsi="Times New Roman" w:cs="Times New Roman"/>
          <w:sz w:val="28"/>
          <w:szCs w:val="28"/>
        </w:rPr>
        <w:t xml:space="preserve"> в общеобразовательной организации – </w:t>
      </w:r>
      <w:r w:rsidRPr="00F5760A">
        <w:rPr>
          <w:rFonts w:ascii="Times New Roman" w:eastAsia="№Е" w:hAnsi="Times New Roman" w:cs="Times New Roman"/>
          <w:iCs/>
          <w:sz w:val="28"/>
          <w:szCs w:val="28"/>
        </w:rPr>
        <w:t>личностное развитие обучающихся, проявляющееся:</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 xml:space="preserve">в усвоении ими знаний основных норм, которые общество выработало на основе этих ценностей (то есть, в усвоении ими социально значимых знаний);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lastRenderedPageBreak/>
        <w:t>в развитии их позитивных отношений к этим общественным ценностям (то есть в развитии их социально значимых отношений);</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в приобретении ими соответствующего этим ценностям опыта поведения, опыта применения сформированных знаний и отношений на практике (то есть в приобретении ими опыта осуществления социально значимых дел).</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Данная цель ориентирует педагогических работников не на обеспечение соответствия личности обучающегося единому уровню воспитанности, а на обеспечение позитивной динамики развития его личности. В связи с этим важно сочетание усилий педагогического работника по развитию личности обучающегося и усилий самого обучающегося по своему саморазвитию. Их сотрудничество, партнерские отношения являются важным фактором успеха в достижении цели.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Конкретизация общей цели воспитания применительно к возрастным особенностям обучающихся позволяет выделить в ней </w:t>
      </w:r>
      <w:r w:rsidRPr="00F5760A">
        <w:rPr>
          <w:rFonts w:ascii="Times New Roman" w:eastAsia="№Е" w:hAnsi="Times New Roman" w:cs="Times New Roman"/>
          <w:b/>
          <w:sz w:val="28"/>
          <w:szCs w:val="28"/>
        </w:rPr>
        <w:t xml:space="preserve">целевые </w:t>
      </w:r>
      <w:r w:rsidRPr="00F5760A">
        <w:rPr>
          <w:rFonts w:ascii="Times New Roman" w:eastAsia="№Е" w:hAnsi="Times New Roman" w:cs="Times New Roman"/>
          <w:b/>
          <w:bCs/>
          <w:iCs/>
          <w:sz w:val="28"/>
          <w:szCs w:val="28"/>
        </w:rPr>
        <w:t>приоритеты</w:t>
      </w:r>
      <w:r w:rsidRPr="00F5760A">
        <w:rPr>
          <w:rFonts w:ascii="Times New Roman" w:eastAsia="№Е" w:hAnsi="Times New Roman" w:cs="Times New Roman"/>
          <w:sz w:val="28"/>
          <w:szCs w:val="28"/>
        </w:rPr>
        <w:t xml:space="preserve"> на уровне основного общего образования.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 xml:space="preserve">В воспитании обучающихся с ЗПР подросткового возраста таким приоритетом является </w:t>
      </w:r>
      <w:r w:rsidRPr="00F5760A">
        <w:rPr>
          <w:rFonts w:ascii="Times New Roman" w:eastAsia="№Е" w:hAnsi="Times New Roman" w:cs="Times New Roman"/>
          <w:sz w:val="28"/>
          <w:szCs w:val="28"/>
        </w:rPr>
        <w:t>создание благоприятных условий для развития социально значимых отношений обучающихся, и, прежде всего, ценностных отношений: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семье как главной опоре в жизни человека и источнику его счастья;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природе как источнику жизни на Земле, основе самого ее существования, нуждающейся в защите и постоянном внимании со стороны человека;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к миру как главному принципу человеческого общежития, условию крепкой дружбы, налаживания отношений с коллегами по работе в будущем и создания благоприятного микроклимата в своей собственной семье;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знаниям как интеллектуальному ресурсу, обеспечивающему будущее человека, как результату кропотливого, но увлекательного учебного труда;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здоровью как залогу долгой и активной жизни человека, его хорошего настроения и оптимистичного взгляда на мир;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и взаимоподдерживающие отношения, дающие человеку радость общения и позволяющие избегать чувства одиночества;</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к самим себе как хозяевам своей судьбы, самоопределяющимся и самореализующимся личностям, отвечающим за свое собственное будущее.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Данный ценностный аспект человеческой жизни чрезвычайно важен для личностного развития обучающегося с ЗПР, так как именно осознание этих ценностей во многом определяет его жизненные цели, его поступки, его повседневную жизнь. Выделение данного приоритета в воспитании обучающихся на ступени основного общего образования, связано с особенностями обучающихся с ЗПР подросткового возраста: с их стремлением утвердить себя как личность в системе отношений, свойственных взрослому миру. В этом возрасте особую значимость для обучающихся приобретает становление их собственной жизненной позиции, собственных ценностных ориентаций. Подростковый возраст – наиболее удачный возраст для развития социально значимых отношений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Для обучающихся с ЗПР этот процесс сопровождается со стороны педагога-психолога, обеспечивается тесное сотрудничество с классными </w:t>
      </w:r>
      <w:r w:rsidRPr="00F5760A">
        <w:rPr>
          <w:rFonts w:ascii="Times New Roman" w:eastAsia="№Е" w:hAnsi="Times New Roman" w:cs="Times New Roman"/>
          <w:sz w:val="28"/>
          <w:szCs w:val="28"/>
        </w:rPr>
        <w:lastRenderedPageBreak/>
        <w:t>руководителями и родителями (законными представителями) с целью учета индивидуальных различий в личностном развитии подростков с ЗПР, обусловленных основным нарушением. В особых случаях воспитательная стратегия индивидуализируется на психолого-педагогическом консилиуме образовательной организации.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bCs/>
          <w:iCs/>
          <w:sz w:val="28"/>
          <w:szCs w:val="28"/>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w:t>
      </w:r>
      <w:r w:rsidRPr="00F5760A">
        <w:rPr>
          <w:rFonts w:ascii="Times New Roman" w:eastAsia="№Е" w:hAnsi="Times New Roman" w:cs="Times New Roman"/>
          <w:sz w:val="28"/>
          <w:szCs w:val="28"/>
        </w:rPr>
        <w:t xml:space="preserve"> Приоритет – это то, чему педагогическим работникам, работающим с обучающимися с ЗПР основного уровня образования, предстоит уделять большее, но не единственное внимание. </w:t>
      </w:r>
    </w:p>
    <w:p w:rsidR="00811335" w:rsidRPr="00F5760A" w:rsidRDefault="00811335" w:rsidP="00811335">
      <w:pPr>
        <w:spacing w:after="0" w:line="360" w:lineRule="auto"/>
        <w:ind w:firstLine="709"/>
        <w:jc w:val="both"/>
        <w:rPr>
          <w:rFonts w:ascii="Times New Roman" w:eastAsia="№Е" w:hAnsi="Times New Roman" w:cs="Times New Roman"/>
          <w:iCs/>
          <w:sz w:val="28"/>
          <w:szCs w:val="28"/>
        </w:rPr>
      </w:pPr>
      <w:r w:rsidRPr="00F5760A">
        <w:rPr>
          <w:rFonts w:ascii="Times New Roman" w:eastAsia="№Е" w:hAnsi="Times New Roman" w:cs="Times New Roman"/>
          <w:iCs/>
          <w:sz w:val="28"/>
          <w:szCs w:val="28"/>
        </w:rPr>
        <w:t>Работа педагогических работников, направленная на достижение поставленной цели, позволит обучающемуся с ЗПР получить необходимые социальные навыки, которые помогут ему лучше ориентироваться в сложном мире человеческих взаимоотношений, эффективнее налаживать коммуникацию с окружающими, увереннее себя чувствовать во взаимодействии с ними, продуктивнее сотрудничать с людьми разных возрастов и разного социального положения, смелее искать и находить выходы из трудных жизненных ситуаций, осмысленнее выбирать свой жизненный путь.</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Достижению поставленной цели воспитания обучающихся будет способствовать решение следующих </w:t>
      </w:r>
      <w:r w:rsidRPr="00F5760A">
        <w:rPr>
          <w:rFonts w:ascii="Times New Roman" w:eastAsia="№Е" w:hAnsi="Times New Roman" w:cs="Times New Roman"/>
          <w:b/>
          <w:sz w:val="28"/>
          <w:szCs w:val="28"/>
        </w:rPr>
        <w:t>основных задач</w:t>
      </w:r>
      <w:r w:rsidRPr="00F5760A">
        <w:rPr>
          <w:rFonts w:ascii="Times New Roman" w:eastAsia="№Е"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color w:val="000000"/>
          <w:w w:val="0"/>
          <w:sz w:val="28"/>
          <w:szCs w:val="28"/>
        </w:rPr>
        <w:t>реализовывать воспитательные возможности</w:t>
      </w:r>
      <w:r w:rsidRPr="00F5760A">
        <w:rPr>
          <w:rFonts w:ascii="Times New Roman" w:eastAsia="№Е" w:hAnsi="Times New Roman" w:cs="Times New Roman"/>
          <w:sz w:val="28"/>
          <w:szCs w:val="28"/>
        </w:rPr>
        <w:t xml:space="preserve"> о</w:t>
      </w:r>
      <w:r w:rsidRPr="00F5760A">
        <w:rPr>
          <w:rFonts w:ascii="Times New Roman" w:eastAsia="№Е" w:hAnsi="Times New Roman" w:cs="Times New Roman"/>
          <w:color w:val="000000"/>
          <w:w w:val="0"/>
          <w:sz w:val="28"/>
          <w:szCs w:val="28"/>
        </w:rPr>
        <w:t xml:space="preserve">бщешкольных ключевых </w:t>
      </w:r>
      <w:r w:rsidRPr="00F5760A">
        <w:rPr>
          <w:rFonts w:ascii="Times New Roman" w:eastAsia="№Е" w:hAnsi="Times New Roman" w:cs="Times New Roman"/>
          <w:sz w:val="28"/>
          <w:szCs w:val="28"/>
        </w:rPr>
        <w:t>дел</w:t>
      </w:r>
      <w:r w:rsidRPr="00F5760A">
        <w:rPr>
          <w:rFonts w:ascii="Times New Roman" w:eastAsia="№Е" w:hAnsi="Times New Roman" w:cs="Times New Roman"/>
          <w:color w:val="000000"/>
          <w:w w:val="0"/>
          <w:sz w:val="28"/>
          <w:szCs w:val="28"/>
        </w:rPr>
        <w:t>,</w:t>
      </w:r>
      <w:r w:rsidRPr="00F5760A">
        <w:rPr>
          <w:rFonts w:ascii="Times New Roman" w:eastAsia="№Е" w:hAnsi="Times New Roman" w:cs="Times New Roman"/>
          <w:sz w:val="28"/>
          <w:szCs w:val="28"/>
        </w:rPr>
        <w:t xml:space="preserve"> поддерживать традиции их </w:t>
      </w:r>
      <w:r w:rsidRPr="00F5760A">
        <w:rPr>
          <w:rFonts w:ascii="Times New Roman" w:eastAsia="№Е" w:hAnsi="Times New Roman" w:cs="Times New Roman"/>
          <w:color w:val="000000"/>
          <w:w w:val="0"/>
          <w:sz w:val="28"/>
          <w:szCs w:val="28"/>
        </w:rPr>
        <w:t>коллективного планирования, организации, проведения и анализа в школьном сообществе;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реализовывать потенциал классного руководства в воспитании обучающихся с ЗПР, поддерживать активное участие классных сообществ в жизни школы;</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вовлекать обучающихся с ЗПР в кружки, секции, клубы, студии и иные объединения, работающие по школьным программам внеурочной деятельности, реализовывать их воспитательные возможности</w:t>
      </w:r>
      <w:r w:rsidRPr="00F5760A">
        <w:rPr>
          <w:rFonts w:ascii="Times New Roman" w:eastAsia="№Е" w:hAnsi="Times New Roman" w:cs="Times New Roman"/>
          <w:color w:val="000000"/>
          <w:w w:val="0"/>
          <w:sz w:val="28"/>
          <w:szCs w:val="28"/>
        </w:rPr>
        <w:t>;</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использовать в воспитании обучающихся возможности школьного урока, поддерживать использование на уроках интерактивных форм занятий с обучающимися;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инициировать и поддерживать ученическое самоуправление – как на уровне школы, так и на уровне классных сообществ, включать обучающихся с ЗПР в органы ученического амоуправления;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поддерживать деятельность функционирующих на базе школы д</w:t>
      </w:r>
      <w:r w:rsidRPr="00F5760A">
        <w:rPr>
          <w:rFonts w:ascii="Times New Roman" w:eastAsia="№Е" w:hAnsi="Times New Roman" w:cs="Times New Roman"/>
          <w:color w:val="000000"/>
          <w:w w:val="0"/>
          <w:sz w:val="28"/>
          <w:szCs w:val="28"/>
        </w:rPr>
        <w:t>етских общественных объединений и организаций;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организовывать для обучающихся </w:t>
      </w:r>
      <w:r w:rsidRPr="00F5760A">
        <w:rPr>
          <w:rFonts w:ascii="Times New Roman" w:eastAsia="№Е" w:hAnsi="Times New Roman" w:cs="Times New Roman"/>
          <w:color w:val="000000"/>
          <w:w w:val="0"/>
          <w:sz w:val="28"/>
          <w:szCs w:val="28"/>
        </w:rPr>
        <w:t>экскурсии, экспедиции, походы и реализовывать их воспитательный потенциал;</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организовывать профориентационную работу с обучающимися с ЗПР;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организовать работу школьных медиа, реализовывать их воспитательный потенциал;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развивать </w:t>
      </w:r>
      <w:r w:rsidRPr="00F5760A">
        <w:rPr>
          <w:rFonts w:ascii="Times New Roman" w:eastAsia="№Е" w:hAnsi="Times New Roman" w:cs="Times New Roman"/>
          <w:color w:val="000000"/>
          <w:w w:val="0"/>
          <w:sz w:val="28"/>
          <w:szCs w:val="28"/>
        </w:rPr>
        <w:t>предметно-эстетическую среду школы</w:t>
      </w:r>
      <w:r w:rsidRPr="00F5760A">
        <w:rPr>
          <w:rFonts w:ascii="Times New Roman" w:eastAsia="№Е" w:hAnsi="Times New Roman" w:cs="Times New Roman"/>
          <w:sz w:val="28"/>
          <w:szCs w:val="28"/>
        </w:rPr>
        <w:t xml:space="preserve"> и реализовывать ее воспитательные возможности;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организовать работу с семьями обучающихся, их родителями или законными представителями, направленную на совместное решение проблем личностного развития обучающихся с ЗПР.</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Планомерная реализация поставленных задач позволит организовать в школе интересную и событийно насыщенную жизнь обучающихся и педагогических работников, что станет эффективным способом профилактики антисоциального поведения обучающихся с ЗПР. </w:t>
      </w:r>
    </w:p>
    <w:p w:rsidR="00811335" w:rsidRPr="00F5760A" w:rsidRDefault="00811335" w:rsidP="00811335">
      <w:pPr>
        <w:spacing w:after="0" w:line="360" w:lineRule="auto"/>
        <w:ind w:firstLine="709"/>
        <w:jc w:val="both"/>
        <w:rPr>
          <w:rStyle w:val="CharAttribute484"/>
          <w:rFonts w:eastAsia="№Е" w:hAnsi="Times New Roman" w:cs="Times New Roman"/>
          <w:i w:val="0"/>
          <w:szCs w:val="28"/>
        </w:rPr>
      </w:pPr>
      <w:r w:rsidRPr="00F5760A">
        <w:rPr>
          <w:rFonts w:ascii="Times New Roman" w:eastAsia="№Е" w:hAnsi="Times New Roman" w:cs="Times New Roman"/>
          <w:sz w:val="28"/>
          <w:szCs w:val="28"/>
        </w:rPr>
        <w:t xml:space="preserve">Помимо вышеперечисленных задач образовательная организация планирует решение </w:t>
      </w:r>
      <w:r w:rsidRPr="00F5760A">
        <w:rPr>
          <w:rStyle w:val="CharAttribute484"/>
          <w:rFonts w:eastAsia="№Е" w:hAnsi="Times New Roman" w:cs="Times New Roman"/>
          <w:b/>
          <w:szCs w:val="28"/>
        </w:rPr>
        <w:t>коррекционно-развивающих задач</w:t>
      </w:r>
      <w:r w:rsidRPr="00F5760A">
        <w:rPr>
          <w:rStyle w:val="CharAttribute484"/>
          <w:rFonts w:eastAsia="№Е" w:hAnsi="Times New Roman" w:cs="Times New Roman"/>
          <w:szCs w:val="28"/>
        </w:rPr>
        <w:t>:</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развитие у обучающегося с ЗПР осознанного отношения к себе и своей личности, влияющего на процесс самоопределения, осознания своих целей и жизненных планов с пониманием своих возможностей и ограничений;</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lastRenderedPageBreak/>
        <w:t>формирование позитивного самоотношения, целостного образа Я как основы адекватной самооценки обучающегося с ЗПР;</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коррекция и развитие коммуникативных умений и навыков, расширение репертуара способов социально-приемлемого реагирования в различных жизненных ситуациях;</w:t>
      </w:r>
    </w:p>
    <w:p w:rsidR="00811335" w:rsidRPr="00F5760A" w:rsidRDefault="00811335" w:rsidP="00811335">
      <w:pPr>
        <w:pStyle w:val="ParaAttribute16"/>
        <w:spacing w:line="360" w:lineRule="auto"/>
        <w:ind w:left="0" w:firstLine="709"/>
        <w:rPr>
          <w:rStyle w:val="CharAttribute484"/>
          <w:rFonts w:eastAsia="№Е"/>
          <w:i w:val="0"/>
          <w:szCs w:val="28"/>
        </w:rPr>
      </w:pPr>
      <w:r w:rsidRPr="00F5760A">
        <w:rPr>
          <w:rStyle w:val="CharAttribute484"/>
          <w:rFonts w:eastAsia="№Е"/>
          <w:szCs w:val="28"/>
        </w:rPr>
        <w:t>формирование мотивационных установок у обучающихся с ЗПР, способствующих развитию интереса к себе и социальному окружению, потребности к самопознанию и саморазвитию;</w:t>
      </w:r>
    </w:p>
    <w:p w:rsidR="00811335" w:rsidRPr="00F5760A" w:rsidRDefault="00811335" w:rsidP="00811335">
      <w:pPr>
        <w:pStyle w:val="ParaAttribute16"/>
        <w:spacing w:line="360" w:lineRule="auto"/>
        <w:ind w:left="0" w:firstLine="709"/>
        <w:rPr>
          <w:i/>
          <w:sz w:val="28"/>
          <w:szCs w:val="28"/>
        </w:rPr>
      </w:pPr>
      <w:r w:rsidRPr="00F5760A">
        <w:rPr>
          <w:rStyle w:val="CharAttribute484"/>
          <w:rFonts w:eastAsia="№Е"/>
          <w:szCs w:val="28"/>
        </w:rPr>
        <w:t>формирование устойчивых моральных установок, умений противостоять негативному влиянию микросоциальной среды.</w:t>
      </w:r>
    </w:p>
    <w:p w:rsidR="00811335" w:rsidRPr="00F5760A" w:rsidRDefault="00811335" w:rsidP="00811335">
      <w:pPr>
        <w:spacing w:after="0" w:line="360" w:lineRule="auto"/>
        <w:ind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Виды, формы и содержание деятельности</w:t>
      </w:r>
    </w:p>
    <w:p w:rsidR="00811335" w:rsidRPr="00F5760A" w:rsidRDefault="00811335" w:rsidP="00811335">
      <w:pPr>
        <w:spacing w:after="0" w:line="360" w:lineRule="auto"/>
        <w:ind w:firstLine="709"/>
        <w:jc w:val="both"/>
        <w:rPr>
          <w:rFonts w:ascii="Times New Roman" w:hAnsi="Times New Roman" w:cs="Times New Roman"/>
          <w:color w:val="000000"/>
          <w:w w:val="0"/>
          <w:sz w:val="28"/>
          <w:szCs w:val="28"/>
        </w:rPr>
      </w:pPr>
      <w:r w:rsidRPr="00F5760A">
        <w:rPr>
          <w:rFonts w:ascii="Times New Roman" w:hAnsi="Times New Roman" w:cs="Times New Roman"/>
          <w:color w:val="000000"/>
          <w:w w:val="0"/>
          <w:sz w:val="28"/>
          <w:szCs w:val="28"/>
        </w:rPr>
        <w:t>Практическая реализация цели и задач воспитания обучающихся с ЗПР на уровне основного общего образования осуществляется в рамках следующих направлений воспитательной работы школы. Каждое из них представлено в соответствующем модуле.</w:t>
      </w:r>
    </w:p>
    <w:p w:rsidR="00811335" w:rsidRPr="00F5760A" w:rsidRDefault="00811335" w:rsidP="00811335">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«Ключевые общешкольные дела»</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color w:val="000000"/>
          <w:w w:val="0"/>
          <w:sz w:val="28"/>
          <w:szCs w:val="28"/>
        </w:rPr>
        <w:t xml:space="preserve">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 Это комплекс коллективных творческих дел, интересных и значимых для обучающихся, объединяющих их вместе с педагогическими работниками в единый коллектив. Ключевые дела </w:t>
      </w:r>
      <w:r w:rsidRPr="00F5760A">
        <w:rPr>
          <w:rFonts w:ascii="Times New Roman" w:eastAsia="№Е" w:hAnsi="Times New Roman" w:cs="Times New Roman"/>
          <w:sz w:val="28"/>
          <w:szCs w:val="28"/>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для обучающихся.</w:t>
      </w:r>
      <w:r w:rsidRPr="00F5760A">
        <w:rPr>
          <w:rFonts w:ascii="Times New Roman" w:hAnsi="Times New Roman" w:cs="Times New Roman"/>
          <w:sz w:val="28"/>
          <w:szCs w:val="28"/>
        </w:rPr>
        <w:t xml:space="preserve">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Для этого в образовательной организации используются следующие формы работы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lastRenderedPageBreak/>
        <w:t>Вне образовательной организации:</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sz w:val="28"/>
          <w:szCs w:val="28"/>
        </w:rPr>
        <w:t>с</w:t>
      </w:r>
      <w:r w:rsidRPr="00F5760A">
        <w:rPr>
          <w:rFonts w:ascii="Times New Roman" w:eastAsia="№Е" w:hAnsi="Times New Roman" w:cs="Times New Roman"/>
          <w:sz w:val="28"/>
          <w:szCs w:val="28"/>
        </w:rPr>
        <w:t xml:space="preserve">оциальные проекты – ежегодные совместно разрабатываемые и реализуемые обучающимися и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комплексы дел (благотворительной, экологической, патриотической, трудовой направленности), ориентированные на преобразование окружающего школу социума;</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открытые дискуссионные площадки – регулярно организуемый комплекс открытых дискуссионных площадок (детских, педагогических, родительских, совместных), на которые приглашаются представители других школ, деятели науки и культуры, представители власти, общественности и в рамках которых обсуждаются насущные поведенческие, нравственные, социальные, проблемы, касающиеся жизни школы, города, страны;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проводимые для жителей микрорайона и организуемые совместно с семьями обучающихся спортивные состязания, праздники, фестивали, представления, которые открывают возможности для творческой самореализации обучающихся (в том числе обучающихся с ЗПР) и включают их в деятельную заботу об окружающих;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участие во всероссийских акциях, посвященных значимым отечественным и международным событиям.</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
          <w:bCs/>
          <w:i/>
          <w:iCs/>
          <w:sz w:val="28"/>
          <w:szCs w:val="28"/>
        </w:rPr>
        <w:t>На уровне образовательной организации:</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 xml:space="preserve">разновозрастные сборы – ежегодные многодневные выездные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общешкольные праздники – ежегодно проводимые творческие (театрализованные, музыкальные, литературные и т.п.) дела, связанные со значимыми для обучающихся и педагогических работников знаменательными датами и в которых участвуют все классы школы;</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lastRenderedPageBreak/>
        <w:t>торжественные р</w:t>
      </w:r>
      <w:r w:rsidRPr="00F5760A">
        <w:rPr>
          <w:rFonts w:ascii="Times New Roman" w:hAnsi="Times New Roman" w:cs="Times New Roman"/>
          <w:bCs/>
          <w:sz w:val="28"/>
          <w:szCs w:val="28"/>
        </w:rPr>
        <w:t xml:space="preserve">итуалы посвящения, связанные с переходом обучающихся на </w:t>
      </w:r>
      <w:r w:rsidRPr="00F5760A">
        <w:rPr>
          <w:rFonts w:ascii="Times New Roman" w:eastAsia="№Е" w:hAnsi="Times New Roman" w:cs="Times New Roman"/>
          <w:iCs/>
          <w:sz w:val="28"/>
          <w:szCs w:val="28"/>
        </w:rPr>
        <w:t xml:space="preserve">следующий уровень </w:t>
      </w:r>
      <w:r w:rsidRPr="00F5760A">
        <w:rPr>
          <w:rFonts w:ascii="Times New Roman" w:hAnsi="Times New Roman" w:cs="Times New Roman"/>
          <w:bCs/>
          <w:sz w:val="28"/>
          <w:szCs w:val="28"/>
        </w:rPr>
        <w:t>образования, символизирующие приобретение ими новых социальных статусов в школе и р</w:t>
      </w:r>
      <w:r w:rsidRPr="00F5760A">
        <w:rPr>
          <w:rFonts w:ascii="Times New Roman" w:eastAsia="№Е" w:hAnsi="Times New Roman" w:cs="Times New Roman"/>
          <w:sz w:val="28"/>
          <w:szCs w:val="28"/>
        </w:rPr>
        <w:t>азвивающие школьную идентичность обучающихся;</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eastAsia="№Е" w:hAnsi="Times New Roman" w:cs="Times New Roman"/>
          <w:sz w:val="28"/>
          <w:szCs w:val="28"/>
        </w:rPr>
        <w:t>театрализованные выступления обучающихся, педагогических работников, родителей. Они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811335" w:rsidRPr="00F5760A" w:rsidRDefault="00811335" w:rsidP="00811335">
      <w:pPr>
        <w:spacing w:after="0" w:line="360" w:lineRule="auto"/>
        <w:ind w:firstLine="709"/>
        <w:jc w:val="both"/>
        <w:rPr>
          <w:rFonts w:ascii="Times New Roman" w:hAnsi="Times New Roman" w:cs="Times New Roman"/>
          <w:b/>
          <w:bCs/>
          <w:i/>
          <w:iCs/>
          <w:sz w:val="28"/>
          <w:szCs w:val="28"/>
        </w:rPr>
      </w:pPr>
      <w:r w:rsidRPr="00F5760A">
        <w:rPr>
          <w:rFonts w:ascii="Times New Roman" w:hAnsi="Times New Roman" w:cs="Times New Roman"/>
          <w:bCs/>
          <w:sz w:val="28"/>
          <w:szCs w:val="28"/>
        </w:rPr>
        <w:t xml:space="preserve">церемонии награждения (по итогам года) обучающихся и педагогических работников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обучающихся, развитию позитивных межличностных отношений между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bCs/>
          <w:sz w:val="28"/>
          <w:szCs w:val="28"/>
        </w:rPr>
        <w:t xml:space="preserve"> и школьниками, формированию чувства доверия и уважения друг к другу.</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классов: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bCs/>
          <w:sz w:val="28"/>
          <w:szCs w:val="28"/>
        </w:rPr>
        <w:t>выбор и делегирование представителей классов в общешкольные советы</w:t>
      </w:r>
      <w:r w:rsidRPr="00F5760A">
        <w:rPr>
          <w:rFonts w:ascii="Times New Roman" w:eastAsia="№Е" w:hAnsi="Times New Roman" w:cs="Times New Roman"/>
          <w:sz w:val="28"/>
          <w:szCs w:val="28"/>
        </w:rPr>
        <w:t xml:space="preserve">, ответственных за подготовку общешкольных ключевых дел;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 xml:space="preserve">участие школьных классов в реализации общешкольных ключевых дел;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проведение в рамках класса итогового анализа обучающимися общешкольных ключевых дел, участие представителей классов в итоговом анализе проведенных дел на уровне общешкольных советов дела.</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уровне обучающихся:</w:t>
      </w:r>
      <w:r w:rsidRPr="00F5760A">
        <w:rPr>
          <w:rFonts w:ascii="Times New Roman" w:eastAsia="№Е" w:hAnsi="Times New Roman" w:cs="Times New Roman"/>
          <w:b/>
          <w:bCs/>
          <w:iCs/>
          <w:sz w:val="28"/>
          <w:szCs w:val="28"/>
          <w:u w:val="single"/>
        </w:rPr>
        <w:t xml:space="preserve">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iCs/>
          <w:sz w:val="28"/>
          <w:szCs w:val="28"/>
        </w:rPr>
        <w:t>вовлечение по возможности</w:t>
      </w:r>
      <w:r w:rsidRPr="00F5760A">
        <w:rPr>
          <w:rFonts w:ascii="Times New Roman" w:hAnsi="Times New Roman" w:cs="Times New Roman"/>
          <w:i/>
          <w:sz w:val="28"/>
          <w:szCs w:val="28"/>
        </w:rPr>
        <w:t xml:space="preserve"> </w:t>
      </w:r>
      <w:r w:rsidRPr="00F5760A">
        <w:rPr>
          <w:rFonts w:ascii="Times New Roman" w:hAnsi="Times New Roman" w:cs="Times New Roman"/>
          <w:sz w:val="28"/>
          <w:szCs w:val="28"/>
        </w:rPr>
        <w:t>каждого обучающегося с ЗПР в ключевые дела школы в одной из доступных для них ролей;</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индивидуальная помощь обучающемуся с ЗПР (</w:t>
      </w:r>
      <w:r w:rsidRPr="00F5760A">
        <w:rPr>
          <w:rFonts w:ascii="Times New Roman" w:eastAsia="№Е" w:hAnsi="Times New Roman" w:cs="Times New Roman"/>
          <w:iCs/>
          <w:sz w:val="28"/>
          <w:szCs w:val="28"/>
        </w:rPr>
        <w:t xml:space="preserve">при необходимости) в освоении навыков </w:t>
      </w:r>
      <w:r w:rsidRPr="00F5760A">
        <w:rPr>
          <w:rFonts w:ascii="Times New Roman" w:hAnsi="Times New Roman" w:cs="Times New Roman"/>
          <w:sz w:val="28"/>
          <w:szCs w:val="28"/>
        </w:rPr>
        <w:t>подготовки, проведения и анализа ключевых дел;</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sz w:val="28"/>
          <w:szCs w:val="28"/>
        </w:rPr>
        <w:t xml:space="preserve">наблюдение за поведением обучающегося с ЗПР в ситуациях подготовки, проведения и анализа ключевых дел, за его отношениями со </w:t>
      </w:r>
      <w:r w:rsidRPr="00F5760A">
        <w:rPr>
          <w:rFonts w:ascii="Times New Roman" w:hAnsi="Times New Roman" w:cs="Times New Roman"/>
          <w:sz w:val="28"/>
          <w:szCs w:val="28"/>
        </w:rPr>
        <w:lastRenderedPageBreak/>
        <w:t xml:space="preserve">сверстниками, старшими и младшими обучающимися, с </w:t>
      </w:r>
      <w:r w:rsidRPr="00F5760A">
        <w:rPr>
          <w:rFonts w:ascii="Times New Roman" w:hAnsi="Times New Roman" w:cs="Times New Roman"/>
          <w:color w:val="000000"/>
          <w:w w:val="0"/>
          <w:sz w:val="28"/>
          <w:szCs w:val="28"/>
        </w:rPr>
        <w:t>педагогическими работниками</w:t>
      </w:r>
      <w:r w:rsidRPr="00F5760A">
        <w:rPr>
          <w:rFonts w:ascii="Times New Roman" w:hAnsi="Times New Roman" w:cs="Times New Roman"/>
          <w:sz w:val="28"/>
          <w:szCs w:val="28"/>
        </w:rPr>
        <w:t xml:space="preserve"> и другими взрослыми;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 необходимости регуляция и коррекция поведения обучающегося с ЗПР посредством использования преимущественно позитивных средств стимуляции; обучение навыкам управления своим поведением и адекватным способам реагирования; формирование мотивации к участию в ключевых делах, включение в совместную работу с другими обучающимися, развитие и отработка средств коммуникации, приемов конструктивного общения и взаимодействия (со сверстниками, с взрослыми), </w:t>
      </w:r>
    </w:p>
    <w:p w:rsidR="00811335" w:rsidRPr="00F5760A" w:rsidRDefault="00811335" w:rsidP="00811335">
      <w:pPr>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«Классное руководство»</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Осуществляя работу с классом, педагогический работник (классный руководитель, социальный педагог и т.п.) организует работу с коллективом класса; индивидуальную работу с обучающимися вверенного ему класса; работу с учителями-предметниками в данном классе; работу с родителями обучающихся или их законными представителями. Спецификой организации данной работы является тесное сотрудничество классного руководителя с педагогом-психологом и социальным педагогом по вопросам учета индивидуальных особенностей школьника с ЗПР, профилактики негативных проявлений, расширения социального взаимодействия обучающихся с ЗПР, профессионального самоопределения с учетом возможностей и ограничений, продуктивного сотрудничества с семьей обучающегося по выбору наиболее эффективной стратегии взаимодействия с подростком с ЗПР с учетом его особых образовательных потребностей.</w:t>
      </w:r>
    </w:p>
    <w:p w:rsidR="00811335" w:rsidRPr="00F5760A" w:rsidRDefault="00811335" w:rsidP="00811335">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Работа с классным коллективом:</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инициирование и поддержка участия класса в общешкольных ключевых делах, оказание необходимой помощи обучающимся в их подготовке, проведении и анализе;</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организация интересных и полезных для личностного развития обучающегося совместных дел (познавательной, трудовой, спортивно-оздоровительной, духовно-нравственной, творческой, профориентационной </w:t>
      </w:r>
      <w:r w:rsidRPr="00F5760A">
        <w:rPr>
          <w:rFonts w:ascii="Times New Roman" w:eastAsia="Calibri" w:hAnsi="Times New Roman" w:cs="Times New Roman"/>
          <w:sz w:val="28"/>
          <w:szCs w:val="28"/>
          <w:lang w:eastAsia="en-US"/>
        </w:rPr>
        <w:lastRenderedPageBreak/>
        <w:t xml:space="preserve">направленности), позволяющих, с одной стороны, вовлечь в них обучающихся с ЗПР и тем самым дать им возможность самореализоваться в них, а с другой – установить и упрочить доверительные отношения с обучающимися класса, стать для них значимым взрослым, задающим образцы поведения в обществе;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проведение классных часов как часов плодотворного и доверительного общения педагогического работника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 </w:t>
      </w:r>
    </w:p>
    <w:p w:rsidR="00811335" w:rsidRPr="00F5760A" w:rsidRDefault="00811335" w:rsidP="00811335">
      <w:pPr>
        <w:spacing w:after="0" w:line="360" w:lineRule="auto"/>
        <w:ind w:right="-1" w:firstLine="709"/>
        <w:jc w:val="both"/>
        <w:rPr>
          <w:rFonts w:ascii="Times New Roman" w:eastAsia="Tahoma" w:hAnsi="Times New Roman" w:cs="Times New Roman"/>
          <w:sz w:val="28"/>
          <w:szCs w:val="28"/>
          <w:lang w:eastAsia="en-US"/>
        </w:rPr>
      </w:pPr>
      <w:r w:rsidRPr="00F5760A">
        <w:rPr>
          <w:rFonts w:ascii="Times New Roman" w:eastAsia="№Е" w:hAnsi="Times New Roman" w:cs="Times New Roman"/>
          <w:sz w:val="28"/>
          <w:szCs w:val="28"/>
          <w:lang w:eastAsia="en-US"/>
        </w:rPr>
        <w:t xml:space="preserve">сплочение коллектива класса через: тренинги на сплочение и командообразование; однодневные и многодневные походы и экскурсии, организуемые классными руководителями и родителями; празднование в классе значимых событий, </w:t>
      </w:r>
      <w:r w:rsidRPr="00F5760A">
        <w:rPr>
          <w:rFonts w:ascii="Times New Roman" w:eastAsia="Tahoma" w:hAnsi="Times New Roman" w:cs="Times New Roman"/>
          <w:sz w:val="28"/>
          <w:szCs w:val="28"/>
          <w:lang w:eastAsia="en-US"/>
        </w:rPr>
        <w:t xml:space="preserve">включающее в себя подготовленные ученическими микрогруппами поздравления, сюрпризы, творческие подарки и розыгрыши; регулярные внутриклассные вечера, дающие каждому обучающемуся возможность рефлексии собственного участия в жизни класса;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выработка совместно с обучающимися правил класса, помогающих обучающимся с ЗПР освоить нормы и правила общения, которым они должны следовать в школе;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психологической устойчивости подростков с ЗПР к неблагоприятному воздействию социальной среды, вовлечению в ассоциальные группы;</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профилактика негативных проявлений у подростков с ЗПР, формирование отрицательного отношения к противоправному поведению.</w:t>
      </w:r>
    </w:p>
    <w:p w:rsidR="00811335" w:rsidRPr="00F5760A" w:rsidRDefault="00811335" w:rsidP="00811335">
      <w:pPr>
        <w:spacing w:after="0" w:line="360" w:lineRule="auto"/>
        <w:ind w:right="-1" w:firstLine="709"/>
        <w:jc w:val="both"/>
        <w:rPr>
          <w:rFonts w:ascii="Times New Roman" w:eastAsia="№Е" w:hAnsi="Times New Roman" w:cs="Times New Roman"/>
          <w:b/>
          <w:bCs/>
          <w:i/>
          <w:iCs/>
          <w:sz w:val="28"/>
          <w:szCs w:val="28"/>
          <w:lang w:eastAsia="en-US"/>
        </w:rPr>
      </w:pPr>
      <w:r w:rsidRPr="00F5760A">
        <w:rPr>
          <w:rFonts w:ascii="Times New Roman" w:eastAsia="№Е" w:hAnsi="Times New Roman" w:cs="Times New Roman"/>
          <w:b/>
          <w:bCs/>
          <w:i/>
          <w:iCs/>
          <w:sz w:val="28"/>
          <w:szCs w:val="28"/>
          <w:lang w:eastAsia="en-US"/>
        </w:rPr>
        <w:t>Индивидуальная работа с обучающимися:</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изучение особенностей личностного развития обучающихся с ЗПР через наблюдение за их поведением в повседневной жизни, в специально </w:t>
      </w:r>
      <w:r w:rsidRPr="00F5760A">
        <w:rPr>
          <w:rFonts w:ascii="Times New Roman" w:eastAsia="Calibri" w:hAnsi="Times New Roman" w:cs="Times New Roman"/>
          <w:sz w:val="28"/>
          <w:szCs w:val="28"/>
          <w:lang w:eastAsia="en-US"/>
        </w:rPr>
        <w:lastRenderedPageBreak/>
        <w:t>создаваемых педагогических ситуациях, в организуемых педагогическим работником беседах по тем или иным нравственным проблемам; результаты наблюдения сопоставляются с результатами бесед с родителями (законными представителями) обучающихся, учителями-предметниками, педагогом-психологом;</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поддержка обучающегося с ЗПР в решении важных для него жизненных проблем (налаживание взаимоотношений с одноклассниками, педагогическими работниками, выбор профессии и дальнейшего трудоустройства, успеваемость и т.п.), когда каждая проблема трансформируется классным руководителем в задачу для обучающегося, которую они совместно стараются решить;</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формирование позитивного самоотношения, целостного образа Я как основы адекватной самооценки обучающегося с ЗПР в специально создаваемых педагогических ситуациях, тренингах, деловых играх;</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 xml:space="preserve">формирование коммуникативных умений и навыков у подростков с ЗПР, моделирование шаблонов социально-приемлемого реагирования в различных жизненных ситуациях в специально создаваемых педагогических условиях на классных часах, тренингах, в рамках внеклассных мероприятиях; </w:t>
      </w:r>
    </w:p>
    <w:p w:rsidR="00811335" w:rsidRPr="00F5760A" w:rsidRDefault="00811335" w:rsidP="00811335">
      <w:pPr>
        <w:spacing w:after="0" w:line="360" w:lineRule="auto"/>
        <w:ind w:right="-1" w:firstLine="709"/>
        <w:jc w:val="both"/>
        <w:rPr>
          <w:rFonts w:ascii="Times New Roman" w:eastAsia="Calibri" w:hAnsi="Times New Roman" w:cs="Times New Roman"/>
          <w:sz w:val="28"/>
          <w:szCs w:val="28"/>
          <w:lang w:eastAsia="en-US"/>
        </w:rPr>
      </w:pPr>
      <w:r w:rsidRPr="00F5760A">
        <w:rPr>
          <w:rFonts w:ascii="Times New Roman" w:eastAsia="Calibri" w:hAnsi="Times New Roman" w:cs="Times New Roman"/>
          <w:sz w:val="28"/>
          <w:szCs w:val="28"/>
          <w:lang w:eastAsia="en-US"/>
        </w:rPr>
        <w:t>коррекция поведения обучающегося через частные беседы с ним, его родителями или законными представителями, с другими обучающимися класса; через включение в проводимые педагогом-психологом тренинги общения; через предложение взять на себя ответственность за то или иное поручение в классе.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учителями-предметниками в классе: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регулярные консультации классного руководителя с учителями-предметниками, направленные на формирование единства мнений и требований педагогических работников по ключевым вопросам воспитания, на предупреждение и разрешение конфликтов между учителями-предметниками и обучающимися с ЗПР;</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lastRenderedPageBreak/>
        <w:t>проведение мини-педсоветов, направленных на решение конкретных проблем класса и интеграцию воспитательных влияний на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учителей-предметников к участию во внутриклассных делах, дающих педагогическим работникам возможность лучше узнавать и понимать своих обучающихся с ЗПР, увидев их в иной, отличной от учебной, обстановке;</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Cs/>
          <w:sz w:val="28"/>
          <w:szCs w:val="28"/>
          <w:u w:val="single"/>
        </w:rPr>
      </w:pPr>
      <w:r w:rsidRPr="00F5760A">
        <w:rPr>
          <w:rFonts w:ascii="Times New Roman" w:eastAsia="№Е" w:hAnsi="Times New Roman" w:cs="Times New Roman"/>
          <w:sz w:val="28"/>
          <w:szCs w:val="28"/>
        </w:rPr>
        <w:t>привлечение учителей-предметников к участию в родительских собраниях класса для объединения усилий в деле обучения и воспитания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b/>
          <w:bCs/>
          <w:i/>
          <w:iCs/>
          <w:sz w:val="28"/>
          <w:szCs w:val="28"/>
        </w:rPr>
        <w:t>Работа с родителями обучающихся с ЗПР или их законными представителями:</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регулярное информирование родителей (законных представителей) о школьных успехах и проблемах их детей, о жизни класса в целом;</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разъяснение родителям (законным представителям) индивидуальных и возрастных особенностей подростка с ЗПР, возможных трудностей, связанных с периодом взросления и обусловленных нарушением развития при ЗПР;</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родителям обучающихся с ЗПР или их законным представителям в регулировании отношений между ними, администрацией школы и учителями-предметниками; </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организация родительских собраний, происходящих в режиме обсуждения наиболее острых проблем обучения и воспитания обучающихся;</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привлечение членов семей обучающихся с ЗПР к организации и проведению дел класса;</w:t>
      </w:r>
    </w:p>
    <w:p w:rsidR="00811335" w:rsidRPr="00F5760A" w:rsidRDefault="00811335" w:rsidP="00811335">
      <w:pPr>
        <w:tabs>
          <w:tab w:val="left" w:pos="851"/>
          <w:tab w:val="left" w:pos="1310"/>
        </w:tabs>
        <w:spacing w:after="0" w:line="360" w:lineRule="auto"/>
        <w:ind w:right="175" w:firstLine="709"/>
        <w:jc w:val="both"/>
        <w:rPr>
          <w:rFonts w:ascii="Times New Roman" w:eastAsia="№Е" w:hAnsi="Times New Roman" w:cs="Times New Roman"/>
          <w:b/>
          <w:bCs/>
          <w:i/>
          <w:iCs/>
          <w:sz w:val="28"/>
          <w:szCs w:val="28"/>
        </w:rPr>
      </w:pPr>
      <w:r w:rsidRPr="00F5760A">
        <w:rPr>
          <w:rFonts w:ascii="Times New Roman" w:eastAsia="№Е" w:hAnsi="Times New Roman" w:cs="Times New Roman"/>
          <w:sz w:val="28"/>
          <w:szCs w:val="28"/>
        </w:rPr>
        <w:t>организация на базе класса семейных праздников, конкурсов, соревнований, направленных на сплочение семьи и школы.</w:t>
      </w:r>
    </w:p>
    <w:p w:rsidR="00811335" w:rsidRPr="00F5760A" w:rsidRDefault="00811335" w:rsidP="00811335">
      <w:pPr>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lastRenderedPageBreak/>
        <w:t>Модуль «Курсы внеурочной деятельности»</w:t>
      </w:r>
    </w:p>
    <w:p w:rsidR="00811335" w:rsidRPr="00F5760A" w:rsidRDefault="00811335" w:rsidP="00811335">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Воспитание на занятиях школьных курсов внеурочной деятельности осуществляется преимущественно через: </w:t>
      </w:r>
    </w:p>
    <w:p w:rsidR="00811335" w:rsidRPr="00F5760A" w:rsidRDefault="00811335" w:rsidP="00811335">
      <w:pPr>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вовлечение обучающихся с ЗПР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rsidR="00811335" w:rsidRPr="00F5760A" w:rsidRDefault="00811335" w:rsidP="00811335">
      <w:pPr>
        <w:spacing w:after="0" w:line="360" w:lineRule="auto"/>
        <w:ind w:right="-1" w:firstLine="709"/>
        <w:jc w:val="both"/>
        <w:rPr>
          <w:rFonts w:ascii="Times New Roman" w:eastAsia="Batang" w:hAnsi="Times New Roman" w:cs="Times New Roman"/>
          <w:sz w:val="28"/>
          <w:szCs w:val="28"/>
        </w:rPr>
      </w:pPr>
      <w:r w:rsidRPr="00F5760A">
        <w:rPr>
          <w:rFonts w:ascii="Times New Roman" w:eastAsia="Batang" w:hAnsi="Times New Roman" w:cs="Times New Roman"/>
          <w:sz w:val="28"/>
          <w:szCs w:val="28"/>
        </w:rPr>
        <w:t xml:space="preserve">формирование в </w:t>
      </w:r>
      <w:r w:rsidRPr="00F5760A">
        <w:rPr>
          <w:rFonts w:ascii="Times New Roman" w:hAnsi="Times New Roman" w:cs="Times New Roman"/>
          <w:sz w:val="28"/>
          <w:szCs w:val="28"/>
        </w:rPr>
        <w:t>кружках, секциях, клубах, студиях и т.п. детско-взрослых общностей,</w:t>
      </w:r>
      <w:r w:rsidRPr="00F5760A">
        <w:rPr>
          <w:rFonts w:ascii="Times New Roman" w:eastAsia="Batang" w:hAnsi="Times New Roman" w:cs="Times New Roman"/>
          <w:i/>
          <w:sz w:val="28"/>
          <w:szCs w:val="28"/>
        </w:rPr>
        <w:t xml:space="preserve"> </w:t>
      </w:r>
      <w:r w:rsidRPr="00F5760A">
        <w:rPr>
          <w:rFonts w:ascii="Times New Roman" w:eastAsia="Batang" w:hAnsi="Times New Roman" w:cs="Times New Roman"/>
          <w:sz w:val="28"/>
          <w:szCs w:val="28"/>
        </w:rPr>
        <w:t xml:space="preserve">которые </w:t>
      </w:r>
      <w:r w:rsidRPr="00F5760A">
        <w:rPr>
          <w:rFonts w:ascii="Times New Roman" w:hAnsi="Times New Roman" w:cs="Times New Roman"/>
          <w:sz w:val="28"/>
          <w:szCs w:val="28"/>
        </w:rPr>
        <w:t xml:space="preserve">могли бы </w:t>
      </w:r>
      <w:r w:rsidRPr="00F5760A">
        <w:rPr>
          <w:rFonts w:ascii="Times New Roman" w:eastAsia="Batang" w:hAnsi="Times New Roman" w:cs="Times New Roman"/>
          <w:sz w:val="28"/>
          <w:szCs w:val="28"/>
        </w:rPr>
        <w:t>объединять обучающихся и педагогических работников общими позитивными эмоциями и доверительными отношениями друг к другу.</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Реализация воспитательного потенциала курсов внеурочной деятельности происходит в рамках следующих выбранных обучающимися ее видов:</w:t>
      </w:r>
    </w:p>
    <w:p w:rsidR="00811335" w:rsidRPr="00DB3F0D" w:rsidRDefault="00811335" w:rsidP="00811335">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 xml:space="preserve">Познавательная деятельность. </w:t>
      </w:r>
    </w:p>
    <w:p w:rsidR="00811335" w:rsidRPr="00DB3F0D" w:rsidRDefault="00811335" w:rsidP="00811335">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Курсы внеурочной деятельности, направленные на передачу обучающимся с ЗПР социально значимых знаний, развивающие их любознательность, позволяющие привлечь их внимание к экономическим, политическим, экологическим, гуманитарным проблемам нашего общества, формирующие их гуманистическое мировоззрение и научную картину мира.</w:t>
      </w:r>
    </w:p>
    <w:p w:rsidR="00811335" w:rsidRPr="00DB3F0D" w:rsidRDefault="00811335" w:rsidP="00811335">
      <w:pPr>
        <w:spacing w:after="0" w:line="360" w:lineRule="auto"/>
        <w:ind w:firstLine="709"/>
        <w:jc w:val="both"/>
        <w:rPr>
          <w:rFonts w:ascii="Times New Roman" w:eastAsia="№Е" w:hAnsi="Times New Roman" w:cs="Times New Roman"/>
          <w:sz w:val="28"/>
          <w:szCs w:val="28"/>
        </w:rPr>
      </w:pPr>
      <w:r w:rsidRPr="00DB3F0D">
        <w:rPr>
          <w:rFonts w:ascii="Times New Roman" w:eastAsia="№Е" w:hAnsi="Times New Roman" w:cs="Times New Roman"/>
          <w:sz w:val="28"/>
          <w:szCs w:val="28"/>
        </w:rPr>
        <w:t xml:space="preserve">Коррекционная направленность включает формирование мотивационных установок, способствующих стремлению к саморазвитию, пополнению представлений о современном мире. </w:t>
      </w:r>
    </w:p>
    <w:p w:rsidR="00811335" w:rsidRPr="00DB3F0D" w:rsidRDefault="00811335" w:rsidP="00811335">
      <w:pPr>
        <w:spacing w:after="0" w:line="360" w:lineRule="auto"/>
        <w:ind w:firstLine="709"/>
        <w:jc w:val="both"/>
        <w:rPr>
          <w:rFonts w:ascii="Times New Roman" w:eastAsia="№Е" w:hAnsi="Times New Roman" w:cs="Times New Roman"/>
          <w:b/>
          <w:i/>
          <w:sz w:val="28"/>
          <w:szCs w:val="28"/>
        </w:rPr>
      </w:pPr>
      <w:r w:rsidRPr="00DB3F0D">
        <w:rPr>
          <w:rFonts w:ascii="Times New Roman" w:eastAsia="№Е" w:hAnsi="Times New Roman" w:cs="Times New Roman"/>
          <w:b/>
          <w:i/>
          <w:sz w:val="28"/>
          <w:szCs w:val="28"/>
        </w:rPr>
        <w:t>Художественное творчество.</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создающие благоприятные условия для просоциальной самореализации обучающихся с ЗПР,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F5760A">
        <w:rPr>
          <w:rFonts w:ascii="Times New Roman" w:eastAsia="№Е" w:hAnsi="Times New Roman" w:cs="Times New Roman"/>
          <w:sz w:val="28"/>
          <w:szCs w:val="28"/>
        </w:rPr>
        <w:t xml:space="preserve">общее духовно-нравственное развитие. </w:t>
      </w:r>
    </w:p>
    <w:p w:rsidR="00811335" w:rsidRPr="00DB3F0D" w:rsidRDefault="00811335" w:rsidP="00811335">
      <w:pPr>
        <w:tabs>
          <w:tab w:val="left" w:pos="851"/>
        </w:tabs>
        <w:spacing w:after="0" w:line="360" w:lineRule="auto"/>
        <w:ind w:firstLine="709"/>
        <w:jc w:val="both"/>
        <w:rPr>
          <w:rStyle w:val="CharAttribute3"/>
          <w:rFonts w:hAnsi="Times New Roman" w:cs="Times New Roman"/>
          <w:szCs w:val="28"/>
        </w:rPr>
      </w:pPr>
      <w:r w:rsidRPr="00DB3F0D">
        <w:rPr>
          <w:rStyle w:val="CharAttribute501"/>
          <w:rFonts w:eastAsia="№Е" w:hAnsi="Times New Roman" w:cs="Times New Roman"/>
          <w:b/>
          <w:szCs w:val="28"/>
          <w:u w:val="none"/>
        </w:rPr>
        <w:lastRenderedPageBreak/>
        <w:t>Проблемно-ценностное общение.</w:t>
      </w:r>
      <w:r w:rsidRPr="00DB3F0D">
        <w:rPr>
          <w:rStyle w:val="CharAttribute3"/>
          <w:rFonts w:hAnsi="Times New Roman" w:cs="Times New Roman"/>
          <w:szCs w:val="28"/>
        </w:rPr>
        <w:t xml:space="preserve"> </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F5760A">
        <w:rPr>
          <w:rStyle w:val="CharAttribute3"/>
          <w:rFonts w:hAnsi="Times New Roman" w:cs="Times New Roman"/>
          <w:szCs w:val="28"/>
        </w:rPr>
        <w:t>разнообразию взглядов людей.</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Коррекционная направленность включает моделирование социально приемлемых способов реагирования в различных коммуникативных ситуациях, отработку навыков конструктивного сотрудничества, расширение репертуара коммуникативных умений и речевых шаблонов.</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i w:val="0"/>
          <w:szCs w:val="28"/>
          <w:u w:val="none"/>
        </w:rPr>
      </w:pPr>
      <w:r w:rsidRPr="00DB3F0D">
        <w:rPr>
          <w:rStyle w:val="CharAttribute501"/>
          <w:rFonts w:eastAsia="№Е" w:hAnsi="Times New Roman" w:cs="Times New Roman"/>
          <w:b/>
          <w:szCs w:val="28"/>
          <w:u w:val="none"/>
        </w:rPr>
        <w:t>Туристско-краеведческая деятельность.</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воспитание у обучающихся с ЗПР любви к своему краю, его истории, культуре, природе, </w:t>
      </w:r>
      <w:r w:rsidRPr="00F5760A">
        <w:rPr>
          <w:rFonts w:ascii="Times New Roman" w:hAnsi="Times New Roman" w:cs="Times New Roman"/>
          <w:sz w:val="28"/>
          <w:szCs w:val="28"/>
        </w:rPr>
        <w:t xml:space="preserve">накопление разнообразных впечатлений, формирование потребности получать эти впечатления (на экскурсиях, прогулках, в путешествиях) и делиться ими, </w:t>
      </w:r>
      <w:r w:rsidRPr="00F5760A">
        <w:rPr>
          <w:rFonts w:ascii="Times New Roman" w:eastAsia="№Е" w:hAnsi="Times New Roman" w:cs="Times New Roman"/>
          <w:sz w:val="28"/>
          <w:szCs w:val="28"/>
        </w:rPr>
        <w:t xml:space="preserve">на развитие самостоятельности и ответственности обучающихся, формирование у них навыков самообслуживающего труда. </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Спортивно-оздоровительная деятельность. </w:t>
      </w:r>
    </w:p>
    <w:p w:rsidR="00811335" w:rsidRPr="00F5760A" w:rsidRDefault="00811335" w:rsidP="00811335">
      <w:pPr>
        <w:tabs>
          <w:tab w:val="left" w:pos="851"/>
        </w:tabs>
        <w:spacing w:after="0" w:line="360" w:lineRule="auto"/>
        <w:ind w:firstLine="709"/>
        <w:jc w:val="both"/>
        <w:rPr>
          <w:rStyle w:val="CharAttribute501"/>
          <w:rFonts w:eastAsia="№Е" w:hAnsi="Times New Roman" w:cs="Times New Roman"/>
          <w:i w:val="0"/>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физическое развитие обучающихся с ЗПР,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Коррекционная направленность включает специальную работу, направленную на развитие общей координации двигательных программ, коррекцию общей моторики, развитие реципрокной координации и межанализаторных связей, формирование саморегуляции.</w:t>
      </w:r>
    </w:p>
    <w:p w:rsidR="00811335" w:rsidRPr="00DB3F0D" w:rsidRDefault="00811335" w:rsidP="00811335">
      <w:pPr>
        <w:tabs>
          <w:tab w:val="left" w:pos="851"/>
        </w:tabs>
        <w:spacing w:after="0" w:line="360" w:lineRule="auto"/>
        <w:ind w:firstLine="709"/>
        <w:jc w:val="both"/>
        <w:rPr>
          <w:rStyle w:val="CharAttribute501"/>
          <w:rFonts w:eastAsia="№Е" w:hAnsi="Times New Roman" w:cs="Times New Roman"/>
          <w:b/>
          <w:szCs w:val="28"/>
          <w:u w:val="none"/>
        </w:rPr>
      </w:pPr>
      <w:r w:rsidRPr="00DB3F0D">
        <w:rPr>
          <w:rStyle w:val="CharAttribute501"/>
          <w:rFonts w:eastAsia="№Е" w:hAnsi="Times New Roman" w:cs="Times New Roman"/>
          <w:b/>
          <w:szCs w:val="28"/>
          <w:u w:val="none"/>
        </w:rPr>
        <w:t xml:space="preserve">Трудовая деятельность. </w:t>
      </w:r>
    </w:p>
    <w:p w:rsidR="00811335" w:rsidRPr="00F5760A" w:rsidRDefault="00811335" w:rsidP="00811335">
      <w:pPr>
        <w:tabs>
          <w:tab w:val="left" w:pos="851"/>
        </w:tabs>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на развитие творческих способностей обучающихся с ЗПР, воспитание у них трудолюбия и уважительного отношения к физическому труду.</w:t>
      </w:r>
    </w:p>
    <w:p w:rsidR="00811335" w:rsidRPr="00F5760A" w:rsidRDefault="00811335" w:rsidP="00811335">
      <w:pPr>
        <w:tabs>
          <w:tab w:val="left" w:pos="851"/>
        </w:tabs>
        <w:spacing w:after="0" w:line="360" w:lineRule="auto"/>
        <w:ind w:firstLine="709"/>
        <w:jc w:val="both"/>
        <w:rPr>
          <w:rFonts w:ascii="Times New Roman" w:hAnsi="Times New Roman" w:cs="Times New Roman"/>
          <w:sz w:val="28"/>
          <w:szCs w:val="28"/>
        </w:rPr>
      </w:pPr>
      <w:r w:rsidRPr="00F5760A">
        <w:rPr>
          <w:rFonts w:ascii="Times New Roman" w:eastAsia="№Е" w:hAnsi="Times New Roman" w:cs="Times New Roman"/>
          <w:b/>
          <w:i/>
          <w:sz w:val="28"/>
          <w:szCs w:val="28"/>
        </w:rPr>
        <w:lastRenderedPageBreak/>
        <w:t xml:space="preserve">Игровая деятельность. </w:t>
      </w:r>
      <w:r w:rsidRPr="00F5760A">
        <w:rPr>
          <w:rFonts w:ascii="Times New Roman" w:hAnsi="Times New Roman" w:cs="Times New Roman"/>
          <w:sz w:val="28"/>
          <w:szCs w:val="28"/>
        </w:rPr>
        <w:t xml:space="preserve">Курсы внеурочной деятельности, направленные </w:t>
      </w:r>
      <w:r w:rsidRPr="00F5760A">
        <w:rPr>
          <w:rFonts w:ascii="Times New Roman" w:eastAsia="№Е" w:hAnsi="Times New Roman" w:cs="Times New Roman"/>
          <w:sz w:val="28"/>
          <w:szCs w:val="28"/>
        </w:rPr>
        <w:t xml:space="preserve">на раскрытие творческого, умственного и физического потенциала обучающихся с ЗПР, развитие у них навыков конструктивного общения, умений работать в команде. </w:t>
      </w:r>
      <w:r w:rsidRPr="00F5760A">
        <w:rPr>
          <w:rFonts w:ascii="Times New Roman" w:hAnsi="Times New Roman" w:cs="Times New Roman"/>
          <w:sz w:val="28"/>
          <w:szCs w:val="28"/>
          <w:vertAlign w:val="superscript"/>
        </w:rPr>
        <w:t xml:space="preserve"> </w:t>
      </w:r>
    </w:p>
    <w:p w:rsidR="00811335" w:rsidRPr="00F5760A" w:rsidRDefault="00811335" w:rsidP="00811335">
      <w:pPr>
        <w:adjustRightInd w:val="0"/>
        <w:spacing w:after="0" w:line="360" w:lineRule="auto"/>
        <w:ind w:right="-1" w:firstLine="709"/>
        <w:jc w:val="both"/>
        <w:rPr>
          <w:rFonts w:ascii="Times New Roman" w:hAnsi="Times New Roman" w:cs="Times New Roman"/>
          <w:b/>
          <w:color w:val="000000"/>
          <w:w w:val="0"/>
          <w:sz w:val="28"/>
          <w:szCs w:val="28"/>
        </w:rPr>
      </w:pPr>
      <w:r w:rsidRPr="00F5760A">
        <w:rPr>
          <w:rFonts w:ascii="Times New Roman" w:hAnsi="Times New Roman" w:cs="Times New Roman"/>
          <w:b/>
          <w:color w:val="000000"/>
          <w:w w:val="0"/>
          <w:sz w:val="28"/>
          <w:szCs w:val="28"/>
        </w:rPr>
        <w:t>Модуль «Школьный урок»</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Реализация </w:t>
      </w:r>
      <w:r w:rsidRPr="00F5760A">
        <w:rPr>
          <w:rFonts w:ascii="Times New Roman" w:hAnsi="Times New Roman" w:cs="Times New Roman"/>
          <w:color w:val="000000"/>
          <w:w w:val="0"/>
          <w:sz w:val="28"/>
          <w:szCs w:val="28"/>
        </w:rPr>
        <w:t>педагогическими работниками</w:t>
      </w:r>
      <w:r w:rsidRPr="00F5760A">
        <w:rPr>
          <w:rFonts w:ascii="Times New Roman" w:eastAsia="№Е" w:hAnsi="Times New Roman" w:cs="Times New Roman"/>
          <w:sz w:val="28"/>
          <w:szCs w:val="28"/>
        </w:rPr>
        <w:t xml:space="preserve"> воспитательного потенциала урока предполагает следующее: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установление доверительных отношений между педагогическим работником и его обучающимися, способствующих позитивному восприятию обучающимися с ЗПР требований и просьб педагогического работника, привлечению их внимания к обсуждаемой на уроке информации, активизации их познавательной деятельности;</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побуждение обучающихся соблюдать на уроке общепринятые нормы поведения, правила общения со старшими (педагогическими работниками) и сверстниками (обучающимися), принципы учебной дисциплины и самоорганизации;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привлечение внимания обучающихся с ЗПР к ценностному аспекту изучаемых на уроках явлений, организация их работы с получаемой на уроке социально значимой информацией – инициирование ее обсуждения, высказывания обучающимися своего мнения по ее поводу, выработки своего к ней отношения;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iCs/>
          <w:sz w:val="28"/>
          <w:szCs w:val="28"/>
        </w:rPr>
        <w:t xml:space="preserve">использование </w:t>
      </w:r>
      <w:r w:rsidRPr="00F5760A">
        <w:rPr>
          <w:rFonts w:ascii="Times New Roman" w:hAnsi="Times New Roman" w:cs="Times New Roman"/>
          <w:sz w:val="28"/>
          <w:szCs w:val="28"/>
        </w:rPr>
        <w:t>воспитательных возможностей содержания учебного предмета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классе;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применение на уроке интерактивных форм работы с обучающимися с ЗПР: интеллектуальных игр, стимулирующих познавательную мотивацию обучающихся; дидактического театра, где полученные на уроке знания обыгрываются в театральных постановках; дискуссий, которые дают </w:t>
      </w:r>
      <w:r w:rsidRPr="00F5760A">
        <w:rPr>
          <w:rFonts w:ascii="Times New Roman" w:eastAsia="№Е" w:hAnsi="Times New Roman" w:cs="Times New Roman"/>
          <w:sz w:val="28"/>
          <w:szCs w:val="28"/>
        </w:rPr>
        <w:lastRenderedPageBreak/>
        <w:t xml:space="preserve">обучающимся возможность приобрести опыт ведения конструктивного диалога; групповой работы или работы в парах, которые </w:t>
      </w:r>
      <w:r w:rsidRPr="00F5760A">
        <w:rPr>
          <w:rFonts w:ascii="Times New Roman" w:hAnsi="Times New Roman" w:cs="Times New Roman"/>
          <w:sz w:val="28"/>
          <w:szCs w:val="28"/>
        </w:rPr>
        <w:t xml:space="preserve">учат обучающихся командной работе и взаимодействию с другими обучающимися;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включение в урок игровых процедур, которые помогают поддержать мотивацию обучающихся с ЗПР к получению знаний, налаживанию позитивных межличностных отношений в классе, помогают установлению доброжелательной атмосферы во время урока;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организация шефства мотивированных и эрудированных обучающихся над одноклассниками с ЗПР, дающего обучающимся социально значимый опыт сотрудничества и взаимной помощи;</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инициирование и поддержка исследовательской деятельности обучающихся с ЗПР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«Самоуправление»</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Е" w:hAnsi="Times New Roman" w:cs="Times New Roman"/>
          <w:sz w:val="28"/>
          <w:szCs w:val="28"/>
        </w:rPr>
        <w:t xml:space="preserve">Поддержка детского </w:t>
      </w:r>
      <w:r w:rsidRPr="00F5760A">
        <w:rPr>
          <w:rFonts w:ascii="Times New Roman" w:hAnsi="Times New Roman" w:cs="Times New Roman"/>
          <w:sz w:val="28"/>
          <w:szCs w:val="28"/>
        </w:rPr>
        <w:t>самоуправления в школе позволяет воспитывать у обучающихся с ЗПР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Детское самоуправление в школе осуществляется следующим образом:</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b/>
          <w:i/>
          <w:sz w:val="28"/>
          <w:szCs w:val="28"/>
        </w:rPr>
        <w:t>На уровне школы:</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деятельность выборного Совета обучающихся,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lastRenderedPageBreak/>
        <w:t>через деятельность Совета старост, объединяющего старост классов для облегчения распространения значимой для обучающихся информации и получения обратной связи от классных коллективов;</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sz w:val="28"/>
          <w:szCs w:val="28"/>
        </w:rPr>
        <w:t>через работу постоянно действующего школьного актива, инициирующего и организующего проведение личностно значимых для обучающихся событий (соревнований, конкурсов, фестивалей, флешмобов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через деятельность творческих советов дела, отвечающих за проведение тех или иных конкретных мероприятий, праздников, вечеров, акций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
          <w:sz w:val="28"/>
          <w:szCs w:val="28"/>
        </w:rPr>
      </w:pPr>
      <w:r w:rsidRPr="00F5760A">
        <w:rPr>
          <w:rFonts w:ascii="Times New Roman" w:hAnsi="Times New Roman" w:cs="Times New Roman"/>
          <w:iCs/>
          <w:sz w:val="28"/>
          <w:szCs w:val="28"/>
        </w:rPr>
        <w:t xml:space="preserve">через деятельность созданной из наиболее авторитетных старшеклассников и курируемой школьным психологом группы по урегулированию конфликтных ситуаций в школе. </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b/>
          <w:i/>
          <w:sz w:val="28"/>
          <w:szCs w:val="28"/>
        </w:rPr>
        <w:t>На уровне классов</w:t>
      </w:r>
      <w:r w:rsidRPr="00F5760A">
        <w:rPr>
          <w:rFonts w:ascii="Times New Roman" w:hAnsi="Times New Roman" w:cs="Times New Roman"/>
          <w:bCs/>
          <w:i/>
          <w:sz w:val="28"/>
          <w:szCs w:val="28"/>
        </w:rPr>
        <w:t>:</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деятельность выборных по инициативе и предложениям обучающихся класса лидеров, представляющих интересы класса в общешкольных делах и призванных координировать его работу с работой общешкольных органов самоуправления и классных руководителей;</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через деятельность выборных органов самоуправления, отвечающих за различные направления работы класса;</w:t>
      </w:r>
    </w:p>
    <w:p w:rsidR="00811335" w:rsidRPr="00F5760A" w:rsidRDefault="00811335" w:rsidP="00811335">
      <w:pPr>
        <w:tabs>
          <w:tab w:val="left" w:pos="851"/>
        </w:tabs>
        <w:spacing w:after="0" w:line="360" w:lineRule="auto"/>
        <w:ind w:firstLine="709"/>
        <w:jc w:val="both"/>
        <w:rPr>
          <w:rFonts w:ascii="Times New Roman" w:hAnsi="Times New Roman" w:cs="Times New Roman"/>
          <w:bCs/>
          <w:i/>
          <w:sz w:val="28"/>
          <w:szCs w:val="28"/>
        </w:rPr>
      </w:pPr>
      <w:r w:rsidRPr="00F5760A">
        <w:rPr>
          <w:rFonts w:ascii="Times New Roman" w:hAnsi="Times New Roman" w:cs="Times New Roman"/>
          <w:iCs/>
          <w:sz w:val="28"/>
          <w:szCs w:val="28"/>
        </w:rPr>
        <w:t xml:space="preserve">через </w:t>
      </w:r>
      <w:r w:rsidRPr="00F5760A">
        <w:rPr>
          <w:rFonts w:ascii="Times New Roman" w:eastAsia="Calibri" w:hAnsi="Times New Roman" w:cs="Times New Roman"/>
          <w:sz w:val="28"/>
          <w:szCs w:val="28"/>
        </w:rPr>
        <w:t>организацию на принципах самоуправления жизни детских групп, отправляющихся в походы, экспедиции, на экскурсии, осуществляемую через систему распределяемых среди участников ответственных должностей.</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b/>
          <w:bCs/>
          <w:i/>
          <w:iCs/>
          <w:sz w:val="28"/>
          <w:szCs w:val="28"/>
        </w:rPr>
        <w:t>На индивидуальном уровне:</w:t>
      </w:r>
      <w:r w:rsidRPr="00F5760A">
        <w:rPr>
          <w:rFonts w:ascii="Times New Roman" w:eastAsia="№Е" w:hAnsi="Times New Roman" w:cs="Times New Roman"/>
          <w:b/>
          <w:bCs/>
          <w:i/>
          <w:iCs/>
          <w:sz w:val="28"/>
          <w:szCs w:val="28"/>
          <w:u w:val="single"/>
        </w:rPr>
        <w:t xml:space="preserve"> </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 xml:space="preserve">через </w:t>
      </w:r>
      <w:r w:rsidRPr="00F5760A">
        <w:rPr>
          <w:rFonts w:ascii="Times New Roman" w:hAnsi="Times New Roman" w:cs="Times New Roman"/>
          <w:sz w:val="28"/>
          <w:szCs w:val="28"/>
        </w:rPr>
        <w:t>вовлечение обучающихся с ЗПР в планирование, организацию, проведение и анализ общешкольных и внутриклассных дел;</w:t>
      </w:r>
    </w:p>
    <w:p w:rsidR="00811335" w:rsidRPr="00F5760A" w:rsidRDefault="00811335" w:rsidP="00811335">
      <w:pPr>
        <w:spacing w:after="0" w:line="360" w:lineRule="auto"/>
        <w:ind w:firstLine="709"/>
        <w:jc w:val="both"/>
        <w:rPr>
          <w:rFonts w:ascii="Times New Roman" w:eastAsia="№Е" w:hAnsi="Times New Roman" w:cs="Times New Roman"/>
          <w:b/>
          <w:bCs/>
          <w:iCs/>
          <w:sz w:val="28"/>
          <w:szCs w:val="28"/>
          <w:u w:val="single"/>
        </w:rPr>
      </w:pPr>
      <w:r w:rsidRPr="00F5760A">
        <w:rPr>
          <w:rFonts w:ascii="Times New Roman" w:hAnsi="Times New Roman" w:cs="Times New Roman"/>
          <w:iCs/>
          <w:sz w:val="28"/>
          <w:szCs w:val="28"/>
        </w:rPr>
        <w:t>через реализацию обучающимися, взявшими на себя соответствующую роль, функций по контролю за порядком и чистотой в классе, комнатными растениями и т.п.</w:t>
      </w:r>
    </w:p>
    <w:p w:rsidR="00811335" w:rsidRPr="00F5760A" w:rsidRDefault="00811335" w:rsidP="00811335">
      <w:pPr>
        <w:tabs>
          <w:tab w:val="left" w:pos="851"/>
        </w:tabs>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lastRenderedPageBreak/>
        <w:t>Модуль «Детские общественные объединения»</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811335" w:rsidRPr="00F5760A" w:rsidRDefault="00811335" w:rsidP="00811335">
      <w:pPr>
        <w:spacing w:after="0" w:line="360" w:lineRule="auto"/>
        <w:ind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Воспитание в детском общественном объединении осуществляется через:</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ротация состава выборных органов и т.п.), дающих обучающемуся с ЗПР возможность получить социально значимый опыт гражданского поведения;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 xml:space="preserve">организацию общественно полезных дел, дающих обучающимся с ЗПР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F5760A">
        <w:rPr>
          <w:rFonts w:ascii="Times New Roman" w:eastAsia="№Е" w:hAnsi="Times New Roman" w:cs="Times New Roman"/>
          <w:sz w:val="28"/>
          <w:szCs w:val="28"/>
        </w:rPr>
        <w:t>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школе территории (работа в школьном саду, уход за деревьями и кустарниками, благоустройство клумб) и другие;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интеграцию обучающихся с ЗПР в крупные детские общественные объединения на уровне региона, субъекта, страны (например, Российское движение школьников);</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клубные встречи – формальные и неформальные встречи членов детского общественного объединения для обсуждения вопросов управления </w:t>
      </w:r>
      <w:r w:rsidRPr="00F5760A">
        <w:rPr>
          <w:rFonts w:ascii="Times New Roman" w:eastAsia="Calibri" w:hAnsi="Times New Roman" w:cs="Times New Roman"/>
          <w:sz w:val="28"/>
          <w:szCs w:val="28"/>
        </w:rPr>
        <w:lastRenderedPageBreak/>
        <w:t>объединением, планирования дел в школе и микрорайоне, совместного пения, празднования знаменательных для членов объединения событий;</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 xml:space="preserve">лагерные сборы детского объединения, проводимые в каникулярное время; </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поддержку и развитие в детском объединении его традиций и ритуалов, формирующих у обучающегося с ЗПР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w:t>
      </w:r>
    </w:p>
    <w:p w:rsidR="00811335" w:rsidRPr="00F5760A" w:rsidRDefault="00811335" w:rsidP="00811335">
      <w:pPr>
        <w:spacing w:after="0" w:line="360" w:lineRule="auto"/>
        <w:ind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участие членов детского общественного объединения в волонтерских акциях, деятельности на благо конкретных людей и социального окружения в целом. Это может быть как участием обучающихся с ЗПР в проведении разовых акций, которые часто носят масштабный характер, так и постоянной деятельностью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sz w:val="28"/>
          <w:szCs w:val="28"/>
        </w:rPr>
        <w:t xml:space="preserve">Модуль </w:t>
      </w:r>
      <w:r w:rsidRPr="00F5760A">
        <w:rPr>
          <w:rFonts w:ascii="Times New Roman" w:hAnsi="Times New Roman" w:cs="Times New Roman"/>
          <w:b/>
          <w:iCs/>
          <w:color w:val="000000"/>
          <w:w w:val="0"/>
          <w:sz w:val="28"/>
          <w:szCs w:val="28"/>
        </w:rPr>
        <w:t>«Экскурсии, экспедиции, походы»</w:t>
      </w:r>
    </w:p>
    <w:p w:rsidR="00811335" w:rsidRPr="00F5760A" w:rsidRDefault="00811335" w:rsidP="00811335">
      <w:pPr>
        <w:adjustRightInd w:val="0"/>
        <w:spacing w:after="0" w:line="360" w:lineRule="auto"/>
        <w:ind w:right="-1" w:firstLine="709"/>
        <w:jc w:val="both"/>
        <w:rPr>
          <w:rFonts w:ascii="Times New Roman" w:eastAsia="Calibri" w:hAnsi="Times New Roman" w:cs="Times New Roman"/>
          <w:i/>
          <w:sz w:val="28"/>
          <w:szCs w:val="28"/>
        </w:rPr>
      </w:pPr>
      <w:r w:rsidRPr="00F5760A">
        <w:rPr>
          <w:rFonts w:ascii="Times New Roman" w:eastAsia="Calibri" w:hAnsi="Times New Roman" w:cs="Times New Roman"/>
          <w:sz w:val="28"/>
          <w:szCs w:val="28"/>
        </w:rPr>
        <w:t xml:space="preserve">Экскурсии, экспедиции, походы помогают обучающемуся с ЗПР расширить свой кругозор, получить новые знания об окружающей его социальной, культурной, природной среде, научиться уважительно и бережно относиться к ней, приобрести важный опыт социально одобряемого поведения в различных внешкольных ситуациях. На экскурсиях, в экспедициях, в походах создаются благоприятные условия для воспитания у обучающихся самостоятельности и ответственности, формирования у них навыков самообслуживающего труда, преодоления их инфантильных и эгоистических наклонностей, обучения рациональному использованию своего времени, сил, имущества. Эти воспитательные возможности реализуются в рамках следующих видов и форм деятельности: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lastRenderedPageBreak/>
        <w:t>регулярные пешие прогулки, экскурсии или походы выходного дня, организуемые в классах их классными руководителями и родителями обучающихся: в музей, в картинную галерею, в технопарк, на предприятие, на природу (проводятся как интерактивные занятия с распределением среди обучающихся ролей и соответствующих им заданий, например: «фотографов», «разведчиков», «гидов», «корреспондентов», «оформителей»);</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 xml:space="preserve">литературные, исторические, биологические экспедиции, организуемые педагогическими работниками и родителями обучающихся в другие города или села для углубленного изучения биографий проживавших здесь российских поэтов и писателей, произошедших здесь исторических событий, имеющихся здесь природных и историко-культурных ландшафтов, флоры и фауны; </w:t>
      </w:r>
    </w:p>
    <w:p w:rsidR="00811335" w:rsidRPr="00F5760A" w:rsidRDefault="00811335" w:rsidP="00811335">
      <w:pPr>
        <w:adjustRightInd w:val="0"/>
        <w:spacing w:after="0" w:line="360" w:lineRule="auto"/>
        <w:ind w:right="-1" w:firstLine="709"/>
        <w:jc w:val="both"/>
        <w:rPr>
          <w:rFonts w:ascii="Times New Roman" w:hAnsi="Times New Roman" w:cs="Times New Roman"/>
          <w:i/>
          <w:sz w:val="28"/>
          <w:szCs w:val="28"/>
        </w:rPr>
      </w:pPr>
      <w:r w:rsidRPr="00F5760A">
        <w:rPr>
          <w:rFonts w:ascii="Times New Roman" w:eastAsia="Calibri" w:hAnsi="Times New Roman" w:cs="Times New Roman"/>
          <w:sz w:val="28"/>
          <w:szCs w:val="28"/>
        </w:rPr>
        <w:t>поисковые экспедиции – вахты памяти, организуемые школьным поисковым отрядом к местам боев Великой отечественной войны для поиска и захоронения останков погибших советских воинов;</w:t>
      </w:r>
    </w:p>
    <w:p w:rsidR="00811335" w:rsidRPr="00F5760A" w:rsidRDefault="00811335" w:rsidP="00811335">
      <w:pPr>
        <w:adjustRightInd w:val="0"/>
        <w:spacing w:after="0" w:line="360" w:lineRule="auto"/>
        <w:ind w:right="-1" w:firstLine="709"/>
        <w:jc w:val="both"/>
        <w:rPr>
          <w:rFonts w:ascii="Times New Roman" w:eastAsia="Calibri" w:hAnsi="Times New Roman" w:cs="Times New Roman"/>
          <w:sz w:val="28"/>
          <w:szCs w:val="28"/>
        </w:rPr>
      </w:pPr>
      <w:r w:rsidRPr="00F5760A">
        <w:rPr>
          <w:rFonts w:ascii="Times New Roman" w:eastAsia="Calibri" w:hAnsi="Times New Roman" w:cs="Times New Roman"/>
          <w:sz w:val="28"/>
          <w:szCs w:val="28"/>
        </w:rPr>
        <w:t>походы, организуемые совместно с организациями, реализующими дополнительные общеразвивающие программы и осуществляемые с обязательным привлечением обучающихся к коллективному планированию (разработка маршрута, расчет времени и мест возможных ночевок и переходов), коллективной организации (подготовка необходимого снаряжения и питания), коллективному проведению (распределение среди обучающихся основных видов работ и соответствующих им ответственных должностей), коллективному анализу туристского путешествия (каждого дня – у вечернего походного костра и всего похода – по возвращению домой).</w:t>
      </w:r>
    </w:p>
    <w:p w:rsidR="00811335" w:rsidRPr="00F5760A" w:rsidRDefault="00811335" w:rsidP="00811335">
      <w:pPr>
        <w:spacing w:after="0" w:line="360" w:lineRule="auto"/>
        <w:ind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Модуль «Профориентация»</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Совместная деятельность педагогических работников и обучающихся с ЗПР по направлению «профориентация»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w:t>
      </w:r>
      <w:r w:rsidRPr="00F5760A">
        <w:rPr>
          <w:rFonts w:ascii="Times New Roman" w:hAnsi="Times New Roman" w:cs="Times New Roman"/>
          <w:sz w:val="28"/>
          <w:szCs w:val="28"/>
        </w:rPr>
        <w:lastRenderedPageBreak/>
        <w:t xml:space="preserve">– подготовить обучающегося к осознанному выбору своей будущей профессиональной деятельности. 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Данный модуль в отношении обучающихся с ЗПР реализуется совместно с педагогом-психологом и родителями (законными представителями). При сопровождении педагога-психолога у подростков с ЗПР первоначально происходит формирование мотивации к приобретению профессии, осуществляется развитие осознанного отношения к себе и своей личности как основы процесса профессионального самоопределения. Важным является формирование у обучающихся с ЗПР реалистичных представлений о мире профессий, умение соотносить предпочитаемую профессию с собственными желаниями, возможностями и ограничениями. Подросток с ЗПР нуждается в регулирующей функции взрослого для определения и планирования будущей траектории профессионального образования. С помощью взрослого происходит осознание своих целей и жизненных планов, связанных с будущей профессиональной деятельностью.</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Эта работа осуществляется через:</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циклы профориентационных часов общения, направленных на подготовку обучающегося с ЗПР к осознанному планированию и реализации своего профессионального будущего;</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профориентационные игры: симуляции, деловые игры, квесты, решение кейсов (ситуаций, в которых необходимо принять решение, занять определенную позицию), расширяющие знания обучающихся о типах профессий, о способах выбора профессий, о достоинствах и недостатках той или иной интересной обучающимся профессиональной деятельности;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lastRenderedPageBreak/>
        <w:t>экскурсии на предприятия города, дающие обучающимся с ЗПР начальные представления о существующих профессиях и условиях работы людей, представляющих эти профессии;</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посещение профориентационных выставок, ярмарок профессий, тематических профориентационных парков, профориентационных лагерей, дней открытых дверей в организации среднего профессионального образования;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организация на базе пришкольного детского лагеря отдыха профориентационных смен, в работе которых принимают участие эксперты в области профориентации и где обучающиеся с ЗПР могут глубже познакомиться с теми или иными профессиями, получить представление об их специфике, попробовать свои силы в той или иной профессии, развивать в себе соответствующие навыки;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Calibri" w:hAnsi="Times New Roman" w:cs="Times New Roman"/>
          <w:sz w:val="28"/>
          <w:szCs w:val="28"/>
        </w:rPr>
        <w:t>совместное с педагогическим работником или педагогом-психологом изучение интернет ресурсов, посвященных выбору профессий, прохождение профориентационного онлайн-тестирования, прохождение онлайн-курсов по интересующим профессиям и направлениям образования;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участие в работе всероссийских профориентационных проектов, созданных в сети интернет: просмотр лекций, решение учебно-тренировочных задач, участие в мастер-классах, посещение открытых уроков;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hAnsi="Times New Roman" w:cs="Times New Roman"/>
          <w:sz w:val="28"/>
          <w:szCs w:val="28"/>
        </w:rPr>
        <w:t>индивидуальные консультации педагога-психолога для обучающихся и их родителей (законных представителей) по вопросам склонностей, способностей и иных индивидуальных особенностей обучающихся с ЗПР, которые могут иметь значение в процессе выбора ими профессии;</w:t>
      </w:r>
    </w:p>
    <w:p w:rsidR="00811335" w:rsidRPr="00F5760A" w:rsidRDefault="00811335" w:rsidP="00811335">
      <w:pPr>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освоение обучающимися с ЗПР основ профессии в рамках различных курсов по выбору, включенных в основную образовательную программу школы, или в рамках курсов дополнительного образования.  </w:t>
      </w:r>
    </w:p>
    <w:p w:rsidR="00811335" w:rsidRPr="00F5760A" w:rsidRDefault="00811335" w:rsidP="00811335">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«Школьные медиа»</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shd w:val="clear" w:color="auto" w:fill="FFFFFF"/>
        </w:rPr>
        <w:lastRenderedPageBreak/>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w:t>
      </w:r>
      <w:r w:rsidRPr="00F5760A">
        <w:rPr>
          <w:rFonts w:ascii="Times New Roman" w:hAnsi="Times New Roman" w:cs="Times New Roman"/>
          <w:sz w:val="28"/>
          <w:szCs w:val="28"/>
        </w:rPr>
        <w:t xml:space="preserve">развитие коммуникативной культуры обучающихся, формирование </w:t>
      </w:r>
      <w:r w:rsidRPr="00F5760A">
        <w:rPr>
          <w:rFonts w:ascii="Times New Roman" w:hAnsi="Times New Roman" w:cs="Times New Roman"/>
          <w:sz w:val="28"/>
          <w:szCs w:val="28"/>
          <w:shd w:val="clear" w:color="auto" w:fill="FFFFFF"/>
        </w:rPr>
        <w:t xml:space="preserve">навыков общения и сотрудничества, поддержка творческой самореализации обучающихся. </w:t>
      </w:r>
      <w:r w:rsidRPr="00F5760A">
        <w:rPr>
          <w:rFonts w:ascii="Times New Roman" w:eastAsia="Calibri" w:hAnsi="Times New Roman" w:cs="Times New Roman"/>
          <w:sz w:val="28"/>
          <w:szCs w:val="28"/>
        </w:rPr>
        <w:t>Воспитательный потенциал школьных медиа реализуется в рамках следующих видов и форм:</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разновозрастный редакционный совет обучающихся и консультирующих их педагогических работников, целью которого является освещение (через школьную газету, школьное радио или телевидение) наиболее интересных моментов жизни школы, популяризация общешкольных ключевых дел, кружков, секций, деятельности органов ученического самоуправления;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школьный медиацентр – созданная из заинтересованных добровольцев группа информационно-технической поддержки школьных мероприятий, осуществляющая видеосъемку и мультимедийное сопровождение школьных праздников, фестивалей, конкурсов, спектаклей, вечеров;</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 xml:space="preserve">школьная интернет-группа – разновозрастное сообщество обучающихся и педагогических работников, поддерживающее интернет-сайт школы и соответствующую группу в социальных сетях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школы вопросы; </w:t>
      </w:r>
    </w:p>
    <w:p w:rsidR="00811335" w:rsidRPr="00F5760A" w:rsidRDefault="00811335" w:rsidP="00811335">
      <w:pPr>
        <w:spacing w:after="0" w:line="360" w:lineRule="auto"/>
        <w:ind w:firstLine="709"/>
        <w:jc w:val="both"/>
        <w:rPr>
          <w:rFonts w:ascii="Times New Roman" w:hAnsi="Times New Roman" w:cs="Times New Roman"/>
          <w:i/>
          <w:sz w:val="28"/>
          <w:szCs w:val="28"/>
        </w:rPr>
      </w:pPr>
      <w:r w:rsidRPr="00F5760A">
        <w:rPr>
          <w:rFonts w:ascii="Times New Roman" w:hAnsi="Times New Roman" w:cs="Times New Roman"/>
          <w:sz w:val="28"/>
          <w:szCs w:val="28"/>
        </w:rPr>
        <w:t>школьная киностудия, в рамках которой создаются ролики, клипы, осуществляется монтаж познавательных, документальных, анимационных, художественных фильмов, с акцентом на этическое, эстетическое, патриотическое просвещение аудитории;</w:t>
      </w:r>
    </w:p>
    <w:p w:rsidR="00811335" w:rsidRPr="00F5760A" w:rsidRDefault="00811335" w:rsidP="00811335">
      <w:pPr>
        <w:spacing w:after="0" w:line="360" w:lineRule="auto"/>
        <w:ind w:firstLine="709"/>
        <w:jc w:val="both"/>
        <w:rPr>
          <w:rFonts w:ascii="Times New Roman" w:hAnsi="Times New Roman" w:cs="Times New Roman"/>
          <w:sz w:val="28"/>
          <w:szCs w:val="28"/>
          <w:shd w:val="clear" w:color="auto" w:fill="FFFFFF"/>
        </w:rPr>
      </w:pPr>
      <w:r w:rsidRPr="00F5760A">
        <w:rPr>
          <w:rFonts w:ascii="Times New Roman" w:hAnsi="Times New Roman" w:cs="Times New Roman"/>
          <w:sz w:val="28"/>
          <w:szCs w:val="28"/>
        </w:rPr>
        <w:lastRenderedPageBreak/>
        <w:t xml:space="preserve">участие обучающихся (в том числе обучающихся с ЗПР) в региональных или всероссийских конкурсах </w:t>
      </w:r>
      <w:r w:rsidRPr="00F5760A">
        <w:rPr>
          <w:rFonts w:ascii="Times New Roman" w:hAnsi="Times New Roman" w:cs="Times New Roman"/>
          <w:sz w:val="28"/>
          <w:szCs w:val="28"/>
          <w:shd w:val="clear" w:color="auto" w:fill="FFFFFF"/>
        </w:rPr>
        <w:t>школьных медиа.</w:t>
      </w:r>
    </w:p>
    <w:p w:rsidR="00811335" w:rsidRPr="00F5760A" w:rsidRDefault="00811335" w:rsidP="00811335">
      <w:pPr>
        <w:spacing w:after="0" w:line="360" w:lineRule="auto"/>
        <w:ind w:firstLine="709"/>
        <w:jc w:val="both"/>
        <w:rPr>
          <w:rFonts w:ascii="Times New Roman" w:hAnsi="Times New Roman" w:cs="Times New Roman"/>
          <w:b/>
          <w:sz w:val="28"/>
          <w:szCs w:val="28"/>
        </w:rPr>
      </w:pPr>
      <w:r w:rsidRPr="00F5760A">
        <w:rPr>
          <w:rFonts w:ascii="Times New Roman" w:hAnsi="Times New Roman" w:cs="Times New Roman"/>
          <w:b/>
          <w:color w:val="000000"/>
          <w:w w:val="0"/>
          <w:sz w:val="28"/>
          <w:szCs w:val="28"/>
        </w:rPr>
        <w:t xml:space="preserve">Модуль </w:t>
      </w:r>
      <w:r w:rsidRPr="00F5760A">
        <w:rPr>
          <w:rFonts w:ascii="Times New Roman" w:hAnsi="Times New Roman" w:cs="Times New Roman"/>
          <w:b/>
          <w:sz w:val="28"/>
          <w:szCs w:val="28"/>
        </w:rPr>
        <w:t>«Организация предметно-эстетической среды»</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Окружающая обучающегося с ЗПР предметно-эстетическая среда школы,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школы. Воспитывающее влияние на обучающегося осуществляется через такие формы работы с предметно-эстетической средой школы как:</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обучающихся с ЗПР на учебные и внеучебные занятия;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на стенах школы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обучающихся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обучающихся разных возрастных категорий, оздоровительно-рекреационных зон, позволяющих разделить свободное пространство школы на зоны активного и тихого отдыха;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благоустройство классных кабинетов, осуществляемое классными руководителями вместе с обучающимся, позволяющее обучающимся с ЗПР </w:t>
      </w:r>
      <w:r w:rsidRPr="00F5760A">
        <w:rPr>
          <w:rFonts w:ascii="Times New Roman" w:eastAsia="№Е" w:hAnsi="Times New Roman" w:cs="Times New Roman"/>
          <w:sz w:val="28"/>
          <w:szCs w:val="28"/>
        </w:rPr>
        <w:lastRenderedPageBreak/>
        <w:t>проявить свои фантазию и творческие способности, создающее повод для длительного общения классного руководителя со своими обучающимися;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размещение в коридорах и рекреациях школы экспонатов школьного экспериментариума – набора приспособлений для проведения заинтересованными обучающимися несложных и безопасных технических экспериментов;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 и т.п.);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совместная с обучающимися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акцентирование внимания обучающихся с ЗПР посредством элементов предметно-эстетической среды (стенды, плакаты, инсталляции) на важных для воспитания ценностях школы, ее традициях, правилах.</w:t>
      </w:r>
    </w:p>
    <w:p w:rsidR="00811335" w:rsidRPr="00F5760A" w:rsidRDefault="00811335" w:rsidP="00811335">
      <w:pPr>
        <w:pStyle w:val="ParaAttribute38"/>
        <w:spacing w:line="360" w:lineRule="auto"/>
        <w:ind w:right="0" w:firstLine="709"/>
        <w:rPr>
          <w:b/>
          <w:sz w:val="28"/>
          <w:szCs w:val="28"/>
        </w:rPr>
      </w:pPr>
      <w:r w:rsidRPr="00F5760A">
        <w:rPr>
          <w:b/>
          <w:color w:val="000000"/>
          <w:w w:val="0"/>
          <w:sz w:val="28"/>
          <w:szCs w:val="28"/>
        </w:rPr>
        <w:t xml:space="preserve">Модуль </w:t>
      </w:r>
      <w:r w:rsidRPr="00F5760A">
        <w:rPr>
          <w:b/>
          <w:sz w:val="28"/>
          <w:szCs w:val="28"/>
        </w:rPr>
        <w:t>«Работа с родителями»</w:t>
      </w:r>
    </w:p>
    <w:p w:rsidR="00811335" w:rsidRPr="00F5760A" w:rsidRDefault="00811335" w:rsidP="00811335">
      <w:pPr>
        <w:pStyle w:val="ParaAttribute38"/>
        <w:spacing w:line="360" w:lineRule="auto"/>
        <w:ind w:right="0" w:firstLine="709"/>
        <w:rPr>
          <w:sz w:val="28"/>
          <w:szCs w:val="28"/>
        </w:rPr>
      </w:pPr>
      <w:r w:rsidRPr="00F5760A">
        <w:rPr>
          <w:sz w:val="28"/>
          <w:szCs w:val="28"/>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школы в данном вопросе. </w:t>
      </w:r>
    </w:p>
    <w:p w:rsidR="00811335" w:rsidRPr="00F5760A" w:rsidRDefault="00811335" w:rsidP="00811335">
      <w:pPr>
        <w:pStyle w:val="ParaAttribute38"/>
        <w:spacing w:line="360" w:lineRule="auto"/>
        <w:ind w:right="0" w:firstLine="709"/>
        <w:rPr>
          <w:sz w:val="28"/>
          <w:szCs w:val="28"/>
        </w:rPr>
      </w:pPr>
      <w:r w:rsidRPr="00F5760A">
        <w:rPr>
          <w:sz w:val="28"/>
          <w:szCs w:val="28"/>
        </w:rPr>
        <w:lastRenderedPageBreak/>
        <w:t>При работе с семьями, воспитывающими детей с ЗПР, особое внимание уделяется формированию реалистичного отношения к возможностям и ограничениям ребенка, осознанию своей роли в продуктивном развивающем взаимодействии и сотрудничестве с собственным ребенком.</w:t>
      </w:r>
    </w:p>
    <w:p w:rsidR="00811335" w:rsidRPr="00F5760A" w:rsidRDefault="00811335" w:rsidP="00811335">
      <w:pPr>
        <w:pStyle w:val="ParaAttribute38"/>
        <w:spacing w:line="360" w:lineRule="auto"/>
        <w:ind w:right="0" w:firstLine="709"/>
        <w:rPr>
          <w:rStyle w:val="CharAttribute502"/>
          <w:rFonts w:eastAsia="№Е"/>
          <w:i w:val="0"/>
          <w:szCs w:val="28"/>
        </w:rPr>
      </w:pPr>
      <w:r w:rsidRPr="00F5760A">
        <w:rPr>
          <w:sz w:val="28"/>
          <w:szCs w:val="28"/>
        </w:rPr>
        <w:t>Работа с родителями или законными представителями обучающихся осуществляется в рамках следующих видов и форм деятельности.</w:t>
      </w:r>
    </w:p>
    <w:p w:rsidR="00811335" w:rsidRPr="00F5760A" w:rsidRDefault="00811335" w:rsidP="00811335">
      <w:pPr>
        <w:pStyle w:val="ParaAttribute38"/>
        <w:spacing w:line="360" w:lineRule="auto"/>
        <w:ind w:right="0" w:firstLine="709"/>
        <w:rPr>
          <w:rStyle w:val="CharAttribute502"/>
          <w:rFonts w:eastAsia="№Е"/>
          <w:b/>
          <w:szCs w:val="28"/>
        </w:rPr>
      </w:pPr>
      <w:r w:rsidRPr="00F5760A">
        <w:rPr>
          <w:rStyle w:val="CharAttribute502"/>
          <w:rFonts w:eastAsia="№Е"/>
          <w:b/>
          <w:szCs w:val="28"/>
        </w:rPr>
        <w:t xml:space="preserve">На групповом уровне: </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Общешкольный родительский комитет и управляющий/попечительский совет школы, участвующие в управлении образовательной организацией и решении вопросов воспитания и социализации их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семейные клубы, предоставляющие родителям, педагогическим работникам и обучающимся площадку для совместного проведения досуга и общения;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гостиные, на которых обсуждаются вопросы возрастных особенностей обучающихся, особых образовательных потребностей подростка с ЗПР, влияния психофизических особенностей на поведение, социализацию и развитие ребенка, формы и способы доверительного взаимодействия родителей с обучающимися, проводятся мастер-классы, семинары, круглые столы с приглашением специалистов;</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родительские дни, во время которых родители могут посещать школьные уроки и внеурочные занятия для получения представления о ходе учебно-воспитательного процесса в школе;</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общешкольные родительские собрания, происходящие в режиме обсуждения наиболее острых проблем обучения и воспитания обучающихся;</w:t>
      </w:r>
    </w:p>
    <w:p w:rsidR="00811335" w:rsidRPr="00F5760A" w:rsidRDefault="00811335" w:rsidP="00811335">
      <w:pPr>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семейный всеобуч, на котором родители могли бы получать ценные рекомендации и советы от профессиональных психологов, врачей, социальных работников и обмениваться собственным творческим опытом и находками в деле воспитания обучающихся;  </w:t>
      </w:r>
    </w:p>
    <w:p w:rsidR="00811335" w:rsidRPr="00F5760A" w:rsidRDefault="00811335" w:rsidP="00811335">
      <w:pPr>
        <w:spacing w:after="0" w:line="360" w:lineRule="auto"/>
        <w:ind w:firstLine="709"/>
        <w:jc w:val="both"/>
        <w:rPr>
          <w:rStyle w:val="CharAttribute502"/>
          <w:rFonts w:eastAsia="№Е" w:hAnsi="Times New Roman" w:cs="Times New Roman"/>
          <w:b/>
          <w:szCs w:val="28"/>
        </w:rPr>
      </w:pPr>
      <w:r w:rsidRPr="00F5760A">
        <w:rPr>
          <w:rFonts w:ascii="Times New Roman" w:eastAsia="№Е" w:hAnsi="Times New Roman" w:cs="Times New Roman"/>
          <w:sz w:val="28"/>
          <w:szCs w:val="28"/>
        </w:rPr>
        <w:lastRenderedPageBreak/>
        <w:t xml:space="preserve">родительские форумы при школьном интернет-сайте, на которых обсуждаются интересующие родителей вопросы, а также осуществляются виртуальные консультации психологов и педагогических работников.   </w:t>
      </w:r>
    </w:p>
    <w:p w:rsidR="00811335" w:rsidRPr="00F5760A" w:rsidRDefault="00811335" w:rsidP="00811335">
      <w:pPr>
        <w:shd w:val="clear" w:color="auto" w:fill="FFFFFF"/>
        <w:tabs>
          <w:tab w:val="left" w:pos="993"/>
          <w:tab w:val="left" w:pos="1310"/>
        </w:tabs>
        <w:spacing w:after="0" w:line="360" w:lineRule="auto"/>
        <w:ind w:right="-1" w:firstLine="709"/>
        <w:jc w:val="both"/>
        <w:rPr>
          <w:rFonts w:ascii="Times New Roman" w:eastAsia="№Е" w:hAnsi="Times New Roman" w:cs="Times New Roman"/>
          <w:b/>
          <w:i/>
          <w:sz w:val="28"/>
          <w:szCs w:val="28"/>
        </w:rPr>
      </w:pPr>
      <w:r w:rsidRPr="00F5760A">
        <w:rPr>
          <w:rFonts w:ascii="Times New Roman" w:eastAsia="№Е" w:hAnsi="Times New Roman" w:cs="Times New Roman"/>
          <w:b/>
          <w:i/>
          <w:sz w:val="28"/>
          <w:szCs w:val="28"/>
        </w:rPr>
        <w:t>На индивидуальном уровне:</w:t>
      </w:r>
    </w:p>
    <w:p w:rsidR="00811335" w:rsidRPr="00F5760A" w:rsidRDefault="00811335" w:rsidP="00811335">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работа специалистов по запросу родителей (законных представителей) для решения острых конфликтных ситуаций;</w:t>
      </w:r>
    </w:p>
    <w:p w:rsidR="00811335" w:rsidRPr="00F5760A" w:rsidRDefault="00811335" w:rsidP="00811335">
      <w:pPr>
        <w:tabs>
          <w:tab w:val="left" w:pos="1310"/>
        </w:tabs>
        <w:spacing w:after="0" w:line="360" w:lineRule="auto"/>
        <w:ind w:firstLine="709"/>
        <w:jc w:val="both"/>
        <w:rPr>
          <w:rFonts w:ascii="Times New Roman" w:hAnsi="Times New Roman" w:cs="Times New Roman"/>
          <w:sz w:val="28"/>
          <w:szCs w:val="28"/>
        </w:rPr>
      </w:pPr>
      <w:r w:rsidRPr="00F5760A">
        <w:rPr>
          <w:rFonts w:ascii="Times New Roman" w:hAnsi="Times New Roman" w:cs="Times New Roman"/>
          <w:sz w:val="28"/>
          <w:szCs w:val="28"/>
        </w:rPr>
        <w:t>участие родителей (законных представителей) в психолого-педагогических консилиумах, проводимых в рамках комплексного сопровождения образовательного процесса и связанных с обучением и воспитанием конкретного обучающегося с ЗПР;</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помощь со стороны родителей </w:t>
      </w:r>
      <w:r w:rsidRPr="00F5760A">
        <w:rPr>
          <w:rFonts w:ascii="Times New Roman" w:hAnsi="Times New Roman" w:cs="Times New Roman"/>
          <w:sz w:val="28"/>
          <w:szCs w:val="28"/>
        </w:rPr>
        <w:t xml:space="preserve">(законных представителей) </w:t>
      </w:r>
      <w:r w:rsidRPr="00F5760A">
        <w:rPr>
          <w:rFonts w:ascii="Times New Roman" w:eastAsia="№Е" w:hAnsi="Times New Roman" w:cs="Times New Roman"/>
          <w:sz w:val="28"/>
          <w:szCs w:val="28"/>
        </w:rPr>
        <w:t>в подготовке и проведении общешкольных и внутриклассных мероприятий воспитательной направленности;</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 xml:space="preserve">индивидуальное консультирование c целью координации воспитательных усилий педагогических работников и родителей </w:t>
      </w:r>
      <w:r w:rsidRPr="00F5760A">
        <w:rPr>
          <w:rFonts w:ascii="Times New Roman" w:hAnsi="Times New Roman" w:cs="Times New Roman"/>
          <w:sz w:val="28"/>
          <w:szCs w:val="28"/>
        </w:rPr>
        <w:t>(законных представителей)</w:t>
      </w:r>
      <w:r w:rsidRPr="00F5760A">
        <w:rPr>
          <w:rFonts w:ascii="Times New Roman" w:eastAsia="№Е" w:hAnsi="Times New Roman" w:cs="Times New Roman"/>
          <w:sz w:val="28"/>
          <w:szCs w:val="28"/>
        </w:rPr>
        <w:t>;</w:t>
      </w:r>
    </w:p>
    <w:p w:rsidR="00811335" w:rsidRPr="00F5760A" w:rsidRDefault="00811335" w:rsidP="00811335">
      <w:pPr>
        <w:tabs>
          <w:tab w:val="left" w:pos="1310"/>
        </w:tabs>
        <w:spacing w:after="0" w:line="360" w:lineRule="auto"/>
        <w:ind w:firstLine="709"/>
        <w:jc w:val="both"/>
        <w:rPr>
          <w:rFonts w:ascii="Times New Roman" w:eastAsia="№Е" w:hAnsi="Times New Roman" w:cs="Times New Roman"/>
          <w:sz w:val="28"/>
          <w:szCs w:val="28"/>
        </w:rPr>
      </w:pPr>
      <w:r w:rsidRPr="00F5760A">
        <w:rPr>
          <w:rFonts w:ascii="Times New Roman" w:eastAsia="№Е" w:hAnsi="Times New Roman" w:cs="Times New Roman"/>
          <w:sz w:val="28"/>
          <w:szCs w:val="28"/>
        </w:rPr>
        <w:t>индивидуальное консультирование по запросу родителя (законного представителя) по различным вопросам развития, воспитания и продуктивного взаимодействия с ребенком с ЗПР.</w:t>
      </w:r>
    </w:p>
    <w:p w:rsidR="00811335" w:rsidRPr="00F5760A" w:rsidRDefault="00811335" w:rsidP="00811335">
      <w:pPr>
        <w:adjustRightInd w:val="0"/>
        <w:spacing w:after="0" w:line="360" w:lineRule="auto"/>
        <w:ind w:right="-1" w:firstLine="709"/>
        <w:jc w:val="both"/>
        <w:rPr>
          <w:rFonts w:ascii="Times New Roman" w:hAnsi="Times New Roman" w:cs="Times New Roman"/>
          <w:b/>
          <w:iCs/>
          <w:color w:val="000000"/>
          <w:w w:val="0"/>
          <w:sz w:val="28"/>
          <w:szCs w:val="28"/>
        </w:rPr>
      </w:pPr>
      <w:r w:rsidRPr="00F5760A">
        <w:rPr>
          <w:rFonts w:ascii="Times New Roman" w:hAnsi="Times New Roman" w:cs="Times New Roman"/>
          <w:b/>
          <w:iCs/>
          <w:color w:val="000000"/>
          <w:w w:val="0"/>
          <w:sz w:val="28"/>
          <w:szCs w:val="28"/>
        </w:rPr>
        <w:t>Основные направления самоанализа воспитательной работы</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Самоанализ осуществляется ежегодно силами самой образовательной организации.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Основными принципами, на основе которых осуществляется самоанализ воспитательной работы в школе, являются:</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lastRenderedPageBreak/>
        <w:t xml:space="preserve">принцип гуманистической направленности осуществляемого анализа, ориентирующий экспертов на уважительное отношение как к воспитанникам, так и к педагогическим работникам, реализующим воспитательный процесс;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 xml:space="preserve">принцип приоритета анализа сущностных сторон воспитания, ориентирующий экспертов на изучение не количественных его показателей, а качественных – таких как содержание и разнообразие деятельности, характер общения и отношений между обучающимися и педагогическими работниками;  </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развивающего характера осуществляемого анализа, ориентирующий экспертов на использование его результатов для совершенствования воспитательной деятельности педагогических работников: грамотной постановки ими цели и задач воспитания, умелого планирования своей воспитательной работы, адекватного подбора видов, форм и содержания их совместной с обучающимися деятельности;</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sz w:val="28"/>
          <w:szCs w:val="28"/>
        </w:rPr>
        <w:t>принцип разделенной ответственности за результаты личностного развития обучающихся, ориентирующий экспертов на понимание того, что личностное развитие обучающихся с ЗПР – это результат как социального воспитания (в котором школа участвует наряду с другими социальными институтами), так и стихийной социализации и саморазвития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i/>
          <w:iCs/>
          <w:sz w:val="28"/>
          <w:szCs w:val="28"/>
        </w:rPr>
      </w:pPr>
      <w:r w:rsidRPr="00F5760A">
        <w:rPr>
          <w:rFonts w:ascii="Times New Roman" w:hAnsi="Times New Roman" w:cs="Times New Roman"/>
          <w:sz w:val="28"/>
          <w:szCs w:val="28"/>
        </w:rPr>
        <w:t xml:space="preserve">Основными направлениями анализа организуемого в школе воспитательного процесса могут быть следующие </w:t>
      </w:r>
    </w:p>
    <w:p w:rsidR="00811335" w:rsidRPr="00F5760A" w:rsidRDefault="00811335" w:rsidP="00811335">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 xml:space="preserve">1. Результаты воспитания, социализации и саморазвития обучающихся.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динамика личностного развития обучающихся каждого класса.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Осуществляется анализ классными руководителями совместно с заместителем директора по воспитательной работе и педагогом-психологом с последующим обсуждением его результатов на заседании методического объединения классных руководителей или педагогическом совете школы.</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lastRenderedPageBreak/>
        <w:t xml:space="preserve">Способом получения информации о результатах воспитания, социализации и саморазвития обучающихся с ЗПР является педагогическое наблюдение, а также экспертное мнение специалистов и родителей.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педагогических работников сосредотачивается на следующих вопросах: какие прежде существовавшие проблемы личностного развития обучающихся с ЗПР удалось решить за минувший учебный год; какие проблемы решить не удалось и почему; какие новые проблемы появились, над чем далее предстоит работать педагогическому коллективу.</w:t>
      </w:r>
    </w:p>
    <w:p w:rsidR="00811335" w:rsidRPr="00F5760A" w:rsidRDefault="00811335" w:rsidP="00811335">
      <w:pPr>
        <w:adjustRightInd w:val="0"/>
        <w:spacing w:after="0" w:line="360" w:lineRule="auto"/>
        <w:ind w:right="-1" w:firstLine="709"/>
        <w:jc w:val="both"/>
        <w:rPr>
          <w:rFonts w:ascii="Times New Roman" w:hAnsi="Times New Roman" w:cs="Times New Roman"/>
          <w:b/>
          <w:bCs/>
          <w:i/>
          <w:sz w:val="28"/>
          <w:szCs w:val="28"/>
        </w:rPr>
      </w:pPr>
      <w:r w:rsidRPr="00F5760A">
        <w:rPr>
          <w:rFonts w:ascii="Times New Roman" w:hAnsi="Times New Roman" w:cs="Times New Roman"/>
          <w:b/>
          <w:bCs/>
          <w:i/>
          <w:sz w:val="28"/>
          <w:szCs w:val="28"/>
        </w:rPr>
        <w:t>2. Состояние организуемой в школе совместной деятельности обучающихся и взрослых.</w:t>
      </w:r>
    </w:p>
    <w:p w:rsidR="00811335" w:rsidRPr="00F5760A" w:rsidRDefault="00811335" w:rsidP="00811335">
      <w:pPr>
        <w:adjustRightInd w:val="0"/>
        <w:spacing w:after="0" w:line="360" w:lineRule="auto"/>
        <w:ind w:firstLine="709"/>
        <w:jc w:val="both"/>
        <w:rPr>
          <w:rFonts w:ascii="Times New Roman" w:hAnsi="Times New Roman" w:cs="Times New Roman"/>
          <w:iCs/>
          <w:color w:val="000000"/>
          <w:sz w:val="28"/>
          <w:szCs w:val="28"/>
        </w:rPr>
      </w:pPr>
      <w:r w:rsidRPr="00F5760A">
        <w:rPr>
          <w:rFonts w:ascii="Times New Roman" w:hAnsi="Times New Roman" w:cs="Times New Roman"/>
          <w:iCs/>
          <w:sz w:val="28"/>
          <w:szCs w:val="28"/>
        </w:rPr>
        <w:t xml:space="preserve">Критерием, на основе которого осуществляется данный анализ, является наличие в школе </w:t>
      </w:r>
      <w:r w:rsidRPr="00F5760A">
        <w:rPr>
          <w:rFonts w:ascii="Times New Roman" w:hAnsi="Times New Roman" w:cs="Times New Roman"/>
          <w:iCs/>
          <w:color w:val="000000"/>
          <w:sz w:val="28"/>
          <w:szCs w:val="28"/>
        </w:rPr>
        <w:t>интересной, событийно насыщенной и личностно развивающей</w:t>
      </w:r>
      <w:r w:rsidRPr="00F5760A">
        <w:rPr>
          <w:rFonts w:ascii="Times New Roman" w:hAnsi="Times New Roman" w:cs="Times New Roman"/>
          <w:iCs/>
          <w:sz w:val="28"/>
          <w:szCs w:val="28"/>
        </w:rPr>
        <w:t xml:space="preserve"> совместной деятельности обучающихся и взрослых</w:t>
      </w:r>
      <w:r w:rsidRPr="00F5760A">
        <w:rPr>
          <w:rFonts w:ascii="Times New Roman" w:hAnsi="Times New Roman" w:cs="Times New Roman"/>
          <w:iCs/>
          <w:color w:val="000000"/>
          <w:sz w:val="28"/>
          <w:szCs w:val="28"/>
        </w:rPr>
        <w:t xml:space="preserve">.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 xml:space="preserve">Осуществляется анализ заместителем директора по воспитательной работе, классными руководителями, активом обучающихся и родителями, хорошо знакомыми с деятельностью школы. </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Способами</w:t>
      </w:r>
      <w:r w:rsidRPr="00F5760A">
        <w:rPr>
          <w:rFonts w:ascii="Times New Roman" w:hAnsi="Times New Roman" w:cs="Times New Roman"/>
          <w:i/>
          <w:sz w:val="28"/>
          <w:szCs w:val="28"/>
        </w:rPr>
        <w:t xml:space="preserve"> </w:t>
      </w:r>
      <w:r w:rsidRPr="00F5760A">
        <w:rPr>
          <w:rFonts w:ascii="Times New Roman" w:hAnsi="Times New Roman" w:cs="Times New Roman"/>
          <w:iCs/>
          <w:sz w:val="28"/>
          <w:szCs w:val="28"/>
        </w:rPr>
        <w:t>получения информации о состоянии организуемой в школе совместной деятельности обучающихся и педагогических работников могут быть беседы с обучающимися и их родителями, педагогическими работниками, лидерами ученического самоуправления, при необходимости – их анкетирование. Полученные результаты обсуждаются на заседании методического объединения классных руководителей или педагогическом совете школы.</w:t>
      </w:r>
    </w:p>
    <w:p w:rsidR="00811335" w:rsidRPr="00F5760A" w:rsidRDefault="00811335" w:rsidP="00811335">
      <w:pPr>
        <w:adjustRightInd w:val="0"/>
        <w:spacing w:after="0" w:line="360" w:lineRule="auto"/>
        <w:ind w:right="-1" w:firstLine="709"/>
        <w:jc w:val="both"/>
        <w:rPr>
          <w:rFonts w:ascii="Times New Roman" w:hAnsi="Times New Roman" w:cs="Times New Roman"/>
          <w:iCs/>
          <w:sz w:val="28"/>
          <w:szCs w:val="28"/>
        </w:rPr>
      </w:pPr>
      <w:r w:rsidRPr="00F5760A">
        <w:rPr>
          <w:rFonts w:ascii="Times New Roman" w:hAnsi="Times New Roman" w:cs="Times New Roman"/>
          <w:iCs/>
          <w:sz w:val="28"/>
          <w:szCs w:val="28"/>
        </w:rPr>
        <w:t>Внимание при этом сосредотачивается на вопросах, связанных с:</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 xml:space="preserve">качеством проводимых </w:t>
      </w:r>
      <w:r w:rsidRPr="00A54EF2">
        <w:rPr>
          <w:rFonts w:ascii="Times New Roman" w:hAnsi="Times New Roman" w:cs="Times New Roman"/>
          <w:sz w:val="28"/>
          <w:szCs w:val="28"/>
        </w:rPr>
        <w:t>о</w:t>
      </w:r>
      <w:r w:rsidRPr="00A54EF2">
        <w:rPr>
          <w:rFonts w:ascii="Times New Roman" w:hAnsi="Times New Roman" w:cs="Times New Roman"/>
          <w:color w:val="000000"/>
          <w:w w:val="0"/>
          <w:sz w:val="28"/>
          <w:szCs w:val="28"/>
        </w:rPr>
        <w:t xml:space="preserve">бщешкольных ключевых </w:t>
      </w:r>
      <w:r w:rsidRPr="00A54EF2">
        <w:rPr>
          <w:rFonts w:ascii="Times New Roman" w:hAnsi="Times New Roman" w:cs="Times New Roman"/>
          <w:sz w:val="28"/>
          <w:szCs w:val="28"/>
        </w:rPr>
        <w:t>дел;</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совместной деятельности классных руководителей и их классов;</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
          <w:sz w:val="28"/>
          <w:szCs w:val="28"/>
        </w:rPr>
      </w:pPr>
      <w:r w:rsidRPr="00A54EF2">
        <w:rPr>
          <w:rFonts w:ascii="Times New Roman" w:hAnsi="Times New Roman" w:cs="Times New Roman"/>
          <w:iCs/>
          <w:sz w:val="28"/>
          <w:szCs w:val="28"/>
        </w:rPr>
        <w:t>качеством организуемой в школе</w:t>
      </w:r>
      <w:r w:rsidRPr="00A54EF2">
        <w:rPr>
          <w:rFonts w:ascii="Times New Roman" w:hAnsi="Times New Roman" w:cs="Times New Roman"/>
          <w:sz w:val="28"/>
          <w:szCs w:val="28"/>
        </w:rPr>
        <w:t xml:space="preserve"> внеурочной деятельности;</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реализации личностно развивающего потенциала школьных уроков;</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lastRenderedPageBreak/>
        <w:t xml:space="preserve">качеством существующего в школе </w:t>
      </w:r>
      <w:r w:rsidRPr="00A54EF2">
        <w:rPr>
          <w:rFonts w:ascii="Times New Roman" w:hAnsi="Times New Roman" w:cs="Times New Roman"/>
          <w:sz w:val="28"/>
          <w:szCs w:val="28"/>
        </w:rPr>
        <w:t>ученического самоуправления;</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sz w:val="28"/>
          <w:szCs w:val="28"/>
        </w:rPr>
        <w:t xml:space="preserve"> функционирующих на базе школы д</w:t>
      </w:r>
      <w:r w:rsidRPr="00A54EF2">
        <w:rPr>
          <w:rFonts w:ascii="Times New Roman" w:hAnsi="Times New Roman" w:cs="Times New Roman"/>
          <w:color w:val="000000"/>
          <w:w w:val="0"/>
          <w:sz w:val="28"/>
          <w:szCs w:val="28"/>
        </w:rPr>
        <w:t>етских общественных объединений;</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проводимых в школе экскурсий, экспедиций, походов; </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профориентационной работы школы;</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eastAsia="№Е" w:hAnsi="Times New Roman" w:cs="Times New Roman"/>
          <w:sz w:val="28"/>
          <w:szCs w:val="28"/>
        </w:rPr>
        <w:t xml:space="preserve"> работы школьных медиа;</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w:t>
      </w:r>
      <w:r w:rsidRPr="00A54EF2">
        <w:rPr>
          <w:rFonts w:ascii="Times New Roman" w:hAnsi="Times New Roman" w:cs="Times New Roman"/>
          <w:color w:val="000000"/>
          <w:w w:val="0"/>
          <w:sz w:val="28"/>
          <w:szCs w:val="28"/>
        </w:rPr>
        <w:t xml:space="preserve"> организации предметно-эстетической среды школы;</w:t>
      </w:r>
    </w:p>
    <w:p w:rsidR="00811335" w:rsidRPr="00A54EF2" w:rsidRDefault="00811335" w:rsidP="00802826">
      <w:pPr>
        <w:pStyle w:val="a4"/>
        <w:numPr>
          <w:ilvl w:val="0"/>
          <w:numId w:val="153"/>
        </w:numPr>
        <w:adjustRightInd w:val="0"/>
        <w:spacing w:after="0" w:line="360" w:lineRule="auto"/>
        <w:ind w:left="567" w:right="-1" w:hanging="567"/>
        <w:jc w:val="both"/>
        <w:rPr>
          <w:rFonts w:ascii="Times New Roman" w:hAnsi="Times New Roman" w:cs="Times New Roman"/>
          <w:iCs/>
          <w:sz w:val="28"/>
          <w:szCs w:val="28"/>
        </w:rPr>
      </w:pPr>
      <w:r w:rsidRPr="00A54EF2">
        <w:rPr>
          <w:rFonts w:ascii="Times New Roman" w:hAnsi="Times New Roman" w:cs="Times New Roman"/>
          <w:iCs/>
          <w:sz w:val="28"/>
          <w:szCs w:val="28"/>
        </w:rPr>
        <w:t>качеством взаимодействия школы и семей обучающихся.</w:t>
      </w:r>
    </w:p>
    <w:p w:rsidR="00811335" w:rsidRPr="00F5760A" w:rsidRDefault="00811335" w:rsidP="00811335">
      <w:pPr>
        <w:adjustRightInd w:val="0"/>
        <w:spacing w:after="0" w:line="360" w:lineRule="auto"/>
        <w:ind w:right="-1" w:firstLine="709"/>
        <w:jc w:val="both"/>
        <w:rPr>
          <w:rFonts w:ascii="Times New Roman" w:hAnsi="Times New Roman" w:cs="Times New Roman"/>
          <w:sz w:val="28"/>
          <w:szCs w:val="28"/>
        </w:rPr>
      </w:pPr>
      <w:r w:rsidRPr="00F5760A">
        <w:rPr>
          <w:rFonts w:ascii="Times New Roman" w:hAnsi="Times New Roman" w:cs="Times New Roman"/>
          <w:iCs/>
          <w:sz w:val="28"/>
          <w:szCs w:val="28"/>
        </w:rPr>
        <w:t xml:space="preserve">Итогом самоанализа </w:t>
      </w:r>
      <w:r w:rsidRPr="00F5760A">
        <w:rPr>
          <w:rFonts w:ascii="Times New Roman" w:hAnsi="Times New Roman" w:cs="Times New Roman"/>
          <w:sz w:val="28"/>
          <w:szCs w:val="28"/>
        </w:rPr>
        <w:t>организуемой в школе воспитательной работы является перечень выявленных проблем, над которыми предстоит работать педагогическому коллективу и планирование стратегии их решения.</w:t>
      </w:r>
    </w:p>
    <w:p w:rsidR="00811335" w:rsidRPr="00BB2E72" w:rsidRDefault="00811335" w:rsidP="00811335">
      <w:pPr>
        <w:spacing w:after="0" w:line="360" w:lineRule="auto"/>
        <w:ind w:firstLine="709"/>
        <w:jc w:val="center"/>
        <w:rPr>
          <w:rFonts w:ascii="Times New Roman" w:hAnsi="Times New Roman" w:cs="Times New Roman"/>
          <w:b/>
          <w:sz w:val="28"/>
          <w:szCs w:val="28"/>
        </w:rPr>
      </w:pPr>
    </w:p>
    <w:tbl>
      <w:tblPr>
        <w:tblW w:w="0" w:type="auto"/>
        <w:tblLook w:val="04A0" w:firstRow="1" w:lastRow="0" w:firstColumn="1" w:lastColumn="0" w:noHBand="0" w:noVBand="1"/>
      </w:tblPr>
      <w:tblGrid>
        <w:gridCol w:w="4785"/>
        <w:gridCol w:w="4785"/>
      </w:tblGrid>
      <w:tr w:rsidR="005D6D71" w:rsidRPr="00E60886" w:rsidTr="002D7406">
        <w:tc>
          <w:tcPr>
            <w:tcW w:w="4785" w:type="dxa"/>
          </w:tcPr>
          <w:p w:rsidR="005D6D71" w:rsidRPr="00E60886" w:rsidRDefault="005D6D71" w:rsidP="002D7406">
            <w:pPr>
              <w:spacing w:line="240" w:lineRule="auto"/>
              <w:jc w:val="center"/>
              <w:rPr>
                <w:rFonts w:ascii="Times New Roman" w:hAnsi="Times New Roman"/>
                <w:b/>
                <w:bCs/>
                <w:sz w:val="24"/>
                <w:szCs w:val="24"/>
              </w:rPr>
            </w:pPr>
          </w:p>
        </w:tc>
        <w:tc>
          <w:tcPr>
            <w:tcW w:w="4785" w:type="dxa"/>
          </w:tcPr>
          <w:p w:rsidR="005D6D71" w:rsidRPr="00D76E16" w:rsidRDefault="005D6D71" w:rsidP="002D7406">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5D6D71" w:rsidRPr="00E60886" w:rsidTr="002D7406">
        <w:tc>
          <w:tcPr>
            <w:tcW w:w="4785" w:type="dxa"/>
          </w:tcPr>
          <w:p w:rsidR="005D6D71" w:rsidRPr="00E60886" w:rsidRDefault="005D6D71" w:rsidP="002D7406">
            <w:pPr>
              <w:spacing w:line="240" w:lineRule="auto"/>
              <w:rPr>
                <w:rFonts w:ascii="Times New Roman" w:hAnsi="Times New Roman"/>
                <w:b/>
                <w:bCs/>
                <w:sz w:val="24"/>
                <w:szCs w:val="24"/>
              </w:rPr>
            </w:pPr>
          </w:p>
        </w:tc>
        <w:tc>
          <w:tcPr>
            <w:tcW w:w="4785" w:type="dxa"/>
          </w:tcPr>
          <w:p w:rsidR="005D6D71" w:rsidRPr="00D76E16" w:rsidRDefault="005D6D71" w:rsidP="002D7406">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5D6D71" w:rsidRPr="00E60886" w:rsidTr="002D7406">
        <w:tc>
          <w:tcPr>
            <w:tcW w:w="4785" w:type="dxa"/>
          </w:tcPr>
          <w:p w:rsidR="005D6D71" w:rsidRPr="00E60886" w:rsidRDefault="005D6D71" w:rsidP="002D7406">
            <w:pPr>
              <w:spacing w:line="240" w:lineRule="auto"/>
              <w:jc w:val="right"/>
              <w:rPr>
                <w:rFonts w:ascii="Times New Roman" w:hAnsi="Times New Roman"/>
                <w:b/>
                <w:bCs/>
                <w:sz w:val="24"/>
                <w:szCs w:val="24"/>
              </w:rPr>
            </w:pPr>
          </w:p>
        </w:tc>
        <w:tc>
          <w:tcPr>
            <w:tcW w:w="4785" w:type="dxa"/>
          </w:tcPr>
          <w:p w:rsidR="005D6D71" w:rsidRPr="00D76E16" w:rsidRDefault="005D6D71" w:rsidP="002D7406">
            <w:pPr>
              <w:spacing w:line="240" w:lineRule="auto"/>
              <w:jc w:val="right"/>
              <w:rPr>
                <w:rFonts w:ascii="Times New Roman" w:hAnsi="Times New Roman"/>
                <w:sz w:val="24"/>
                <w:szCs w:val="24"/>
              </w:rPr>
            </w:pPr>
          </w:p>
          <w:p w:rsidR="005D6D71" w:rsidRPr="00D76E16" w:rsidRDefault="005D6D71" w:rsidP="002D7406">
            <w:pPr>
              <w:spacing w:line="240" w:lineRule="auto"/>
              <w:jc w:val="right"/>
              <w:rPr>
                <w:rFonts w:ascii="Times New Roman" w:hAnsi="Times New Roman"/>
                <w:b/>
                <w:bCs/>
                <w:sz w:val="24"/>
                <w:szCs w:val="24"/>
              </w:rPr>
            </w:pPr>
            <w:r w:rsidRPr="00D76E16">
              <w:rPr>
                <w:rFonts w:ascii="Times New Roman" w:hAnsi="Times New Roman"/>
                <w:sz w:val="24"/>
                <w:szCs w:val="24"/>
              </w:rPr>
              <w:t xml:space="preserve">________________________ </w:t>
            </w:r>
            <w:r>
              <w:rPr>
                <w:rFonts w:ascii="Times New Roman" w:hAnsi="Times New Roman"/>
                <w:sz w:val="24"/>
                <w:szCs w:val="24"/>
              </w:rPr>
              <w:t>Н.В.Ливанова</w:t>
            </w:r>
          </w:p>
        </w:tc>
      </w:tr>
    </w:tbl>
    <w:p w:rsidR="005D6D71" w:rsidRPr="003E2B26" w:rsidRDefault="005D6D71" w:rsidP="005D6D71">
      <w:pPr>
        <w:pStyle w:val="a4"/>
        <w:ind w:left="644"/>
        <w:rPr>
          <w:b/>
          <w:bCs/>
          <w:sz w:val="24"/>
          <w:szCs w:val="24"/>
        </w:rPr>
      </w:pPr>
      <w:r>
        <w:rPr>
          <w:b/>
          <w:bCs/>
          <w:sz w:val="24"/>
          <w:szCs w:val="24"/>
        </w:rPr>
        <w:t xml:space="preserve">                                                 </w:t>
      </w:r>
      <w:r w:rsidRPr="003E2B26">
        <w:rPr>
          <w:b/>
          <w:bCs/>
          <w:sz w:val="24"/>
          <w:szCs w:val="24"/>
        </w:rPr>
        <w:t>Основное общее образование</w:t>
      </w:r>
    </w:p>
    <w:p w:rsidR="005D6D71" w:rsidRPr="003E2B26" w:rsidRDefault="005D6D71" w:rsidP="005D6D71">
      <w:pPr>
        <w:pStyle w:val="a4"/>
        <w:ind w:left="644"/>
        <w:rPr>
          <w:b/>
          <w:sz w:val="24"/>
          <w:szCs w:val="24"/>
        </w:rPr>
      </w:pPr>
      <w:r>
        <w:rPr>
          <w:b/>
          <w:sz w:val="24"/>
          <w:szCs w:val="24"/>
        </w:rPr>
        <w:t xml:space="preserve">                                                    </w:t>
      </w:r>
      <w:r w:rsidRPr="003E2B26">
        <w:rPr>
          <w:b/>
          <w:sz w:val="24"/>
          <w:szCs w:val="24"/>
        </w:rPr>
        <w:t>(недельный учебный план)</w:t>
      </w:r>
    </w:p>
    <w:p w:rsidR="005D6D71" w:rsidRPr="003E2B26" w:rsidRDefault="005D6D71" w:rsidP="005D6D71">
      <w:pPr>
        <w:pStyle w:val="a4"/>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5"/>
        <w:gridCol w:w="2414"/>
        <w:gridCol w:w="737"/>
        <w:gridCol w:w="737"/>
        <w:gridCol w:w="737"/>
        <w:gridCol w:w="737"/>
        <w:gridCol w:w="737"/>
        <w:gridCol w:w="957"/>
      </w:tblGrid>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261"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1925" w:type="pct"/>
            <w:gridSpan w:val="5"/>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Количество часов в неделю</w:t>
            </w:r>
          </w:p>
        </w:tc>
        <w:tc>
          <w:tcPr>
            <w:tcW w:w="500" w:type="pct"/>
            <w:vMerge w:val="restar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5D6D71" w:rsidRPr="0059270F" w:rsidTr="002D7406">
        <w:trPr>
          <w:trHeight w:val="503"/>
        </w:trPr>
        <w:tc>
          <w:tcPr>
            <w:tcW w:w="1314"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261"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385"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385"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500" w:type="pct"/>
            <w:vMerge/>
            <w:vAlign w:val="center"/>
          </w:tcPr>
          <w:p w:rsidR="005D6D71" w:rsidRPr="0059270F"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1925" w:type="pct"/>
            <w:gridSpan w:val="5"/>
            <w:shd w:val="clear" w:color="auto" w:fill="auto"/>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c>
          <w:tcPr>
            <w:tcW w:w="500" w:type="pct"/>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6</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4</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21</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13</w:t>
            </w:r>
          </w:p>
        </w:tc>
      </w:tr>
      <w:tr w:rsidR="005D6D71" w:rsidRPr="0059270F" w:rsidTr="002D7406">
        <w:trPr>
          <w:trHeight w:val="20"/>
        </w:trPr>
        <w:tc>
          <w:tcPr>
            <w:tcW w:w="1314"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1</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8</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5</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9</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6</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261" w:type="pct"/>
            <w:shd w:val="clear" w:color="auto" w:fill="auto"/>
            <w:vAlign w:val="center"/>
            <w:hideMark/>
          </w:tcPr>
          <w:p w:rsidR="005D6D71" w:rsidRPr="0059270F" w:rsidRDefault="005D6D71" w:rsidP="002D7406">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w:t>
            </w:r>
          </w:p>
        </w:tc>
      </w:tr>
      <w:tr w:rsidR="005D6D71" w:rsidRPr="0059270F" w:rsidTr="002D7406">
        <w:trPr>
          <w:trHeight w:val="20"/>
        </w:trPr>
        <w:tc>
          <w:tcPr>
            <w:tcW w:w="1314"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4</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7</w:t>
            </w:r>
          </w:p>
        </w:tc>
      </w:tr>
      <w:tr w:rsidR="005D6D71" w:rsidRPr="0059270F" w:rsidTr="002D7406">
        <w:trPr>
          <w:trHeight w:val="20"/>
        </w:trPr>
        <w:tc>
          <w:tcPr>
            <w:tcW w:w="1314"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rPr>
            </w:pPr>
            <w:r w:rsidRPr="0059270F">
              <w:rPr>
                <w:rFonts w:ascii="Times New Roman" w:hAnsi="Times New Roman"/>
                <w:bCs/>
              </w:rPr>
              <w:t>Физическая культура и основы безопасности жизнедеятельности</w:t>
            </w: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10</w:t>
            </w:r>
          </w:p>
        </w:tc>
      </w:tr>
      <w:tr w:rsidR="005D6D71" w:rsidRPr="0059270F" w:rsidTr="002D7406">
        <w:trPr>
          <w:trHeight w:val="20"/>
        </w:trPr>
        <w:tc>
          <w:tcPr>
            <w:tcW w:w="1314"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1</w:t>
            </w:r>
          </w:p>
        </w:tc>
        <w:tc>
          <w:tcPr>
            <w:tcW w:w="385" w:type="pct"/>
            <w:vAlign w:val="center"/>
          </w:tcPr>
          <w:p w:rsidR="005D6D71" w:rsidRPr="008B6CF4" w:rsidRDefault="005D6D71" w:rsidP="002D7406">
            <w:pPr>
              <w:spacing w:line="240" w:lineRule="auto"/>
              <w:jc w:val="center"/>
              <w:rPr>
                <w:rFonts w:ascii="Times New Roman" w:hAnsi="Times New Roman"/>
                <w:bCs/>
                <w:color w:val="000000"/>
                <w:sz w:val="24"/>
                <w:szCs w:val="24"/>
              </w:rPr>
            </w:pPr>
            <w:r w:rsidRPr="008B6CF4">
              <w:rPr>
                <w:rFonts w:ascii="Times New Roman" w:hAnsi="Times New Roman"/>
                <w:bCs/>
                <w:color w:val="000000"/>
                <w:sz w:val="24"/>
                <w:szCs w:val="24"/>
              </w:rPr>
              <w:t>1</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w:t>
            </w: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261"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27</w:t>
            </w:r>
          </w:p>
        </w:tc>
        <w:tc>
          <w:tcPr>
            <w:tcW w:w="385" w:type="pct"/>
            <w:vAlign w:val="center"/>
          </w:tcPr>
          <w:p w:rsidR="005D6D71" w:rsidRPr="00863530" w:rsidRDefault="005D6D71" w:rsidP="002D7406">
            <w:pPr>
              <w:spacing w:line="240" w:lineRule="auto"/>
              <w:jc w:val="center"/>
              <w:rPr>
                <w:rFonts w:ascii="Times New Roman" w:hAnsi="Times New Roman"/>
                <w:b/>
                <w:bCs/>
                <w:sz w:val="24"/>
                <w:szCs w:val="24"/>
              </w:rPr>
            </w:pPr>
            <w:r w:rsidRPr="00863530">
              <w:rPr>
                <w:rFonts w:ascii="Times New Roman" w:hAnsi="Times New Roman"/>
                <w:b/>
                <w:bCs/>
                <w:sz w:val="24"/>
                <w:szCs w:val="24"/>
              </w:rPr>
              <w:t>28</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29</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30</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33</w:t>
            </w:r>
          </w:p>
        </w:tc>
        <w:tc>
          <w:tcPr>
            <w:tcW w:w="500"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14</w:t>
            </w:r>
            <w:r>
              <w:rPr>
                <w:rFonts w:ascii="Times New Roman" w:hAnsi="Times New Roman"/>
                <w:b/>
                <w:bCs/>
                <w:sz w:val="24"/>
                <w:szCs w:val="24"/>
              </w:rPr>
              <w:t>7</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1925" w:type="pct"/>
            <w:gridSpan w:val="5"/>
            <w:shd w:val="clear" w:color="auto" w:fill="auto"/>
            <w:vAlign w:val="center"/>
            <w:hideMark/>
          </w:tcPr>
          <w:p w:rsidR="005D6D71" w:rsidRPr="008B6CF4" w:rsidRDefault="005D6D71" w:rsidP="002D7406">
            <w:pPr>
              <w:spacing w:line="240" w:lineRule="auto"/>
              <w:jc w:val="center"/>
              <w:rPr>
                <w:rFonts w:ascii="Times New Roman" w:hAnsi="Times New Roman"/>
                <w:b/>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1314" w:type="pct"/>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261" w:type="pct"/>
            <w:shd w:val="clear" w:color="auto" w:fill="auto"/>
            <w:vAlign w:val="center"/>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385" w:type="pct"/>
            <w:vAlign w:val="center"/>
          </w:tcPr>
          <w:p w:rsidR="005D6D71" w:rsidRPr="00F67680" w:rsidRDefault="005D6D71" w:rsidP="002D7406">
            <w:pPr>
              <w:spacing w:line="240" w:lineRule="auto"/>
              <w:jc w:val="center"/>
              <w:rPr>
                <w:rFonts w:ascii="Times New Roman" w:hAnsi="Times New Roman"/>
                <w:sz w:val="24"/>
                <w:szCs w:val="24"/>
              </w:rPr>
            </w:pPr>
            <w:r w:rsidRPr="00F67680">
              <w:rPr>
                <w:rFonts w:ascii="Times New Roman" w:hAnsi="Times New Roman"/>
                <w:sz w:val="24"/>
                <w:szCs w:val="24"/>
              </w:rPr>
              <w:t>1</w:t>
            </w:r>
          </w:p>
        </w:tc>
        <w:tc>
          <w:tcPr>
            <w:tcW w:w="385" w:type="pct"/>
            <w:vAlign w:val="center"/>
          </w:tcPr>
          <w:p w:rsidR="005D6D71" w:rsidRPr="00F67680" w:rsidRDefault="005D6D71" w:rsidP="002D7406">
            <w:pPr>
              <w:spacing w:line="240" w:lineRule="auto"/>
              <w:jc w:val="center"/>
              <w:rPr>
                <w:rFonts w:ascii="Times New Roman" w:hAnsi="Times New Roman"/>
                <w:color w:val="FF0000"/>
                <w:sz w:val="24"/>
                <w:szCs w:val="24"/>
              </w:rPr>
            </w:pPr>
          </w:p>
        </w:tc>
        <w:tc>
          <w:tcPr>
            <w:tcW w:w="385" w:type="pct"/>
            <w:vAlign w:val="center"/>
          </w:tcPr>
          <w:p w:rsidR="005D6D71" w:rsidRPr="00F67680" w:rsidRDefault="005D6D71" w:rsidP="002D7406">
            <w:pPr>
              <w:spacing w:line="240" w:lineRule="auto"/>
              <w:jc w:val="center"/>
              <w:rPr>
                <w:rFonts w:ascii="Times New Roman" w:hAnsi="Times New Roman"/>
                <w:color w:val="FF0000"/>
                <w:sz w:val="24"/>
                <w:szCs w:val="24"/>
              </w:rPr>
            </w:pPr>
          </w:p>
        </w:tc>
        <w:tc>
          <w:tcPr>
            <w:tcW w:w="500" w:type="pct"/>
            <w:vAlign w:val="center"/>
          </w:tcPr>
          <w:p w:rsidR="005D6D71" w:rsidRPr="00F67680" w:rsidRDefault="005D6D71" w:rsidP="002D7406">
            <w:pPr>
              <w:spacing w:line="240" w:lineRule="auto"/>
              <w:jc w:val="center"/>
              <w:rPr>
                <w:rFonts w:ascii="Times New Roman" w:hAnsi="Times New Roman"/>
                <w:b/>
                <w:bCs/>
                <w:sz w:val="24"/>
                <w:szCs w:val="24"/>
              </w:rPr>
            </w:pPr>
            <w:r w:rsidRPr="00F67680">
              <w:rPr>
                <w:rFonts w:ascii="Times New Roman" w:hAnsi="Times New Roman"/>
                <w:b/>
                <w:bCs/>
                <w:sz w:val="24"/>
                <w:szCs w:val="24"/>
              </w:rPr>
              <w:t>1</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color w:val="000000"/>
                <w:sz w:val="24"/>
                <w:szCs w:val="24"/>
              </w:rPr>
            </w:pPr>
            <w:r w:rsidRPr="008B6CF4">
              <w:rPr>
                <w:rFonts w:ascii="Times New Roman" w:hAnsi="Times New Roman"/>
                <w:color w:val="000000"/>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2</w:t>
            </w:r>
          </w:p>
        </w:tc>
        <w:tc>
          <w:tcPr>
            <w:tcW w:w="385" w:type="pct"/>
            <w:vAlign w:val="center"/>
          </w:tcPr>
          <w:p w:rsidR="005D6D71" w:rsidRPr="000A3609" w:rsidRDefault="005D6D71" w:rsidP="002D7406">
            <w:pPr>
              <w:spacing w:line="240" w:lineRule="auto"/>
              <w:jc w:val="center"/>
              <w:rPr>
                <w:rFonts w:ascii="Times New Roman" w:hAnsi="Times New Roman"/>
                <w:sz w:val="24"/>
                <w:szCs w:val="24"/>
              </w:rPr>
            </w:pPr>
            <w:r w:rsidRPr="000A3609">
              <w:rPr>
                <w:rFonts w:ascii="Times New Roman" w:hAnsi="Times New Roman"/>
                <w:sz w:val="24"/>
                <w:szCs w:val="24"/>
              </w:rPr>
              <w:t>2</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3</w:t>
            </w:r>
          </w:p>
        </w:tc>
        <w:tc>
          <w:tcPr>
            <w:tcW w:w="385" w:type="pct"/>
            <w:vAlign w:val="center"/>
          </w:tcPr>
          <w:p w:rsidR="005D6D71" w:rsidRPr="008B6CF4" w:rsidRDefault="005D6D71" w:rsidP="002D7406">
            <w:pPr>
              <w:spacing w:line="240" w:lineRule="auto"/>
              <w:jc w:val="center"/>
              <w:rPr>
                <w:rFonts w:ascii="Times New Roman" w:hAnsi="Times New Roman"/>
                <w:color w:val="000000"/>
                <w:sz w:val="24"/>
                <w:szCs w:val="24"/>
              </w:rPr>
            </w:pP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9</w:t>
            </w:r>
          </w:p>
        </w:tc>
      </w:tr>
      <w:tr w:rsidR="005D6D71" w:rsidRPr="0059270F" w:rsidTr="002D7406">
        <w:trPr>
          <w:trHeight w:val="20"/>
        </w:trPr>
        <w:tc>
          <w:tcPr>
            <w:tcW w:w="2575"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Максимально допустимая недельная нагрузка</w:t>
            </w:r>
          </w:p>
        </w:tc>
        <w:tc>
          <w:tcPr>
            <w:tcW w:w="385" w:type="pct"/>
            <w:shd w:val="clear" w:color="auto" w:fill="auto"/>
            <w:vAlign w:val="center"/>
            <w:hideMark/>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29</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30</w:t>
            </w:r>
          </w:p>
        </w:tc>
        <w:tc>
          <w:tcPr>
            <w:tcW w:w="385"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32</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385"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33</w:t>
            </w:r>
          </w:p>
        </w:tc>
        <w:tc>
          <w:tcPr>
            <w:tcW w:w="500" w:type="pct"/>
            <w:vAlign w:val="center"/>
          </w:tcPr>
          <w:p w:rsidR="005D6D71" w:rsidRPr="008B6CF4" w:rsidRDefault="005D6D71" w:rsidP="002D7406">
            <w:pPr>
              <w:spacing w:line="240" w:lineRule="auto"/>
              <w:jc w:val="center"/>
              <w:rPr>
                <w:rFonts w:ascii="Times New Roman" w:hAnsi="Times New Roman"/>
                <w:b/>
                <w:bCs/>
                <w:color w:val="000000"/>
                <w:sz w:val="24"/>
                <w:szCs w:val="24"/>
              </w:rPr>
            </w:pPr>
            <w:r w:rsidRPr="008B6CF4">
              <w:rPr>
                <w:rFonts w:ascii="Times New Roman" w:hAnsi="Times New Roman"/>
                <w:b/>
                <w:bCs/>
                <w:color w:val="000000"/>
                <w:sz w:val="24"/>
                <w:szCs w:val="24"/>
              </w:rPr>
              <w:t>157</w:t>
            </w:r>
          </w:p>
        </w:tc>
      </w:tr>
    </w:tbl>
    <w:p w:rsidR="005D6D71" w:rsidRPr="003E2B26" w:rsidRDefault="005D6D71" w:rsidP="005D6D71">
      <w:pPr>
        <w:pStyle w:val="a4"/>
        <w:ind w:left="644"/>
        <w:rPr>
          <w:b/>
          <w:bCs/>
          <w:sz w:val="24"/>
          <w:szCs w:val="24"/>
        </w:rPr>
      </w:pPr>
    </w:p>
    <w:tbl>
      <w:tblPr>
        <w:tblW w:w="0" w:type="auto"/>
        <w:tblLook w:val="04A0" w:firstRow="1" w:lastRow="0" w:firstColumn="1" w:lastColumn="0" w:noHBand="0" w:noVBand="1"/>
      </w:tblPr>
      <w:tblGrid>
        <w:gridCol w:w="4785"/>
        <w:gridCol w:w="4785"/>
      </w:tblGrid>
      <w:tr w:rsidR="005D6D71" w:rsidRPr="00E60886" w:rsidTr="002D7406">
        <w:tc>
          <w:tcPr>
            <w:tcW w:w="4785" w:type="dxa"/>
          </w:tcPr>
          <w:p w:rsidR="005D6D71" w:rsidRPr="00E60886" w:rsidRDefault="005D6D71" w:rsidP="002D7406">
            <w:pPr>
              <w:spacing w:line="240" w:lineRule="auto"/>
              <w:jc w:val="center"/>
              <w:rPr>
                <w:rFonts w:ascii="Times New Roman" w:hAnsi="Times New Roman"/>
                <w:b/>
                <w:bCs/>
                <w:sz w:val="24"/>
                <w:szCs w:val="24"/>
              </w:rPr>
            </w:pPr>
          </w:p>
        </w:tc>
        <w:tc>
          <w:tcPr>
            <w:tcW w:w="4785" w:type="dxa"/>
          </w:tcPr>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Default="005D6D71" w:rsidP="002D7406">
            <w:pPr>
              <w:spacing w:line="240" w:lineRule="auto"/>
              <w:jc w:val="center"/>
              <w:rPr>
                <w:rFonts w:ascii="Times New Roman" w:hAnsi="Times New Roman"/>
                <w:b/>
                <w:bCs/>
                <w:sz w:val="24"/>
                <w:szCs w:val="24"/>
              </w:rPr>
            </w:pPr>
          </w:p>
          <w:p w:rsidR="005D6D71" w:rsidRPr="00D76E16" w:rsidRDefault="005D6D71" w:rsidP="002D7406">
            <w:pPr>
              <w:spacing w:line="240" w:lineRule="auto"/>
              <w:jc w:val="center"/>
              <w:rPr>
                <w:rFonts w:ascii="Times New Roman" w:hAnsi="Times New Roman"/>
                <w:b/>
                <w:bCs/>
                <w:sz w:val="24"/>
                <w:szCs w:val="24"/>
              </w:rPr>
            </w:pPr>
            <w:r w:rsidRPr="00D76E16">
              <w:rPr>
                <w:rFonts w:ascii="Times New Roman" w:hAnsi="Times New Roman"/>
                <w:b/>
                <w:bCs/>
                <w:sz w:val="24"/>
                <w:szCs w:val="24"/>
              </w:rPr>
              <w:t>УТВЕРЖДАЮ</w:t>
            </w:r>
          </w:p>
        </w:tc>
      </w:tr>
      <w:tr w:rsidR="005D6D71" w:rsidRPr="00E60886" w:rsidTr="002D7406">
        <w:tc>
          <w:tcPr>
            <w:tcW w:w="4785" w:type="dxa"/>
          </w:tcPr>
          <w:p w:rsidR="005D6D71" w:rsidRPr="00E60886" w:rsidRDefault="005D6D71" w:rsidP="002D7406">
            <w:pPr>
              <w:spacing w:line="240" w:lineRule="auto"/>
              <w:rPr>
                <w:rFonts w:ascii="Times New Roman" w:hAnsi="Times New Roman"/>
                <w:b/>
                <w:bCs/>
                <w:sz w:val="24"/>
                <w:szCs w:val="24"/>
              </w:rPr>
            </w:pPr>
          </w:p>
        </w:tc>
        <w:tc>
          <w:tcPr>
            <w:tcW w:w="4785" w:type="dxa"/>
          </w:tcPr>
          <w:p w:rsidR="005D6D71" w:rsidRPr="00D76E16" w:rsidRDefault="005D6D71" w:rsidP="002D7406">
            <w:pPr>
              <w:spacing w:line="240" w:lineRule="auto"/>
              <w:rPr>
                <w:rFonts w:ascii="Times New Roman" w:hAnsi="Times New Roman"/>
                <w:b/>
                <w:bCs/>
                <w:sz w:val="24"/>
                <w:szCs w:val="24"/>
              </w:rPr>
            </w:pPr>
            <w:r w:rsidRPr="00D76E16">
              <w:rPr>
                <w:rFonts w:ascii="Times New Roman" w:hAnsi="Times New Roman"/>
                <w:sz w:val="24"/>
                <w:szCs w:val="24"/>
              </w:rPr>
              <w:t>Директор МОУ «</w:t>
            </w:r>
            <w:r>
              <w:rPr>
                <w:rFonts w:ascii="Times New Roman" w:hAnsi="Times New Roman"/>
                <w:sz w:val="24"/>
                <w:szCs w:val="24"/>
              </w:rPr>
              <w:t>С</w:t>
            </w:r>
            <w:r w:rsidRPr="00D76E16">
              <w:rPr>
                <w:rFonts w:ascii="Times New Roman" w:hAnsi="Times New Roman"/>
                <w:sz w:val="24"/>
                <w:szCs w:val="24"/>
              </w:rPr>
              <w:t xml:space="preserve">ОШ № </w:t>
            </w:r>
            <w:r>
              <w:rPr>
                <w:rFonts w:ascii="Times New Roman" w:hAnsi="Times New Roman"/>
                <w:sz w:val="24"/>
                <w:szCs w:val="24"/>
              </w:rPr>
              <w:t>31</w:t>
            </w:r>
            <w:r w:rsidRPr="00D76E16">
              <w:rPr>
                <w:rFonts w:ascii="Times New Roman" w:hAnsi="Times New Roman"/>
                <w:sz w:val="24"/>
                <w:szCs w:val="24"/>
              </w:rPr>
              <w:t>»</w:t>
            </w:r>
          </w:p>
        </w:tc>
      </w:tr>
      <w:tr w:rsidR="005D6D71" w:rsidRPr="00E60886" w:rsidTr="002D7406">
        <w:tc>
          <w:tcPr>
            <w:tcW w:w="4785" w:type="dxa"/>
          </w:tcPr>
          <w:p w:rsidR="005D6D71" w:rsidRPr="00E60886" w:rsidRDefault="005D6D71" w:rsidP="002D7406">
            <w:pPr>
              <w:spacing w:line="240" w:lineRule="auto"/>
              <w:jc w:val="right"/>
              <w:rPr>
                <w:rFonts w:ascii="Times New Roman" w:hAnsi="Times New Roman"/>
                <w:b/>
                <w:bCs/>
                <w:sz w:val="24"/>
                <w:szCs w:val="24"/>
              </w:rPr>
            </w:pPr>
          </w:p>
        </w:tc>
        <w:tc>
          <w:tcPr>
            <w:tcW w:w="4785" w:type="dxa"/>
          </w:tcPr>
          <w:p w:rsidR="005D6D71" w:rsidRPr="00D76E16" w:rsidRDefault="005D6D71" w:rsidP="002D7406">
            <w:pPr>
              <w:spacing w:line="240" w:lineRule="auto"/>
              <w:jc w:val="right"/>
              <w:rPr>
                <w:rFonts w:ascii="Times New Roman" w:hAnsi="Times New Roman"/>
                <w:sz w:val="24"/>
                <w:szCs w:val="24"/>
              </w:rPr>
            </w:pPr>
          </w:p>
          <w:p w:rsidR="005D6D71" w:rsidRPr="00D76E16" w:rsidRDefault="005D6D71" w:rsidP="002D7406">
            <w:pPr>
              <w:spacing w:line="240" w:lineRule="auto"/>
              <w:jc w:val="right"/>
              <w:rPr>
                <w:rFonts w:ascii="Times New Roman" w:hAnsi="Times New Roman"/>
                <w:b/>
                <w:bCs/>
                <w:sz w:val="24"/>
                <w:szCs w:val="24"/>
              </w:rPr>
            </w:pPr>
            <w:r w:rsidRPr="00D76E16">
              <w:rPr>
                <w:rFonts w:ascii="Times New Roman" w:hAnsi="Times New Roman"/>
                <w:sz w:val="24"/>
                <w:szCs w:val="24"/>
              </w:rPr>
              <w:lastRenderedPageBreak/>
              <w:t xml:space="preserve">________________________ </w:t>
            </w:r>
            <w:r>
              <w:rPr>
                <w:rFonts w:ascii="Times New Roman" w:hAnsi="Times New Roman"/>
                <w:sz w:val="24"/>
                <w:szCs w:val="24"/>
              </w:rPr>
              <w:t>Н.В.Ливанова</w:t>
            </w:r>
          </w:p>
        </w:tc>
      </w:tr>
    </w:tbl>
    <w:p w:rsidR="005D6D71" w:rsidRPr="000140FB" w:rsidRDefault="005D6D71" w:rsidP="005D6D71">
      <w:pPr>
        <w:ind w:left="284"/>
        <w:jc w:val="center"/>
        <w:rPr>
          <w:rFonts w:ascii="Times New Roman" w:hAnsi="Times New Roman" w:cs="Times New Roman"/>
          <w:b/>
          <w:bCs/>
          <w:sz w:val="24"/>
          <w:szCs w:val="24"/>
        </w:rPr>
      </w:pPr>
      <w:r w:rsidRPr="000140FB">
        <w:rPr>
          <w:rFonts w:ascii="Times New Roman" w:hAnsi="Times New Roman" w:cs="Times New Roman"/>
          <w:b/>
          <w:bCs/>
          <w:sz w:val="24"/>
          <w:szCs w:val="24"/>
        </w:rPr>
        <w:lastRenderedPageBreak/>
        <w:t>Основное общее образование</w:t>
      </w:r>
    </w:p>
    <w:p w:rsidR="005D6D71" w:rsidRPr="003E2B26" w:rsidRDefault="005D6D71" w:rsidP="005D6D71">
      <w:pPr>
        <w:pStyle w:val="a4"/>
        <w:ind w:left="644"/>
        <w:rPr>
          <w:b/>
          <w:sz w:val="24"/>
          <w:szCs w:val="24"/>
        </w:rPr>
      </w:pPr>
      <w:r>
        <w:rPr>
          <w:b/>
          <w:sz w:val="24"/>
          <w:szCs w:val="24"/>
        </w:rPr>
        <w:t xml:space="preserve">                                                    </w:t>
      </w:r>
      <w:r w:rsidRPr="003E2B26">
        <w:rPr>
          <w:b/>
          <w:sz w:val="24"/>
          <w:szCs w:val="24"/>
        </w:rPr>
        <w:t>(годовой учебный план)</w:t>
      </w:r>
    </w:p>
    <w:p w:rsidR="005D6D71" w:rsidRPr="003E2B26" w:rsidRDefault="005D6D71" w:rsidP="005D6D71">
      <w:pPr>
        <w:pStyle w:val="a4"/>
        <w:ind w:left="644"/>
        <w:rPr>
          <w:b/>
          <w:bCs/>
          <w:sz w:val="24"/>
          <w:szCs w:val="24"/>
        </w:rPr>
      </w:pPr>
      <w:r>
        <w:rPr>
          <w:b/>
          <w:sz w:val="24"/>
          <w:szCs w:val="24"/>
        </w:rPr>
        <w:t xml:space="preserve">                                                              </w:t>
      </w:r>
      <w:r w:rsidRPr="003E2B26">
        <w:rPr>
          <w:b/>
          <w:sz w:val="24"/>
          <w:szCs w:val="24"/>
        </w:rPr>
        <w:t xml:space="preserve">5 – 9 </w:t>
      </w:r>
      <w:r w:rsidRPr="003E2B26">
        <w:rPr>
          <w:b/>
          <w:bCs/>
          <w:sz w:val="24"/>
          <w:szCs w:val="24"/>
        </w:rPr>
        <w:t>классы</w:t>
      </w:r>
    </w:p>
    <w:tbl>
      <w:tblPr>
        <w:tblW w:w="5589" w:type="pct"/>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32"/>
        <w:gridCol w:w="2309"/>
        <w:gridCol w:w="950"/>
        <w:gridCol w:w="948"/>
        <w:gridCol w:w="948"/>
        <w:gridCol w:w="1140"/>
        <w:gridCol w:w="899"/>
        <w:gridCol w:w="1472"/>
      </w:tblGrid>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Предметные области</w:t>
            </w:r>
          </w:p>
        </w:tc>
        <w:tc>
          <w:tcPr>
            <w:tcW w:w="1079"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Учебные предметы</w:t>
            </w:r>
          </w:p>
        </w:tc>
        <w:tc>
          <w:tcPr>
            <w:tcW w:w="2283" w:type="pct"/>
            <w:gridSpan w:val="5"/>
            <w:shd w:val="clear" w:color="auto" w:fill="auto"/>
            <w:vAlign w:val="center"/>
            <w:hideMark/>
          </w:tcPr>
          <w:p w:rsidR="005D6D71" w:rsidRPr="0059270F" w:rsidRDefault="005D6D71" w:rsidP="002D7406">
            <w:pPr>
              <w:spacing w:line="240" w:lineRule="auto"/>
              <w:rPr>
                <w:rFonts w:ascii="Times New Roman" w:hAnsi="Times New Roman"/>
                <w:b/>
                <w:color w:val="000000"/>
                <w:sz w:val="24"/>
                <w:szCs w:val="24"/>
              </w:rPr>
            </w:pPr>
            <w:r w:rsidRPr="0059270F">
              <w:rPr>
                <w:rFonts w:ascii="Times New Roman" w:hAnsi="Times New Roman"/>
                <w:b/>
                <w:color w:val="000000"/>
                <w:sz w:val="24"/>
                <w:szCs w:val="24"/>
              </w:rPr>
              <w:t xml:space="preserve">Количество часов в </w:t>
            </w:r>
            <w:r>
              <w:rPr>
                <w:rFonts w:ascii="Times New Roman" w:hAnsi="Times New Roman"/>
                <w:b/>
                <w:color w:val="000000"/>
                <w:sz w:val="24"/>
                <w:szCs w:val="24"/>
              </w:rPr>
              <w:t>год</w:t>
            </w:r>
          </w:p>
        </w:tc>
        <w:tc>
          <w:tcPr>
            <w:tcW w:w="688" w:type="pct"/>
            <w:vMerge w:val="restar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Всего</w:t>
            </w:r>
          </w:p>
        </w:tc>
      </w:tr>
      <w:tr w:rsidR="005D6D71" w:rsidRPr="0059270F" w:rsidTr="002D7406">
        <w:trPr>
          <w:trHeight w:val="503"/>
        </w:trPr>
        <w:tc>
          <w:tcPr>
            <w:tcW w:w="950"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079" w:type="pct"/>
            <w:vMerge/>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444"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5</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6</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44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sz w:val="24"/>
                <w:szCs w:val="24"/>
              </w:rPr>
              <w:t>7</w:t>
            </w:r>
            <w:r w:rsidRPr="0059270F">
              <w:rPr>
                <w:rFonts w:ascii="Times New Roman" w:hAnsi="Times New Roman"/>
                <w:b/>
                <w:color w:val="000000"/>
                <w:sz w:val="24"/>
                <w:szCs w:val="24"/>
              </w:rPr>
              <w:t xml:space="preserve"> </w:t>
            </w:r>
            <w:r w:rsidRPr="00E633F9">
              <w:rPr>
                <w:rFonts w:ascii="Times New Roman" w:hAnsi="Times New Roman"/>
                <w:b/>
                <w:color w:val="000000"/>
                <w:sz w:val="20"/>
                <w:szCs w:val="20"/>
              </w:rPr>
              <w:t>класс</w:t>
            </w:r>
          </w:p>
        </w:tc>
        <w:tc>
          <w:tcPr>
            <w:tcW w:w="533"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8 </w:t>
            </w:r>
            <w:r w:rsidRPr="00E633F9">
              <w:rPr>
                <w:rFonts w:ascii="Times New Roman" w:hAnsi="Times New Roman"/>
                <w:b/>
                <w:color w:val="000000"/>
                <w:sz w:val="20"/>
                <w:szCs w:val="20"/>
              </w:rPr>
              <w:t>класс</w:t>
            </w:r>
          </w:p>
        </w:tc>
        <w:tc>
          <w:tcPr>
            <w:tcW w:w="420" w:type="pct"/>
            <w:vAlign w:val="center"/>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 xml:space="preserve">9 </w:t>
            </w:r>
            <w:r w:rsidRPr="00E633F9">
              <w:rPr>
                <w:rFonts w:ascii="Times New Roman" w:hAnsi="Times New Roman"/>
                <w:b/>
                <w:color w:val="000000"/>
                <w:sz w:val="20"/>
                <w:szCs w:val="20"/>
              </w:rPr>
              <w:t>класс</w:t>
            </w:r>
          </w:p>
        </w:tc>
        <w:tc>
          <w:tcPr>
            <w:tcW w:w="688" w:type="pct"/>
            <w:vMerge/>
            <w:vAlign w:val="center"/>
          </w:tcPr>
          <w:p w:rsidR="005D6D71" w:rsidRPr="0059270F"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Cs/>
                <w:i/>
                <w:iCs/>
                <w:color w:val="000000"/>
                <w:sz w:val="24"/>
                <w:szCs w:val="24"/>
              </w:rPr>
            </w:pPr>
            <w:r w:rsidRPr="0059270F">
              <w:rPr>
                <w:rFonts w:ascii="Times New Roman" w:hAnsi="Times New Roman"/>
                <w:bCs/>
                <w:i/>
                <w:iCs/>
                <w:color w:val="000000"/>
                <w:sz w:val="24"/>
                <w:szCs w:val="24"/>
              </w:rPr>
              <w:t>Обязательная часть</w:t>
            </w:r>
          </w:p>
        </w:tc>
        <w:tc>
          <w:tcPr>
            <w:tcW w:w="2283" w:type="pct"/>
            <w:gridSpan w:val="5"/>
            <w:shd w:val="clear" w:color="auto" w:fill="auto"/>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c>
          <w:tcPr>
            <w:tcW w:w="688" w:type="pct"/>
            <w:vAlign w:val="center"/>
          </w:tcPr>
          <w:p w:rsidR="005D6D71" w:rsidRPr="0059270F" w:rsidRDefault="005D6D71" w:rsidP="002D7406">
            <w:pPr>
              <w:spacing w:line="240" w:lineRule="auto"/>
              <w:jc w:val="center"/>
              <w:rPr>
                <w:rFonts w:ascii="Times New Roman" w:hAnsi="Times New Roman"/>
                <w:bCs/>
                <w:i/>
                <w:iCs/>
                <w:color w:val="000000"/>
                <w:sz w:val="24"/>
                <w:szCs w:val="24"/>
              </w:rPr>
            </w:pP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 и литература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Русский язык</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204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136</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714</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Литература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442</w:t>
            </w:r>
          </w:p>
        </w:tc>
      </w:tr>
      <w:tr w:rsidR="005D6D71" w:rsidRPr="0059270F" w:rsidTr="002D7406">
        <w:trPr>
          <w:trHeight w:val="20"/>
        </w:trPr>
        <w:tc>
          <w:tcPr>
            <w:tcW w:w="950"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 и родная литература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Родной язык</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Родная литература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restart"/>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Иностранные языки</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Иностранный язык (англ.)</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510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Второй иностранный язык (нем.)</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Pr>
                <w:rFonts w:ascii="Times New Roman" w:hAnsi="Times New Roman"/>
                <w:b/>
                <w:bCs/>
                <w:color w:val="000000"/>
                <w:sz w:val="24"/>
                <w:szCs w:val="24"/>
              </w:rPr>
              <w:t>34</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Общественно-научные предметы</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История России. Всеобщая история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Обществознание</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География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272</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Математика и информатика</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Математика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170</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Алгебра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306</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Геометрия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204</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Информатика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Cs/>
              </w:rPr>
            </w:pPr>
            <w:r w:rsidRPr="0059270F">
              <w:rPr>
                <w:rFonts w:ascii="Times New Roman" w:hAnsi="Times New Roman"/>
                <w:bCs/>
              </w:rPr>
              <w:t>Основы духовно-нравственной культуры народов России</w:t>
            </w:r>
          </w:p>
        </w:tc>
        <w:tc>
          <w:tcPr>
            <w:tcW w:w="1079" w:type="pct"/>
            <w:shd w:val="clear" w:color="auto" w:fill="auto"/>
            <w:vAlign w:val="center"/>
            <w:hideMark/>
          </w:tcPr>
          <w:p w:rsidR="005D6D71" w:rsidRPr="0059270F" w:rsidRDefault="005D6D71" w:rsidP="002D7406">
            <w:pPr>
              <w:spacing w:line="240" w:lineRule="auto"/>
              <w:jc w:val="center"/>
              <w:rPr>
                <w:rFonts w:ascii="Times New Roman" w:eastAsia="MS Mincho" w:hAnsi="Times New Roman"/>
                <w:bCs/>
                <w:sz w:val="24"/>
                <w:szCs w:val="24"/>
                <w:lang w:eastAsia="ja-JP"/>
              </w:rPr>
            </w:pPr>
            <w:r w:rsidRPr="0059270F">
              <w:rPr>
                <w:rFonts w:ascii="Times New Roman" w:hAnsi="Times New Roman"/>
                <w:bCs/>
                <w:sz w:val="24"/>
                <w:szCs w:val="24"/>
              </w:rPr>
              <w:t>ОДНКНР</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Физика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102</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Cs/>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Химия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Искусство</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Изобразительное искусство</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w:t>
            </w:r>
          </w:p>
        </w:tc>
      </w:tr>
      <w:tr w:rsidR="005D6D71" w:rsidRPr="0059270F" w:rsidTr="002D7406">
        <w:trPr>
          <w:trHeight w:val="20"/>
        </w:trPr>
        <w:tc>
          <w:tcPr>
            <w:tcW w:w="950" w:type="pct"/>
            <w:vMerge/>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Музыка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136</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Технология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238</w:t>
            </w:r>
          </w:p>
        </w:tc>
      </w:tr>
      <w:tr w:rsidR="005D6D71" w:rsidRPr="0059270F" w:rsidTr="002D7406">
        <w:trPr>
          <w:trHeight w:val="20"/>
        </w:trPr>
        <w:tc>
          <w:tcPr>
            <w:tcW w:w="950" w:type="pct"/>
            <w:vMerge w:val="restart"/>
            <w:shd w:val="clear" w:color="auto" w:fill="auto"/>
            <w:vAlign w:val="center"/>
            <w:hideMark/>
          </w:tcPr>
          <w:p w:rsidR="005D6D71" w:rsidRPr="0059270F" w:rsidRDefault="005D6D71" w:rsidP="002D7406">
            <w:pPr>
              <w:spacing w:line="240" w:lineRule="auto"/>
              <w:jc w:val="center"/>
              <w:rPr>
                <w:rFonts w:ascii="Times New Roman" w:hAnsi="Times New Roman"/>
                <w:color w:val="000000"/>
              </w:rPr>
            </w:pPr>
            <w:r w:rsidRPr="0059270F">
              <w:rPr>
                <w:rFonts w:ascii="Times New Roman" w:hAnsi="Times New Roman"/>
                <w:bCs/>
              </w:rPr>
              <w:lastRenderedPageBreak/>
              <w:t>Физическая культура и основы безопасности жизнедеятельности</w:t>
            </w: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Физическая культура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20"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340</w:t>
            </w:r>
          </w:p>
        </w:tc>
      </w:tr>
      <w:tr w:rsidR="005D6D71" w:rsidRPr="0059270F" w:rsidTr="002D7406">
        <w:trPr>
          <w:trHeight w:val="20"/>
        </w:trPr>
        <w:tc>
          <w:tcPr>
            <w:tcW w:w="950" w:type="pct"/>
            <w:vMerge/>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59270F">
              <w:rPr>
                <w:rFonts w:ascii="Times New Roman" w:hAnsi="Times New Roman"/>
                <w:color w:val="000000"/>
                <w:sz w:val="24"/>
                <w:szCs w:val="24"/>
              </w:rPr>
              <w:t>ОБЖ</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420" w:type="pct"/>
            <w:vAlign w:val="center"/>
          </w:tcPr>
          <w:p w:rsidR="005D6D71" w:rsidRPr="004B7EBD" w:rsidRDefault="005D6D71" w:rsidP="002D7406">
            <w:pPr>
              <w:spacing w:line="240" w:lineRule="auto"/>
              <w:jc w:val="center"/>
              <w:rPr>
                <w:rFonts w:ascii="Times New Roman" w:hAnsi="Times New Roman"/>
                <w:bCs/>
                <w:color w:val="000000"/>
                <w:sz w:val="24"/>
                <w:szCs w:val="24"/>
              </w:rPr>
            </w:pPr>
            <w:r w:rsidRPr="004B7EBD">
              <w:rPr>
                <w:rFonts w:ascii="Times New Roman" w:hAnsi="Times New Roman"/>
                <w:bCs/>
                <w:color w:val="000000"/>
                <w:sz w:val="24"/>
                <w:szCs w:val="24"/>
              </w:rPr>
              <w:t>34</w:t>
            </w: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68</w:t>
            </w: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p>
        </w:tc>
        <w:tc>
          <w:tcPr>
            <w:tcW w:w="1079" w:type="pct"/>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color w:val="000000"/>
                <w:sz w:val="24"/>
                <w:szCs w:val="24"/>
              </w:rPr>
              <w:t>ИТОГО:</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918</w:t>
            </w:r>
          </w:p>
        </w:tc>
        <w:tc>
          <w:tcPr>
            <w:tcW w:w="44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w:t>
            </w:r>
            <w:r>
              <w:rPr>
                <w:rFonts w:ascii="Times New Roman" w:hAnsi="Times New Roman"/>
                <w:b/>
                <w:bCs/>
                <w:color w:val="000000"/>
                <w:sz w:val="24"/>
                <w:szCs w:val="24"/>
              </w:rPr>
              <w:t>52</w:t>
            </w:r>
          </w:p>
        </w:tc>
        <w:tc>
          <w:tcPr>
            <w:tcW w:w="443"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986</w:t>
            </w:r>
          </w:p>
        </w:tc>
        <w:tc>
          <w:tcPr>
            <w:tcW w:w="53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w:t>
            </w:r>
            <w:r>
              <w:rPr>
                <w:rFonts w:ascii="Times New Roman" w:hAnsi="Times New Roman"/>
                <w:b/>
                <w:bCs/>
                <w:color w:val="000000"/>
                <w:sz w:val="24"/>
                <w:szCs w:val="24"/>
              </w:rPr>
              <w:t>20</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Pr>
                <w:rFonts w:ascii="Times New Roman" w:hAnsi="Times New Roman"/>
                <w:b/>
                <w:bCs/>
                <w:sz w:val="24"/>
                <w:szCs w:val="24"/>
              </w:rPr>
              <w:t>4998</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i/>
                <w:iCs/>
                <w:color w:val="000000"/>
                <w:sz w:val="24"/>
                <w:szCs w:val="24"/>
              </w:rPr>
              <w:t>Часть, формируемая участниками образовательных отношений</w:t>
            </w:r>
          </w:p>
        </w:tc>
        <w:tc>
          <w:tcPr>
            <w:tcW w:w="2283" w:type="pct"/>
            <w:gridSpan w:val="5"/>
            <w:shd w:val="clear" w:color="auto" w:fill="auto"/>
            <w:vAlign w:val="center"/>
            <w:hideMark/>
          </w:tcPr>
          <w:p w:rsidR="005D6D71" w:rsidRPr="004B7EBD" w:rsidRDefault="005D6D71" w:rsidP="002D7406">
            <w:pPr>
              <w:spacing w:line="240" w:lineRule="auto"/>
              <w:jc w:val="center"/>
              <w:rPr>
                <w:rFonts w:ascii="Times New Roman" w:hAnsi="Times New Roman"/>
                <w:b/>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color w:val="000000"/>
                <w:sz w:val="24"/>
                <w:szCs w:val="24"/>
              </w:rPr>
            </w:pPr>
          </w:p>
        </w:tc>
      </w:tr>
      <w:tr w:rsidR="005D6D71" w:rsidRPr="0059270F" w:rsidTr="002D7406">
        <w:trPr>
          <w:trHeight w:val="20"/>
        </w:trPr>
        <w:tc>
          <w:tcPr>
            <w:tcW w:w="950" w:type="pct"/>
            <w:shd w:val="clear" w:color="auto" w:fill="auto"/>
            <w:vAlign w:val="center"/>
            <w:hideMark/>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Естественно-научные предметы</w:t>
            </w:r>
          </w:p>
        </w:tc>
        <w:tc>
          <w:tcPr>
            <w:tcW w:w="1079" w:type="pct"/>
            <w:shd w:val="clear" w:color="auto" w:fill="auto"/>
            <w:vAlign w:val="center"/>
          </w:tcPr>
          <w:p w:rsidR="005D6D71" w:rsidRPr="0059270F" w:rsidRDefault="005D6D71" w:rsidP="002D7406">
            <w:pPr>
              <w:spacing w:line="240" w:lineRule="auto"/>
              <w:jc w:val="center"/>
              <w:rPr>
                <w:rFonts w:ascii="Times New Roman" w:hAnsi="Times New Roman"/>
                <w:b/>
                <w:bCs/>
                <w:color w:val="000000"/>
                <w:sz w:val="24"/>
                <w:szCs w:val="24"/>
              </w:rPr>
            </w:pPr>
            <w:r w:rsidRPr="0059270F">
              <w:rPr>
                <w:rFonts w:ascii="Times New Roman" w:hAnsi="Times New Roman"/>
                <w:bCs/>
                <w:sz w:val="24"/>
                <w:szCs w:val="24"/>
              </w:rPr>
              <w:t>Биология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34</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34</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color w:val="000000"/>
                <w:sz w:val="24"/>
                <w:szCs w:val="24"/>
              </w:rPr>
            </w:pPr>
            <w:r w:rsidRPr="00430948">
              <w:rPr>
                <w:rFonts w:ascii="Times New Roman" w:hAnsi="Times New Roman"/>
                <w:bCs/>
                <w:sz w:val="24"/>
                <w:szCs w:val="24"/>
              </w:rPr>
              <w:t>Факультативные курсы, групповые занятия</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color w:val="000000"/>
                <w:sz w:val="24"/>
                <w:szCs w:val="24"/>
              </w:rPr>
            </w:pPr>
            <w:r w:rsidRPr="004B7EBD">
              <w:rPr>
                <w:rFonts w:ascii="Times New Roman" w:hAnsi="Times New Roman"/>
                <w:color w:val="000000"/>
                <w:sz w:val="24"/>
                <w:szCs w:val="24"/>
              </w:rPr>
              <w:t>68</w:t>
            </w:r>
          </w:p>
        </w:tc>
        <w:tc>
          <w:tcPr>
            <w:tcW w:w="443" w:type="pct"/>
            <w:vAlign w:val="center"/>
          </w:tcPr>
          <w:p w:rsidR="005D6D71" w:rsidRPr="004B7EBD"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68</w:t>
            </w:r>
          </w:p>
        </w:tc>
        <w:tc>
          <w:tcPr>
            <w:tcW w:w="443" w:type="pct"/>
            <w:vAlign w:val="center"/>
          </w:tcPr>
          <w:p w:rsidR="005D6D71" w:rsidRPr="000A3609" w:rsidRDefault="005D6D71" w:rsidP="002D7406">
            <w:pPr>
              <w:spacing w:line="240" w:lineRule="auto"/>
              <w:jc w:val="center"/>
              <w:rPr>
                <w:rFonts w:ascii="Times New Roman" w:hAnsi="Times New Roman"/>
                <w:sz w:val="24"/>
                <w:szCs w:val="24"/>
              </w:rPr>
            </w:pPr>
            <w:r w:rsidRPr="000A3609">
              <w:rPr>
                <w:rFonts w:ascii="Times New Roman" w:hAnsi="Times New Roman"/>
                <w:sz w:val="24"/>
                <w:szCs w:val="24"/>
              </w:rPr>
              <w:t>68</w:t>
            </w:r>
          </w:p>
        </w:tc>
        <w:tc>
          <w:tcPr>
            <w:tcW w:w="533" w:type="pct"/>
            <w:vAlign w:val="center"/>
          </w:tcPr>
          <w:p w:rsidR="005D6D71" w:rsidRPr="004B7EBD" w:rsidRDefault="005D6D71" w:rsidP="002D7406">
            <w:pPr>
              <w:spacing w:line="240" w:lineRule="auto"/>
              <w:jc w:val="center"/>
              <w:rPr>
                <w:rFonts w:ascii="Times New Roman" w:hAnsi="Times New Roman"/>
                <w:color w:val="000000"/>
                <w:sz w:val="24"/>
                <w:szCs w:val="24"/>
              </w:rPr>
            </w:pPr>
            <w:r>
              <w:rPr>
                <w:rFonts w:ascii="Times New Roman" w:hAnsi="Times New Roman"/>
                <w:color w:val="000000"/>
                <w:sz w:val="24"/>
                <w:szCs w:val="24"/>
              </w:rPr>
              <w:t>102</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Pr>
                <w:rFonts w:ascii="Times New Roman" w:hAnsi="Times New Roman"/>
                <w:b/>
                <w:bCs/>
                <w:sz w:val="24"/>
                <w:szCs w:val="24"/>
              </w:rPr>
              <w:t>306</w:t>
            </w:r>
          </w:p>
        </w:tc>
      </w:tr>
      <w:tr w:rsidR="005D6D71" w:rsidRPr="0059270F" w:rsidTr="002D7406">
        <w:trPr>
          <w:trHeight w:val="20"/>
        </w:trPr>
        <w:tc>
          <w:tcPr>
            <w:tcW w:w="2029" w:type="pct"/>
            <w:gridSpan w:val="2"/>
            <w:shd w:val="clear" w:color="auto" w:fill="auto"/>
            <w:vAlign w:val="center"/>
            <w:hideMark/>
          </w:tcPr>
          <w:p w:rsidR="005D6D71" w:rsidRPr="0059270F" w:rsidRDefault="005D6D71" w:rsidP="002D7406">
            <w:pPr>
              <w:spacing w:line="240" w:lineRule="auto"/>
              <w:jc w:val="center"/>
              <w:rPr>
                <w:rFonts w:ascii="Times New Roman" w:hAnsi="Times New Roman"/>
                <w:b/>
                <w:color w:val="000000"/>
                <w:sz w:val="24"/>
                <w:szCs w:val="24"/>
              </w:rPr>
            </w:pPr>
            <w:r w:rsidRPr="0059270F">
              <w:rPr>
                <w:rFonts w:ascii="Times New Roman" w:hAnsi="Times New Roman"/>
                <w:b/>
                <w:bCs/>
                <w:color w:val="000000"/>
                <w:sz w:val="24"/>
                <w:szCs w:val="24"/>
              </w:rPr>
              <w:t xml:space="preserve">Максимально допустимая </w:t>
            </w:r>
            <w:r>
              <w:rPr>
                <w:rFonts w:ascii="Times New Roman" w:hAnsi="Times New Roman"/>
                <w:b/>
                <w:bCs/>
                <w:color w:val="000000"/>
                <w:sz w:val="24"/>
                <w:szCs w:val="24"/>
              </w:rPr>
              <w:t>годовая</w:t>
            </w:r>
            <w:r w:rsidRPr="0059270F">
              <w:rPr>
                <w:rFonts w:ascii="Times New Roman" w:hAnsi="Times New Roman"/>
                <w:b/>
                <w:bCs/>
                <w:color w:val="000000"/>
                <w:sz w:val="24"/>
                <w:szCs w:val="24"/>
              </w:rPr>
              <w:t xml:space="preserve"> нагрузка</w:t>
            </w:r>
          </w:p>
        </w:tc>
        <w:tc>
          <w:tcPr>
            <w:tcW w:w="444" w:type="pct"/>
            <w:shd w:val="clear" w:color="auto" w:fill="auto"/>
            <w:vAlign w:val="center"/>
            <w:hideMark/>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986</w:t>
            </w:r>
          </w:p>
        </w:tc>
        <w:tc>
          <w:tcPr>
            <w:tcW w:w="44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1020</w:t>
            </w:r>
          </w:p>
        </w:tc>
        <w:tc>
          <w:tcPr>
            <w:tcW w:w="443"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1088</w:t>
            </w:r>
          </w:p>
        </w:tc>
        <w:tc>
          <w:tcPr>
            <w:tcW w:w="533"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420" w:type="pct"/>
            <w:vAlign w:val="center"/>
          </w:tcPr>
          <w:p w:rsidR="005D6D71" w:rsidRPr="004B7EBD" w:rsidRDefault="005D6D71" w:rsidP="002D7406">
            <w:pPr>
              <w:spacing w:line="240" w:lineRule="auto"/>
              <w:jc w:val="center"/>
              <w:rPr>
                <w:rFonts w:ascii="Times New Roman" w:hAnsi="Times New Roman"/>
                <w:b/>
                <w:bCs/>
                <w:color w:val="000000"/>
                <w:sz w:val="24"/>
                <w:szCs w:val="24"/>
              </w:rPr>
            </w:pPr>
            <w:r w:rsidRPr="004B7EBD">
              <w:rPr>
                <w:rFonts w:ascii="Times New Roman" w:hAnsi="Times New Roman"/>
                <w:b/>
                <w:bCs/>
                <w:color w:val="000000"/>
                <w:sz w:val="24"/>
                <w:szCs w:val="24"/>
              </w:rPr>
              <w:t>1122</w:t>
            </w:r>
          </w:p>
        </w:tc>
        <w:tc>
          <w:tcPr>
            <w:tcW w:w="688" w:type="pct"/>
            <w:vAlign w:val="center"/>
          </w:tcPr>
          <w:p w:rsidR="005D6D71" w:rsidRPr="000A3609" w:rsidRDefault="005D6D71" w:rsidP="002D7406">
            <w:pPr>
              <w:spacing w:line="240" w:lineRule="auto"/>
              <w:jc w:val="center"/>
              <w:rPr>
                <w:rFonts w:ascii="Times New Roman" w:hAnsi="Times New Roman"/>
                <w:b/>
                <w:bCs/>
                <w:sz w:val="24"/>
                <w:szCs w:val="24"/>
              </w:rPr>
            </w:pPr>
            <w:r w:rsidRPr="000A3609">
              <w:rPr>
                <w:rFonts w:ascii="Times New Roman" w:hAnsi="Times New Roman"/>
                <w:b/>
                <w:bCs/>
                <w:sz w:val="24"/>
                <w:szCs w:val="24"/>
              </w:rPr>
              <w:t>5338</w:t>
            </w:r>
          </w:p>
        </w:tc>
      </w:tr>
    </w:tbl>
    <w:p w:rsidR="005D6D71" w:rsidRPr="00F53F20" w:rsidRDefault="005D6D71" w:rsidP="005D6D71">
      <w:pPr>
        <w:spacing w:line="240" w:lineRule="exact"/>
        <w:rPr>
          <w:rFonts w:ascii="Times New Roman" w:eastAsia="Times New Roman" w:hAnsi="Times New Roman" w:cs="Times New Roman"/>
        </w:rPr>
      </w:pPr>
    </w:p>
    <w:p w:rsidR="005D6D71" w:rsidRPr="00DF3A68" w:rsidRDefault="005D6D71" w:rsidP="005D6D71">
      <w:pPr>
        <w:widowControl w:val="0"/>
        <w:spacing w:line="241" w:lineRule="auto"/>
        <w:ind w:left="214" w:right="208"/>
        <w:rPr>
          <w:rFonts w:ascii="Times New Roman" w:eastAsia="Times New Roman" w:hAnsi="Times New Roman" w:cs="Times New Roman"/>
          <w:b/>
          <w:bCs/>
          <w:i/>
          <w:iCs/>
          <w:color w:val="000000"/>
          <w:sz w:val="26"/>
          <w:szCs w:val="26"/>
        </w:rPr>
      </w:pPr>
      <w:r w:rsidRPr="00DF3A68">
        <w:rPr>
          <w:rFonts w:ascii="Times New Roman" w:eastAsia="Times New Roman" w:hAnsi="Times New Roman" w:cs="Times New Roman"/>
          <w:b/>
          <w:bCs/>
          <w:i/>
          <w:iCs/>
          <w:color w:val="000000"/>
          <w:sz w:val="26"/>
          <w:szCs w:val="26"/>
        </w:rPr>
        <w:t>3.2</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Годо</w:t>
      </w:r>
      <w:r w:rsidRPr="00DF3A68">
        <w:rPr>
          <w:rFonts w:ascii="Times New Roman" w:eastAsia="Times New Roman" w:hAnsi="Times New Roman" w:cs="Times New Roman"/>
          <w:b/>
          <w:bCs/>
          <w:i/>
          <w:iCs/>
          <w:color w:val="000000"/>
          <w:w w:val="101"/>
          <w:sz w:val="26"/>
          <w:szCs w:val="26"/>
        </w:rPr>
        <w:t>в</w:t>
      </w:r>
      <w:r w:rsidRPr="00DF3A68">
        <w:rPr>
          <w:rFonts w:ascii="Times New Roman" w:eastAsia="Times New Roman" w:hAnsi="Times New Roman" w:cs="Times New Roman"/>
          <w:b/>
          <w:bCs/>
          <w:i/>
          <w:iCs/>
          <w:color w:val="000000"/>
          <w:sz w:val="26"/>
          <w:szCs w:val="26"/>
        </w:rPr>
        <w:t>ой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кал</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н</w:t>
      </w:r>
      <w:r w:rsidRPr="00DF3A68">
        <w:rPr>
          <w:rFonts w:ascii="Times New Roman" w:eastAsia="Times New Roman" w:hAnsi="Times New Roman" w:cs="Times New Roman"/>
          <w:b/>
          <w:bCs/>
          <w:i/>
          <w:iCs/>
          <w:color w:val="000000"/>
          <w:spacing w:val="-2"/>
          <w:sz w:val="26"/>
          <w:szCs w:val="26"/>
        </w:rPr>
        <w:t>д</w:t>
      </w:r>
      <w:r w:rsidRPr="00DF3A68">
        <w:rPr>
          <w:rFonts w:ascii="Times New Roman" w:eastAsia="Times New Roman" w:hAnsi="Times New Roman" w:cs="Times New Roman"/>
          <w:b/>
          <w:bCs/>
          <w:i/>
          <w:iCs/>
          <w:color w:val="000000"/>
          <w:sz w:val="26"/>
          <w:szCs w:val="26"/>
        </w:rPr>
        <w:t>а</w:t>
      </w:r>
      <w:r w:rsidRPr="00DF3A68">
        <w:rPr>
          <w:rFonts w:ascii="Times New Roman" w:eastAsia="Times New Roman" w:hAnsi="Times New Roman" w:cs="Times New Roman"/>
          <w:b/>
          <w:bCs/>
          <w:i/>
          <w:iCs/>
          <w:color w:val="000000"/>
          <w:spacing w:val="1"/>
          <w:sz w:val="26"/>
          <w:szCs w:val="26"/>
        </w:rPr>
        <w:t>рный</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w w:val="101"/>
          <w:sz w:val="26"/>
          <w:szCs w:val="26"/>
        </w:rPr>
        <w:t>у</w:t>
      </w:r>
      <w:r w:rsidRPr="00DF3A68">
        <w:rPr>
          <w:rFonts w:ascii="Times New Roman" w:eastAsia="Times New Roman" w:hAnsi="Times New Roman" w:cs="Times New Roman"/>
          <w:b/>
          <w:bCs/>
          <w:i/>
          <w:iCs/>
          <w:color w:val="000000"/>
          <w:spacing w:val="-1"/>
          <w:sz w:val="26"/>
          <w:szCs w:val="26"/>
        </w:rPr>
        <w:t>ч</w:t>
      </w:r>
      <w:r w:rsidRPr="00DF3A68">
        <w:rPr>
          <w:rFonts w:ascii="Times New Roman" w:eastAsia="Times New Roman" w:hAnsi="Times New Roman" w:cs="Times New Roman"/>
          <w:b/>
          <w:bCs/>
          <w:i/>
          <w:iCs/>
          <w:color w:val="000000"/>
          <w:w w:val="101"/>
          <w:sz w:val="26"/>
          <w:szCs w:val="26"/>
        </w:rPr>
        <w:t>е</w:t>
      </w:r>
      <w:r w:rsidRPr="00DF3A68">
        <w:rPr>
          <w:rFonts w:ascii="Times New Roman" w:eastAsia="Times New Roman" w:hAnsi="Times New Roman" w:cs="Times New Roman"/>
          <w:b/>
          <w:bCs/>
          <w:i/>
          <w:iCs/>
          <w:color w:val="000000"/>
          <w:sz w:val="26"/>
          <w:szCs w:val="26"/>
        </w:rPr>
        <w:t>бный</w:t>
      </w:r>
      <w:r w:rsidRPr="00DF3A68">
        <w:rPr>
          <w:rFonts w:ascii="Times New Roman" w:eastAsia="Times New Roman" w:hAnsi="Times New Roman" w:cs="Times New Roman"/>
          <w:color w:val="000000"/>
          <w:spacing w:val="45"/>
          <w:sz w:val="26"/>
          <w:szCs w:val="26"/>
        </w:rPr>
        <w:t xml:space="preserve"> </w:t>
      </w:r>
      <w:r w:rsidRPr="00DF3A68">
        <w:rPr>
          <w:rFonts w:ascii="Times New Roman" w:eastAsia="Times New Roman" w:hAnsi="Times New Roman" w:cs="Times New Roman"/>
          <w:b/>
          <w:bCs/>
          <w:i/>
          <w:iCs/>
          <w:color w:val="000000"/>
          <w:sz w:val="26"/>
          <w:szCs w:val="26"/>
        </w:rPr>
        <w:t>график</w:t>
      </w:r>
      <w:r w:rsidRPr="00DF3A68">
        <w:rPr>
          <w:rFonts w:ascii="Times New Roman" w:eastAsia="Times New Roman" w:hAnsi="Times New Roman" w:cs="Times New Roman"/>
          <w:color w:val="000000"/>
          <w:spacing w:val="47"/>
          <w:sz w:val="26"/>
          <w:szCs w:val="26"/>
        </w:rPr>
        <w:t xml:space="preserve"> </w:t>
      </w:r>
      <w:r w:rsidRPr="00DF3A68">
        <w:rPr>
          <w:rFonts w:ascii="Times New Roman" w:eastAsia="Times New Roman" w:hAnsi="Times New Roman" w:cs="Times New Roman"/>
          <w:b/>
          <w:bCs/>
          <w:i/>
          <w:iCs/>
          <w:color w:val="000000"/>
          <w:sz w:val="26"/>
          <w:szCs w:val="26"/>
        </w:rPr>
        <w:t>МОУ</w:t>
      </w:r>
      <w:r w:rsidRPr="00DF3A68">
        <w:rPr>
          <w:rFonts w:ascii="Times New Roman" w:eastAsia="Times New Roman" w:hAnsi="Times New Roman" w:cs="Times New Roman"/>
          <w:color w:val="000000"/>
          <w:spacing w:val="46"/>
          <w:sz w:val="26"/>
          <w:szCs w:val="26"/>
        </w:rPr>
        <w:t xml:space="preserve"> </w:t>
      </w:r>
      <w:r w:rsidRPr="00DF3A68">
        <w:rPr>
          <w:rFonts w:ascii="Times New Roman" w:eastAsia="Times New Roman" w:hAnsi="Times New Roman" w:cs="Times New Roman"/>
          <w:b/>
          <w:bCs/>
          <w:i/>
          <w:iCs/>
          <w:color w:val="000000"/>
          <w:sz w:val="26"/>
          <w:szCs w:val="26"/>
        </w:rPr>
        <w:t>С</w:t>
      </w:r>
      <w:r w:rsidRPr="00DF3A68">
        <w:rPr>
          <w:rFonts w:ascii="Times New Roman" w:eastAsia="Times New Roman" w:hAnsi="Times New Roman" w:cs="Times New Roman"/>
          <w:b/>
          <w:bCs/>
          <w:i/>
          <w:iCs/>
          <w:color w:val="000000"/>
          <w:spacing w:val="-1"/>
          <w:sz w:val="26"/>
          <w:szCs w:val="26"/>
        </w:rPr>
        <w:t>О</w:t>
      </w:r>
      <w:r w:rsidRPr="00DF3A68">
        <w:rPr>
          <w:rFonts w:ascii="Times New Roman" w:eastAsia="Times New Roman" w:hAnsi="Times New Roman" w:cs="Times New Roman"/>
          <w:b/>
          <w:bCs/>
          <w:i/>
          <w:iCs/>
          <w:color w:val="000000"/>
          <w:sz w:val="26"/>
          <w:szCs w:val="26"/>
        </w:rPr>
        <w:t>Ш</w:t>
      </w:r>
      <w:r w:rsidRPr="00DF3A68">
        <w:rPr>
          <w:rFonts w:ascii="Times New Roman" w:eastAsia="Times New Roman" w:hAnsi="Times New Roman" w:cs="Times New Roman"/>
          <w:color w:val="000000"/>
          <w:spacing w:val="48"/>
          <w:sz w:val="26"/>
          <w:szCs w:val="26"/>
        </w:rPr>
        <w:t xml:space="preserve"> </w:t>
      </w:r>
      <w:r w:rsidRPr="00DF3A68">
        <w:rPr>
          <w:rFonts w:ascii="Times New Roman" w:eastAsia="Times New Roman" w:hAnsi="Times New Roman" w:cs="Times New Roman"/>
          <w:b/>
          <w:bCs/>
          <w:i/>
          <w:iCs/>
          <w:color w:val="000000"/>
          <w:spacing w:val="-1"/>
          <w:sz w:val="26"/>
          <w:szCs w:val="26"/>
        </w:rPr>
        <w:t>№</w:t>
      </w:r>
      <w:r w:rsidRPr="00DF3A68">
        <w:rPr>
          <w:rFonts w:ascii="Times New Roman" w:eastAsia="Times New Roman" w:hAnsi="Times New Roman" w:cs="Times New Roman"/>
          <w:b/>
          <w:bCs/>
          <w:i/>
          <w:iCs/>
          <w:color w:val="000000"/>
          <w:sz w:val="26"/>
          <w:szCs w:val="26"/>
        </w:rPr>
        <w:t>31</w:t>
      </w:r>
      <w:r w:rsidRPr="00DF3A68">
        <w:rPr>
          <w:rFonts w:ascii="Times New Roman" w:eastAsia="Times New Roman" w:hAnsi="Times New Roman" w:cs="Times New Roman"/>
          <w:color w:val="000000"/>
          <w:spacing w:val="50"/>
          <w:sz w:val="26"/>
          <w:szCs w:val="26"/>
        </w:rPr>
        <w:t xml:space="preserve"> </w:t>
      </w:r>
    </w:p>
    <w:p w:rsidR="005D6D71" w:rsidRDefault="005D6D71" w:rsidP="005D6D71">
      <w:pPr>
        <w:spacing w:after="12" w:line="160" w:lineRule="exact"/>
        <w:rPr>
          <w:rFonts w:ascii="Times New Roman" w:eastAsia="Times New Roman" w:hAnsi="Times New Roman" w:cs="Times New Roman"/>
          <w:sz w:val="16"/>
          <w:szCs w:val="16"/>
        </w:rPr>
      </w:pP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 xml:space="preserve">Календарный учебный график </w:t>
      </w:r>
    </w:p>
    <w:p w:rsidR="005D6D71" w:rsidRPr="00635ADA" w:rsidRDefault="005D6D71" w:rsidP="005D6D71">
      <w:pPr>
        <w:spacing w:line="240" w:lineRule="auto"/>
        <w:jc w:val="center"/>
        <w:rPr>
          <w:rFonts w:ascii="Times New Roman" w:hAnsi="Times New Roman"/>
          <w:b/>
          <w:sz w:val="24"/>
          <w:szCs w:val="24"/>
        </w:rPr>
      </w:pP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 xml:space="preserve">Основное общее образование </w:t>
      </w:r>
    </w:p>
    <w:p w:rsidR="005D6D71" w:rsidRPr="00635ADA" w:rsidRDefault="005D6D71" w:rsidP="005D6D71">
      <w:pPr>
        <w:spacing w:line="240" w:lineRule="auto"/>
        <w:jc w:val="center"/>
        <w:rPr>
          <w:rFonts w:ascii="Times New Roman" w:hAnsi="Times New Roman"/>
          <w:b/>
          <w:sz w:val="24"/>
          <w:szCs w:val="24"/>
        </w:rPr>
      </w:pPr>
      <w:r w:rsidRPr="00635ADA">
        <w:rPr>
          <w:rFonts w:ascii="Times New Roman" w:hAnsi="Times New Roman"/>
          <w:b/>
          <w:sz w:val="24"/>
          <w:szCs w:val="24"/>
        </w:rPr>
        <w:t>(ФГОС ООО)</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Начало учебного года </w:t>
      </w:r>
      <w:r w:rsidRPr="001E0815">
        <w:rPr>
          <w:rFonts w:ascii="Times New Roman" w:hAnsi="Times New Roman"/>
          <w:sz w:val="24"/>
          <w:szCs w:val="24"/>
        </w:rPr>
        <w:tab/>
      </w:r>
      <w:r w:rsidRPr="001E0815">
        <w:rPr>
          <w:rFonts w:ascii="Times New Roman" w:hAnsi="Times New Roman"/>
          <w:sz w:val="24"/>
          <w:szCs w:val="24"/>
        </w:rPr>
        <w:tab/>
        <w:t>01.09</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Окончание учебного года </w:t>
      </w:r>
      <w:r w:rsidRPr="001E0815">
        <w:rPr>
          <w:rFonts w:ascii="Times New Roman" w:hAnsi="Times New Roman"/>
          <w:sz w:val="24"/>
          <w:szCs w:val="24"/>
        </w:rPr>
        <w:tab/>
      </w:r>
      <w:r w:rsidRPr="001E0815">
        <w:rPr>
          <w:rFonts w:ascii="Times New Roman" w:hAnsi="Times New Roman"/>
          <w:sz w:val="24"/>
          <w:szCs w:val="24"/>
        </w:rPr>
        <w:tab/>
        <w:t>31.05</w:t>
      </w:r>
    </w:p>
    <w:p w:rsidR="005D6D71" w:rsidRPr="001E0815" w:rsidRDefault="005D6D71" w:rsidP="005D6D71">
      <w:pPr>
        <w:spacing w:line="240" w:lineRule="auto"/>
        <w:jc w:val="both"/>
        <w:rPr>
          <w:rFonts w:ascii="Times New Roman" w:hAnsi="Times New Roman"/>
          <w:sz w:val="24"/>
          <w:szCs w:val="24"/>
        </w:rPr>
      </w:pPr>
      <w:r w:rsidRPr="001E0815">
        <w:rPr>
          <w:rFonts w:ascii="Times New Roman" w:hAnsi="Times New Roman"/>
          <w:sz w:val="24"/>
          <w:szCs w:val="24"/>
        </w:rPr>
        <w:t xml:space="preserve">Продолжительность учебного года: </w:t>
      </w:r>
    </w:p>
    <w:p w:rsidR="005D6D71" w:rsidRPr="001E0815" w:rsidRDefault="005D6D71" w:rsidP="005D6D71">
      <w:pPr>
        <w:spacing w:line="240" w:lineRule="auto"/>
        <w:rPr>
          <w:rFonts w:ascii="Times New Roman" w:hAnsi="Times New Roman"/>
          <w:b/>
          <w:sz w:val="24"/>
          <w:szCs w:val="24"/>
        </w:rPr>
      </w:pPr>
      <w:r w:rsidRPr="001E0815">
        <w:rPr>
          <w:rFonts w:ascii="Times New Roman" w:hAnsi="Times New Roman"/>
          <w:b/>
          <w:sz w:val="24"/>
          <w:szCs w:val="24"/>
        </w:rPr>
        <w:t>5 - 9 классы</w:t>
      </w:r>
      <w:r w:rsidRPr="001E0815">
        <w:rPr>
          <w:rFonts w:ascii="Times New Roman" w:hAnsi="Times New Roman"/>
          <w:sz w:val="24"/>
          <w:szCs w:val="24"/>
        </w:rPr>
        <w:t xml:space="preserve"> – </w:t>
      </w:r>
      <w:r w:rsidRPr="001E0815">
        <w:rPr>
          <w:rFonts w:ascii="Times New Roman" w:hAnsi="Times New Roman"/>
          <w:bCs/>
          <w:iCs/>
          <w:sz w:val="24"/>
          <w:szCs w:val="24"/>
        </w:rPr>
        <w:t>34 недели</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3190"/>
      </w:tblGrid>
      <w:tr w:rsidR="005D6D71" w:rsidRPr="00A10991" w:rsidTr="002D7406">
        <w:trPr>
          <w:trHeight w:val="436"/>
        </w:trPr>
        <w:tc>
          <w:tcPr>
            <w:tcW w:w="1809" w:type="dxa"/>
            <w:vMerge w:val="restart"/>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Четверть</w:t>
            </w:r>
          </w:p>
        </w:tc>
        <w:tc>
          <w:tcPr>
            <w:tcW w:w="3190" w:type="dxa"/>
            <w:vMerge w:val="restart"/>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(кол-во учебных недель)</w:t>
            </w:r>
          </w:p>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34 учебные недели</w:t>
            </w:r>
          </w:p>
        </w:tc>
      </w:tr>
      <w:tr w:rsidR="005D6D71" w:rsidRPr="00A10991" w:rsidTr="002D7406">
        <w:trPr>
          <w:trHeight w:val="555"/>
        </w:trPr>
        <w:tc>
          <w:tcPr>
            <w:tcW w:w="1809" w:type="dxa"/>
            <w:vMerge/>
            <w:vAlign w:val="center"/>
          </w:tcPr>
          <w:p w:rsidR="005D6D71" w:rsidRPr="00A10991" w:rsidRDefault="005D6D71" w:rsidP="002D7406">
            <w:pPr>
              <w:spacing w:line="240" w:lineRule="auto"/>
              <w:jc w:val="center"/>
              <w:rPr>
                <w:rFonts w:ascii="Times New Roman" w:hAnsi="Times New Roman"/>
                <w:sz w:val="24"/>
                <w:szCs w:val="24"/>
              </w:rPr>
            </w:pPr>
          </w:p>
        </w:tc>
        <w:tc>
          <w:tcPr>
            <w:tcW w:w="3190" w:type="dxa"/>
            <w:vMerge/>
            <w:vAlign w:val="center"/>
          </w:tcPr>
          <w:p w:rsidR="005D6D71" w:rsidRPr="00A10991" w:rsidRDefault="005D6D71" w:rsidP="002D7406">
            <w:pPr>
              <w:spacing w:line="240" w:lineRule="auto"/>
              <w:jc w:val="center"/>
              <w:rPr>
                <w:rFonts w:ascii="Times New Roman" w:hAnsi="Times New Roman"/>
                <w:sz w:val="24"/>
                <w:szCs w:val="24"/>
              </w:rPr>
            </w:pPr>
          </w:p>
        </w:tc>
      </w:tr>
      <w:tr w:rsidR="005D6D71" w:rsidRPr="00A10991" w:rsidTr="002D7406">
        <w:tc>
          <w:tcPr>
            <w:tcW w:w="1809" w:type="dxa"/>
            <w:tcBorders>
              <w:right w:val="single" w:sz="4" w:space="0" w:color="auto"/>
            </w:tcBorders>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5D6D71" w:rsidRPr="00A10991" w:rsidTr="002D7406">
        <w:tc>
          <w:tcPr>
            <w:tcW w:w="1809" w:type="dxa"/>
            <w:tcBorders>
              <w:right w:val="single" w:sz="4" w:space="0" w:color="auto"/>
            </w:tcBorders>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2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r w:rsidR="005D6D71" w:rsidRPr="00A10991" w:rsidTr="002D7406">
        <w:tc>
          <w:tcPr>
            <w:tcW w:w="1809"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3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10</w:t>
            </w:r>
          </w:p>
        </w:tc>
      </w:tr>
      <w:tr w:rsidR="005D6D71" w:rsidRPr="00A10991" w:rsidTr="002D7406">
        <w:tc>
          <w:tcPr>
            <w:tcW w:w="1809"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4 четверть</w:t>
            </w:r>
          </w:p>
        </w:tc>
        <w:tc>
          <w:tcPr>
            <w:tcW w:w="319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8</w:t>
            </w:r>
          </w:p>
        </w:tc>
      </w:tr>
    </w:tbl>
    <w:p w:rsidR="005D6D71" w:rsidRPr="00A10991" w:rsidRDefault="005D6D71" w:rsidP="005D6D71">
      <w:pPr>
        <w:spacing w:line="240" w:lineRule="auto"/>
        <w:jc w:val="center"/>
        <w:rPr>
          <w:rFonts w:ascii="Times New Roman" w:hAnsi="Times New Roman"/>
          <w:b/>
          <w:sz w:val="24"/>
          <w:szCs w:val="24"/>
        </w:rPr>
      </w:pPr>
    </w:p>
    <w:p w:rsidR="005D6D71" w:rsidRPr="00A10991" w:rsidRDefault="005D6D71" w:rsidP="005D6D71">
      <w:pPr>
        <w:spacing w:line="240" w:lineRule="auto"/>
        <w:jc w:val="both"/>
        <w:rPr>
          <w:rFonts w:ascii="Times New Roman" w:hAnsi="Times New Roman"/>
          <w:sz w:val="24"/>
          <w:szCs w:val="24"/>
        </w:rPr>
      </w:pPr>
      <w:r w:rsidRPr="00A10991">
        <w:rPr>
          <w:rFonts w:ascii="Times New Roman" w:hAnsi="Times New Roman"/>
          <w:sz w:val="24"/>
          <w:szCs w:val="24"/>
        </w:rPr>
        <w:t>Сроки и продолжительность каникул</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304"/>
      </w:tblGrid>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Продолжительность в днях</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lastRenderedPageBreak/>
              <w:t>Осенние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9</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Зимние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11</w:t>
            </w:r>
          </w:p>
        </w:tc>
      </w:tr>
      <w:tr w:rsidR="005D6D71" w:rsidRPr="00A10991" w:rsidTr="002D7406">
        <w:tc>
          <w:tcPr>
            <w:tcW w:w="2660"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Весенние</w:t>
            </w:r>
          </w:p>
        </w:tc>
        <w:tc>
          <w:tcPr>
            <w:tcW w:w="2304" w:type="dxa"/>
            <w:vAlign w:val="center"/>
          </w:tcPr>
          <w:p w:rsidR="005D6D71" w:rsidRPr="00A10991" w:rsidRDefault="005D6D71" w:rsidP="002D7406">
            <w:pPr>
              <w:spacing w:line="240" w:lineRule="auto"/>
              <w:jc w:val="center"/>
              <w:rPr>
                <w:rFonts w:ascii="Times New Roman" w:hAnsi="Times New Roman"/>
                <w:sz w:val="24"/>
                <w:szCs w:val="24"/>
              </w:rPr>
            </w:pPr>
            <w:r w:rsidRPr="00A10991">
              <w:rPr>
                <w:rFonts w:ascii="Times New Roman" w:hAnsi="Times New Roman"/>
                <w:sz w:val="24"/>
                <w:szCs w:val="24"/>
              </w:rPr>
              <w:t>10</w:t>
            </w:r>
          </w:p>
        </w:tc>
      </w:tr>
    </w:tbl>
    <w:p w:rsidR="005D6D71" w:rsidRPr="00F76D0C" w:rsidRDefault="005D6D71" w:rsidP="005D6D71">
      <w:pPr>
        <w:spacing w:line="240" w:lineRule="auto"/>
        <w:jc w:val="center"/>
        <w:rPr>
          <w:rFonts w:ascii="Times New Roman" w:hAnsi="Times New Roman"/>
          <w:b/>
          <w:color w:val="FF0000"/>
          <w:sz w:val="24"/>
          <w:szCs w:val="24"/>
        </w:rPr>
      </w:pPr>
    </w:p>
    <w:p w:rsidR="005D6D71" w:rsidRPr="007B6958" w:rsidRDefault="005D6D71" w:rsidP="005D6D71">
      <w:pPr>
        <w:spacing w:line="240" w:lineRule="auto"/>
        <w:ind w:firstLine="709"/>
        <w:rPr>
          <w:rFonts w:ascii="Times New Roman" w:hAnsi="Times New Roman"/>
          <w:b/>
          <w:sz w:val="24"/>
          <w:szCs w:val="24"/>
        </w:rPr>
      </w:pPr>
      <w:r w:rsidRPr="007B6958">
        <w:rPr>
          <w:rFonts w:ascii="Times New Roman" w:hAnsi="Times New Roman"/>
          <w:b/>
          <w:sz w:val="24"/>
          <w:szCs w:val="24"/>
        </w:rPr>
        <w:t>Сроки проведения промежуточной аттестации</w:t>
      </w:r>
    </w:p>
    <w:p w:rsidR="005D6D71" w:rsidRPr="007B6958"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Промежуточная аттестация проводится по всем предметам учебного плана, по завершении освоения отдельных частей учебного предмета, курса, дисциплины (модуля) образовательной программы, определенной к изучению на данный учебный год. </w:t>
      </w:r>
    </w:p>
    <w:p w:rsidR="005D6D71" w:rsidRPr="00A10991"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7B6958">
        <w:rPr>
          <w:rFonts w:ascii="Times New Roman" w:hAnsi="Times New Roman"/>
          <w:sz w:val="24"/>
          <w:szCs w:val="24"/>
        </w:rPr>
        <w:t xml:space="preserve">Начало: </w:t>
      </w:r>
      <w:r w:rsidRPr="007B6958">
        <w:rPr>
          <w:rFonts w:ascii="Times New Roman" w:hAnsi="Times New Roman"/>
          <w:sz w:val="24"/>
          <w:szCs w:val="24"/>
        </w:rPr>
        <w:tab/>
      </w:r>
      <w:r w:rsidRPr="00A10991">
        <w:rPr>
          <w:rFonts w:ascii="Times New Roman" w:hAnsi="Times New Roman"/>
          <w:sz w:val="24"/>
          <w:szCs w:val="24"/>
        </w:rPr>
        <w:t>20.05</w:t>
      </w:r>
    </w:p>
    <w:p w:rsidR="005D6D71" w:rsidRPr="00A10991"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A10991">
        <w:rPr>
          <w:rFonts w:ascii="Times New Roman" w:hAnsi="Times New Roman"/>
          <w:sz w:val="24"/>
          <w:szCs w:val="24"/>
        </w:rPr>
        <w:t xml:space="preserve">Окончание: </w:t>
      </w:r>
      <w:r w:rsidRPr="00A10991">
        <w:rPr>
          <w:rFonts w:ascii="Times New Roman" w:hAnsi="Times New Roman"/>
          <w:sz w:val="24"/>
          <w:szCs w:val="24"/>
        </w:rPr>
        <w:tab/>
        <w:t>28.05</w:t>
      </w:r>
    </w:p>
    <w:p w:rsidR="005D6D71" w:rsidRPr="001E0815" w:rsidRDefault="005D6D71" w:rsidP="005D6D71">
      <w:pPr>
        <w:overflowPunct w:val="0"/>
        <w:autoSpaceDE w:val="0"/>
        <w:autoSpaceDN w:val="0"/>
        <w:adjustRightInd w:val="0"/>
        <w:spacing w:line="240" w:lineRule="auto"/>
        <w:ind w:firstLine="709"/>
        <w:jc w:val="both"/>
        <w:textAlignment w:val="baseline"/>
        <w:rPr>
          <w:rFonts w:ascii="Times New Roman" w:hAnsi="Times New Roman"/>
          <w:sz w:val="24"/>
          <w:szCs w:val="24"/>
        </w:rPr>
      </w:pPr>
      <w:r w:rsidRPr="001E0815">
        <w:rPr>
          <w:rFonts w:ascii="Times New Roman" w:hAnsi="Times New Roman"/>
          <w:sz w:val="24"/>
          <w:szCs w:val="24"/>
        </w:rPr>
        <w:t>Промежуточная аттестация проводится в рамках общего расписания учебных занятий, без освобождения учащихся от занятий на период подготовки.</w:t>
      </w:r>
    </w:p>
    <w:p w:rsidR="005D6D71" w:rsidRDefault="005D6D71" w:rsidP="005D6D71">
      <w:pPr>
        <w:spacing w:after="8"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14" w:right="-20"/>
        <w:rPr>
          <w:rFonts w:ascii="Times New Roman" w:eastAsia="Times New Roman" w:hAnsi="Times New Roman" w:cs="Times New Roman"/>
          <w:b/>
          <w:bCs/>
          <w:i/>
          <w:iCs/>
          <w:color w:val="000000"/>
          <w:sz w:val="28"/>
          <w:szCs w:val="28"/>
        </w:rPr>
      </w:pP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b/>
          <w:bCs/>
          <w:i/>
          <w:iCs/>
          <w:color w:val="000000"/>
          <w:spacing w:val="1"/>
          <w:sz w:val="28"/>
          <w:szCs w:val="28"/>
        </w:rPr>
        <w:t>3</w:t>
      </w:r>
      <w:r>
        <w:rPr>
          <w:rFonts w:ascii="Times New Roman" w:eastAsia="Times New Roman" w:hAnsi="Times New Roman" w:cs="Times New Roman"/>
          <w:b/>
          <w:bCs/>
          <w:i/>
          <w:iCs/>
          <w:color w:val="000000"/>
          <w:sz w:val="28"/>
          <w:szCs w:val="28"/>
        </w:rPr>
        <w:t>.</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План</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w w:val="101"/>
          <w:sz w:val="28"/>
          <w:szCs w:val="28"/>
        </w:rPr>
        <w:t>в</w:t>
      </w:r>
      <w:r>
        <w:rPr>
          <w:rFonts w:ascii="Times New Roman" w:eastAsia="Times New Roman" w:hAnsi="Times New Roman" w:cs="Times New Roman"/>
          <w:b/>
          <w:bCs/>
          <w:i/>
          <w:iCs/>
          <w:color w:val="000000"/>
          <w:sz w:val="28"/>
          <w:szCs w:val="28"/>
        </w:rPr>
        <w:t>н</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2"/>
          <w:w w:val="101"/>
          <w:sz w:val="28"/>
          <w:szCs w:val="28"/>
        </w:rPr>
        <w:t>у</w:t>
      </w:r>
      <w:r>
        <w:rPr>
          <w:rFonts w:ascii="Times New Roman" w:eastAsia="Times New Roman" w:hAnsi="Times New Roman" w:cs="Times New Roman"/>
          <w:b/>
          <w:bCs/>
          <w:i/>
          <w:iCs/>
          <w:color w:val="000000"/>
          <w:spacing w:val="-1"/>
          <w:sz w:val="28"/>
          <w:szCs w:val="28"/>
        </w:rPr>
        <w:t>р</w:t>
      </w:r>
      <w:r>
        <w:rPr>
          <w:rFonts w:ascii="Times New Roman" w:eastAsia="Times New Roman" w:hAnsi="Times New Roman" w:cs="Times New Roman"/>
          <w:b/>
          <w:bCs/>
          <w:i/>
          <w:iCs/>
          <w:color w:val="000000"/>
          <w:sz w:val="28"/>
          <w:szCs w:val="28"/>
        </w:rPr>
        <w:t>оч</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i/>
          <w:iCs/>
          <w:color w:val="000000"/>
          <w:sz w:val="28"/>
          <w:szCs w:val="28"/>
        </w:rPr>
        <w:t>д</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5"/>
          <w:sz w:val="28"/>
          <w:szCs w:val="28"/>
        </w:rPr>
        <w:t>я</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w w:val="101"/>
          <w:sz w:val="28"/>
          <w:szCs w:val="28"/>
        </w:rPr>
        <w:t>е</w:t>
      </w:r>
      <w:r>
        <w:rPr>
          <w:rFonts w:ascii="Times New Roman" w:eastAsia="Times New Roman" w:hAnsi="Times New Roman" w:cs="Times New Roman"/>
          <w:b/>
          <w:bCs/>
          <w:i/>
          <w:iCs/>
          <w:color w:val="000000"/>
          <w:spacing w:val="1"/>
          <w:sz w:val="28"/>
          <w:szCs w:val="28"/>
        </w:rPr>
        <w:t>ль</w:t>
      </w:r>
      <w:r>
        <w:rPr>
          <w:rFonts w:ascii="Times New Roman" w:eastAsia="Times New Roman" w:hAnsi="Times New Roman" w:cs="Times New Roman"/>
          <w:b/>
          <w:bCs/>
          <w:i/>
          <w:iCs/>
          <w:color w:val="000000"/>
          <w:spacing w:val="-1"/>
          <w:sz w:val="28"/>
          <w:szCs w:val="28"/>
        </w:rPr>
        <w:t>н</w:t>
      </w:r>
      <w:r>
        <w:rPr>
          <w:rFonts w:ascii="Times New Roman" w:eastAsia="Times New Roman" w:hAnsi="Times New Roman" w:cs="Times New Roman"/>
          <w:b/>
          <w:bCs/>
          <w:i/>
          <w:iCs/>
          <w:color w:val="000000"/>
          <w:sz w:val="28"/>
          <w:szCs w:val="28"/>
        </w:rPr>
        <w:t>о</w:t>
      </w:r>
      <w:r>
        <w:rPr>
          <w:rFonts w:ascii="Times New Roman" w:eastAsia="Times New Roman" w:hAnsi="Times New Roman" w:cs="Times New Roman"/>
          <w:b/>
          <w:bCs/>
          <w:i/>
          <w:iCs/>
          <w:color w:val="000000"/>
          <w:spacing w:val="-4"/>
          <w:w w:val="101"/>
          <w:sz w:val="28"/>
          <w:szCs w:val="28"/>
        </w:rPr>
        <w:t>с</w:t>
      </w:r>
      <w:r>
        <w:rPr>
          <w:rFonts w:ascii="Times New Roman" w:eastAsia="Times New Roman" w:hAnsi="Times New Roman" w:cs="Times New Roman"/>
          <w:b/>
          <w:bCs/>
          <w:i/>
          <w:iCs/>
          <w:color w:val="000000"/>
          <w:spacing w:val="3"/>
          <w:sz w:val="28"/>
          <w:szCs w:val="28"/>
        </w:rPr>
        <w:t>т</w:t>
      </w:r>
      <w:r>
        <w:rPr>
          <w:rFonts w:ascii="Times New Roman" w:eastAsia="Times New Roman" w:hAnsi="Times New Roman" w:cs="Times New Roman"/>
          <w:b/>
          <w:bCs/>
          <w:i/>
          <w:iCs/>
          <w:color w:val="000000"/>
          <w:sz w:val="28"/>
          <w:szCs w:val="28"/>
        </w:rPr>
        <w:t>и</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2" w:line="120" w:lineRule="exact"/>
        <w:rPr>
          <w:rFonts w:ascii="Times New Roman" w:eastAsia="Times New Roman" w:hAnsi="Times New Roman" w:cs="Times New Roman"/>
          <w:sz w:val="12"/>
          <w:szCs w:val="12"/>
        </w:rPr>
      </w:pPr>
    </w:p>
    <w:p w:rsidR="005D6D71" w:rsidRDefault="005D6D71" w:rsidP="005D6D71">
      <w:pPr>
        <w:widowControl w:val="0"/>
        <w:spacing w:line="244" w:lineRule="auto"/>
        <w:ind w:left="214" w:right="212"/>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1.</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2"/>
          <w:sz w:val="28"/>
          <w:szCs w:val="28"/>
        </w:rPr>
        <w:t>и</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льная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w w:val="101"/>
          <w:sz w:val="28"/>
          <w:szCs w:val="28"/>
        </w:rPr>
        <w:t>з</w:t>
      </w:r>
      <w:r>
        <w:rPr>
          <w:rFonts w:ascii="Times New Roman" w:eastAsia="Times New Roman" w:hAnsi="Times New Roman" w:cs="Times New Roman"/>
          <w:b/>
          <w:bCs/>
          <w:color w:val="000000"/>
          <w:sz w:val="28"/>
          <w:szCs w:val="28"/>
        </w:rPr>
        <w:t>апи</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ка</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к</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плану</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ур</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чной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pacing w:val="-1"/>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и</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еурочная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b/>
          <w:bCs/>
          <w:color w:val="000000"/>
          <w:sz w:val="24"/>
          <w:szCs w:val="24"/>
        </w:rPr>
        <w:t>дея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3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4"/>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ществляем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фо</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отл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дос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жен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льтатов</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воен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основной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5D6D71" w:rsidRDefault="005D6D71" w:rsidP="005D6D71">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Цели</w:t>
      </w:r>
      <w:r>
        <w:rPr>
          <w:rFonts w:ascii="Times New Roman" w:eastAsia="Times New Roman" w:hAnsi="Times New Roman" w:cs="Times New Roman"/>
          <w:color w:val="000000"/>
          <w:sz w:val="24"/>
          <w:szCs w:val="24"/>
        </w:rPr>
        <w:t xml:space="preserve"> орган</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p w:rsidR="005D6D71" w:rsidRDefault="005D6D71" w:rsidP="005D6D71">
      <w:pPr>
        <w:widowControl w:val="0"/>
        <w:spacing w:before="34" w:line="231" w:lineRule="auto"/>
        <w:ind w:left="573" w:right="227"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обеспеч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ие</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соот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ющей</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дап</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ации</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ребён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ежд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и,</w:t>
      </w:r>
    </w:p>
    <w:p w:rsidR="005D6D71" w:rsidRDefault="005D6D71" w:rsidP="005D6D71">
      <w:pPr>
        <w:widowControl w:val="0"/>
        <w:tabs>
          <w:tab w:val="left" w:pos="573"/>
        </w:tabs>
        <w:spacing w:before="49" w:line="263"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благопр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для 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вития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5D6D71" w:rsidRDefault="005D6D71" w:rsidP="005D6D71">
      <w:pPr>
        <w:widowControl w:val="0"/>
        <w:spacing w:line="233" w:lineRule="auto"/>
        <w:ind w:left="573" w:right="225"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екватного</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58"/>
          <w:sz w:val="24"/>
          <w:szCs w:val="24"/>
        </w:rPr>
        <w:t xml:space="preserve"> </w:t>
      </w:r>
      <w:r>
        <w:rPr>
          <w:rFonts w:ascii="Times New Roman" w:eastAsia="Times New Roman" w:hAnsi="Times New Roman" w:cs="Times New Roman"/>
          <w:color w:val="000000"/>
          <w:sz w:val="24"/>
          <w:szCs w:val="24"/>
        </w:rPr>
        <w:t xml:space="preserve">выбора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щего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p>
    <w:p w:rsidR="005D6D71" w:rsidRDefault="005D6D71" w:rsidP="005D6D71">
      <w:pPr>
        <w:widowControl w:val="0"/>
        <w:tabs>
          <w:tab w:val="left" w:pos="573"/>
        </w:tabs>
        <w:spacing w:before="47" w:line="240" w:lineRule="auto"/>
        <w:ind w:left="214"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чёт</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гося.</w:t>
      </w:r>
    </w:p>
    <w:p w:rsidR="005D6D71" w:rsidRDefault="005D6D71" w:rsidP="005D6D71">
      <w:pPr>
        <w:spacing w:after="26"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1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оложены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1"/>
          <w:sz w:val="24"/>
          <w:szCs w:val="24"/>
        </w:rPr>
        <w:t>принцип</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color w:val="000000"/>
          <w:sz w:val="24"/>
          <w:szCs w:val="24"/>
        </w:rPr>
        <w:t>:</w:t>
      </w:r>
    </w:p>
    <w:p w:rsidR="005D6D71" w:rsidRDefault="005D6D71" w:rsidP="005D6D71">
      <w:pPr>
        <w:spacing w:after="10" w:line="160" w:lineRule="exact"/>
        <w:rPr>
          <w:rFonts w:ascii="Times New Roman" w:eastAsia="Times New Roman" w:hAnsi="Times New Roman" w:cs="Times New Roman"/>
          <w:sz w:val="16"/>
          <w:szCs w:val="16"/>
        </w:rPr>
      </w:pPr>
    </w:p>
    <w:p w:rsidR="005D6D71" w:rsidRDefault="005D6D71" w:rsidP="005D6D71">
      <w:pPr>
        <w:widowControl w:val="0"/>
        <w:spacing w:before="29" w:line="236" w:lineRule="auto"/>
        <w:ind w:left="360" w:right="-17"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b/>
          <w:bCs/>
          <w:color w:val="000000"/>
          <w:sz w:val="24"/>
          <w:szCs w:val="24"/>
        </w:rPr>
        <w:t>гуманизации</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z w:val="24"/>
          <w:szCs w:val="24"/>
        </w:rPr>
        <w:t>образовательного</w:t>
      </w:r>
      <w:r>
        <w:rPr>
          <w:rFonts w:ascii="Times New Roman" w:eastAsia="Times New Roman" w:hAnsi="Times New Roman" w:cs="Times New Roman"/>
          <w:color w:val="000000"/>
          <w:spacing w:val="19"/>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z w:val="24"/>
          <w:szCs w:val="24"/>
        </w:rPr>
        <w:t>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очелов</w:t>
      </w:r>
      <w:r>
        <w:rPr>
          <w:rFonts w:ascii="Times New Roman" w:eastAsia="Times New Roman" w:hAnsi="Times New Roman" w:cs="Times New Roman"/>
          <w:color w:val="000000"/>
          <w:spacing w:val="-1"/>
          <w:sz w:val="24"/>
          <w:szCs w:val="24"/>
        </w:rPr>
        <w:t>еч</w:t>
      </w:r>
      <w:r>
        <w:rPr>
          <w:rFonts w:ascii="Times New Roman" w:eastAsia="Times New Roman" w:hAnsi="Times New Roman" w:cs="Times New Roman"/>
          <w:color w:val="000000"/>
          <w:sz w:val="24"/>
          <w:szCs w:val="24"/>
        </w:rPr>
        <w:t>иван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взаимоот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ошений</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4"/>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4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гогов,</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й,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чающи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елей;</w:t>
      </w:r>
    </w:p>
    <w:p w:rsidR="005D6D71" w:rsidRDefault="005D6D71" w:rsidP="005D6D71">
      <w:pPr>
        <w:widowControl w:val="0"/>
        <w:tabs>
          <w:tab w:val="left" w:pos="360"/>
        </w:tabs>
        <w:spacing w:before="44"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инцип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научной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зации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овол</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ин</w:t>
      </w:r>
      <w:r>
        <w:rPr>
          <w:rFonts w:ascii="Times New Roman" w:eastAsia="Times New Roman" w:hAnsi="Times New Roman" w:cs="Times New Roman"/>
          <w:b/>
          <w:bCs/>
          <w:color w:val="000000"/>
          <w:sz w:val="24"/>
          <w:szCs w:val="24"/>
        </w:rPr>
        <w:t>тересованн</w:t>
      </w:r>
      <w:r>
        <w:rPr>
          <w:rFonts w:ascii="Times New Roman" w:eastAsia="Times New Roman" w:hAnsi="Times New Roman" w:cs="Times New Roman"/>
          <w:b/>
          <w:bCs/>
          <w:color w:val="000000"/>
          <w:spacing w:val="-1"/>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p>
    <w:p w:rsidR="005D6D71" w:rsidRDefault="005D6D71" w:rsidP="005D6D71">
      <w:pPr>
        <w:widowControl w:val="0"/>
        <w:tabs>
          <w:tab w:val="left" w:pos="360"/>
        </w:tabs>
        <w:spacing w:line="266" w:lineRule="auto"/>
        <w:ind w:left="1" w:right="319"/>
        <w:rPr>
          <w:rFonts w:ascii="Times New Roman" w:eastAsia="Times New Roman" w:hAnsi="Times New Roman" w:cs="Times New Roman"/>
          <w:b/>
          <w:bCs/>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сис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емности</w:t>
      </w:r>
      <w:r>
        <w:rPr>
          <w:rFonts w:ascii="Times New Roman" w:eastAsia="Times New Roman" w:hAnsi="Times New Roman" w:cs="Times New Roman"/>
          <w:color w:val="000000"/>
          <w:sz w:val="24"/>
          <w:szCs w:val="24"/>
        </w:rPr>
        <w:t xml:space="preserve"> во вза</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модействии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ще</w:t>
      </w:r>
      <w:r>
        <w:rPr>
          <w:rFonts w:ascii="Times New Roman" w:eastAsia="Times New Roman" w:hAnsi="Times New Roman" w:cs="Times New Roman"/>
          <w:color w:val="000000"/>
          <w:sz w:val="24"/>
          <w:szCs w:val="24"/>
        </w:rPr>
        <w:t>го 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образования;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5D6D71" w:rsidRDefault="005D6D71" w:rsidP="005D6D71">
      <w:pPr>
        <w:widowControl w:val="0"/>
        <w:spacing w:line="231" w:lineRule="auto"/>
        <w:ind w:left="360" w:right="-54"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z w:val="24"/>
          <w:szCs w:val="24"/>
        </w:rPr>
        <w:t>не</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рерывно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w:t>
      </w:r>
      <w:r>
        <w:rPr>
          <w:rFonts w:ascii="Times New Roman" w:eastAsia="Times New Roman" w:hAnsi="Times New Roman" w:cs="Times New Roman"/>
          <w:b/>
          <w:bCs/>
          <w:color w:val="000000"/>
          <w:spacing w:val="3"/>
          <w:sz w:val="24"/>
          <w:szCs w:val="24"/>
        </w:rPr>
        <w:t>е</w:t>
      </w:r>
      <w:r>
        <w:rPr>
          <w:rFonts w:ascii="Times New Roman" w:eastAsia="Times New Roman" w:hAnsi="Times New Roman" w:cs="Times New Roman"/>
          <w:b/>
          <w:bCs/>
          <w:color w:val="000000"/>
          <w:sz w:val="24"/>
          <w:szCs w:val="24"/>
        </w:rPr>
        <w:t>мс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венно</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са</w:t>
      </w:r>
      <w:r>
        <w:rPr>
          <w:rFonts w:ascii="Times New Roman" w:eastAsia="Times New Roman" w:hAnsi="Times New Roman" w:cs="Times New Roman"/>
          <w:color w:val="000000"/>
          <w:spacing w:val="14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49"/>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ех 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пеня</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before="41" w:line="263" w:lineRule="auto"/>
        <w:ind w:left="1" w:right="-20"/>
        <w:rPr>
          <w:rFonts w:ascii="Times New Roman" w:eastAsia="Times New Roman" w:hAnsi="Times New Roman" w:cs="Times New Roman"/>
          <w:b/>
          <w:bCs/>
          <w:color w:val="000000"/>
          <w:sz w:val="24"/>
          <w:szCs w:val="24"/>
        </w:rPr>
      </w:pPr>
      <w:r>
        <w:rPr>
          <w:color w:val="000000"/>
          <w:spacing w:val="24"/>
          <w:sz w:val="24"/>
          <w:szCs w:val="24"/>
        </w:rPr>
        <w:lastRenderedPageBreak/>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pacing w:val="-1"/>
          <w:sz w:val="24"/>
          <w:szCs w:val="24"/>
        </w:rPr>
        <w:t>де</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дх</w:t>
      </w:r>
      <w:r>
        <w:rPr>
          <w:rFonts w:ascii="Times New Roman" w:eastAsia="Times New Roman" w:hAnsi="Times New Roman" w:cs="Times New Roman"/>
          <w:b/>
          <w:bCs/>
          <w:color w:val="000000"/>
          <w:spacing w:val="-2"/>
          <w:sz w:val="24"/>
          <w:szCs w:val="24"/>
        </w:rPr>
        <w:t>о</w:t>
      </w:r>
      <w:r>
        <w:rPr>
          <w:rFonts w:ascii="Times New Roman" w:eastAsia="Times New Roman" w:hAnsi="Times New Roman" w:cs="Times New Roman"/>
          <w:b/>
          <w:bCs/>
          <w:color w:val="000000"/>
          <w:sz w:val="24"/>
          <w:szCs w:val="24"/>
        </w:rPr>
        <w:t>да;</w:t>
      </w:r>
    </w:p>
    <w:p w:rsidR="005D6D71" w:rsidRDefault="005D6D71" w:rsidP="005D6D71">
      <w:pPr>
        <w:widowControl w:val="0"/>
        <w:tabs>
          <w:tab w:val="left" w:pos="360"/>
        </w:tabs>
        <w:spacing w:line="264" w:lineRule="auto"/>
        <w:ind w:left="1" w:right="1115"/>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тризма</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цен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ре вниман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ся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омплексно</w:t>
      </w:r>
      <w:r>
        <w:rPr>
          <w:rFonts w:ascii="Times New Roman" w:eastAsia="Times New Roman" w:hAnsi="Times New Roman" w:cs="Times New Roman"/>
          <w:b/>
          <w:bCs/>
          <w:color w:val="000000"/>
          <w:spacing w:val="-2"/>
          <w:sz w:val="24"/>
          <w:szCs w:val="24"/>
        </w:rPr>
        <w:t>г</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подхо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ии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тегратив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сов;</w:t>
      </w:r>
    </w:p>
    <w:p w:rsidR="005D6D71" w:rsidRDefault="005D6D71" w:rsidP="005D6D71">
      <w:pPr>
        <w:widowControl w:val="0"/>
        <w:spacing w:line="234" w:lineRule="auto"/>
        <w:ind w:left="360" w:right="-13" w:hanging="359"/>
        <w:jc w:val="both"/>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b/>
          <w:bCs/>
          <w:color w:val="000000"/>
          <w:sz w:val="24"/>
          <w:szCs w:val="24"/>
        </w:rPr>
        <w:t>взаимо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ей</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pacing w:val="3"/>
          <w:sz w:val="24"/>
          <w:szCs w:val="24"/>
        </w:rPr>
        <w:t>я</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координацию</w:t>
      </w:r>
      <w:r>
        <w:rPr>
          <w:rFonts w:ascii="Times New Roman" w:eastAsia="Times New Roman" w:hAnsi="Times New Roman" w:cs="Times New Roman"/>
          <w:color w:val="000000"/>
          <w:spacing w:val="108"/>
          <w:sz w:val="24"/>
          <w:szCs w:val="24"/>
        </w:rPr>
        <w:t xml:space="preserve"> </w:t>
      </w:r>
      <w:r>
        <w:rPr>
          <w:rFonts w:ascii="Times New Roman" w:eastAsia="Times New Roman" w:hAnsi="Times New Roman" w:cs="Times New Roman"/>
          <w:color w:val="000000"/>
          <w:sz w:val="24"/>
          <w:szCs w:val="24"/>
        </w:rPr>
        <w:t>вс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овательных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рных</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тов</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оказан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ской</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омощи</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оддержки</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z w:val="24"/>
          <w:szCs w:val="24"/>
        </w:rPr>
        <w:t>детям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ровня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1679"/>
          <w:tab w:val="left" w:pos="3303"/>
          <w:tab w:val="left" w:pos="4713"/>
          <w:tab w:val="left" w:pos="6847"/>
          <w:tab w:val="left" w:pos="8320"/>
        </w:tabs>
        <w:spacing w:before="44" w:line="231" w:lineRule="auto"/>
        <w:ind w:left="360" w:right="-51"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вно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олагающий</w:t>
      </w:r>
      <w:r>
        <w:rPr>
          <w:rFonts w:ascii="Times New Roman" w:eastAsia="Times New Roman" w:hAnsi="Times New Roman" w:cs="Times New Roman"/>
          <w:color w:val="000000"/>
          <w:sz w:val="24"/>
          <w:szCs w:val="24"/>
        </w:rPr>
        <w:tab/>
        <w:t>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бъек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роце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са в </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p>
    <w:p w:rsidR="005D6D71" w:rsidRDefault="005D6D71" w:rsidP="005D6D71">
      <w:pPr>
        <w:widowControl w:val="0"/>
        <w:tabs>
          <w:tab w:val="left" w:pos="360"/>
        </w:tabs>
        <w:spacing w:before="49" w:line="263" w:lineRule="auto"/>
        <w:ind w:left="1" w:right="4868"/>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наглядност</w:t>
      </w:r>
      <w:r>
        <w:rPr>
          <w:rFonts w:ascii="Times New Roman" w:eastAsia="Times New Roman" w:hAnsi="Times New Roman" w:cs="Times New Roman"/>
          <w:b/>
          <w:bCs/>
          <w:color w:val="000000"/>
          <w:spacing w:val="5"/>
          <w:sz w:val="24"/>
          <w:szCs w:val="24"/>
        </w:rPr>
        <w:t>и</w:t>
      </w:r>
      <w:r>
        <w:rPr>
          <w:rFonts w:ascii="Times New Roman" w:eastAsia="Times New Roman" w:hAnsi="Times New Roman" w:cs="Times New Roman"/>
          <w:color w:val="000000"/>
          <w:sz w:val="24"/>
          <w:szCs w:val="24"/>
        </w:rPr>
        <w:t xml:space="preserve">; </w:t>
      </w: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связи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прак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учё</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возра</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особ</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4"/>
          <w:sz w:val="24"/>
          <w:szCs w:val="24"/>
        </w:rPr>
        <w:t>й</w:t>
      </w:r>
      <w:r>
        <w:rPr>
          <w:rFonts w:ascii="Times New Roman" w:eastAsia="Times New Roman" w:hAnsi="Times New Roman" w:cs="Times New Roman"/>
          <w:color w:val="000000"/>
          <w:sz w:val="24"/>
          <w:szCs w:val="24"/>
        </w:rPr>
        <w:t>;</w:t>
      </w:r>
    </w:p>
    <w:p w:rsidR="005D6D71" w:rsidRDefault="005D6D71" w:rsidP="005D6D71">
      <w:pPr>
        <w:widowControl w:val="0"/>
        <w:tabs>
          <w:tab w:val="left" w:pos="360"/>
        </w:tabs>
        <w:spacing w:line="263" w:lineRule="auto"/>
        <w:ind w:left="1" w:right="-20"/>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инц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инд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видуальных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ко</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к</w:t>
      </w:r>
      <w:r>
        <w:rPr>
          <w:rFonts w:ascii="Times New Roman" w:eastAsia="Times New Roman" w:hAnsi="Times New Roman" w:cs="Times New Roman"/>
          <w:b/>
          <w:bCs/>
          <w:color w:val="000000"/>
          <w:spacing w:val="1"/>
          <w:sz w:val="24"/>
          <w:szCs w:val="24"/>
        </w:rPr>
        <w:t>ти</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ных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ф</w:t>
      </w:r>
      <w:r>
        <w:rPr>
          <w:rFonts w:ascii="Times New Roman" w:eastAsia="Times New Roman" w:hAnsi="Times New Roman" w:cs="Times New Roman"/>
          <w:b/>
          <w:bCs/>
          <w:color w:val="000000"/>
          <w:sz w:val="24"/>
          <w:szCs w:val="24"/>
        </w:rPr>
        <w:t>орм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p>
    <w:p w:rsidR="005D6D71" w:rsidRDefault="005D6D71" w:rsidP="005D6D71">
      <w:pPr>
        <w:widowControl w:val="0"/>
        <w:spacing w:line="233" w:lineRule="auto"/>
        <w:ind w:left="360" w:right="-59" w:hanging="359"/>
        <w:rPr>
          <w:rFonts w:ascii="Times New Roman" w:eastAsia="Times New Roman" w:hAnsi="Times New Roman" w:cs="Times New Roman"/>
          <w:color w:val="000000"/>
          <w:sz w:val="24"/>
          <w:szCs w:val="24"/>
        </w:rPr>
      </w:pPr>
      <w:r>
        <w:rPr>
          <w:color w:val="000000"/>
          <w:spacing w:val="24"/>
          <w:sz w:val="24"/>
          <w:szCs w:val="24"/>
        </w:rPr>
        <w:t>-</w:t>
      </w:r>
      <w:r>
        <w:rPr>
          <w:color w:val="000000"/>
          <w:sz w:val="24"/>
          <w:szCs w:val="24"/>
        </w:rPr>
        <w:tab/>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ел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ннос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осл</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дова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ельности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пр</w:t>
      </w:r>
      <w:r>
        <w:rPr>
          <w:rFonts w:ascii="Times New Roman" w:eastAsia="Times New Roman" w:hAnsi="Times New Roman" w:cs="Times New Roman"/>
          <w:color w:val="000000"/>
          <w:sz w:val="24"/>
          <w:szCs w:val="24"/>
        </w:rPr>
        <w:t>остого</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 сложно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w:t>
      </w:r>
    </w:p>
    <w:p w:rsidR="005D6D71" w:rsidRDefault="005D6D71" w:rsidP="005D6D71">
      <w:pPr>
        <w:spacing w:after="49" w:line="240" w:lineRule="exact"/>
        <w:rPr>
          <w:rFonts w:ascii="Times New Roman" w:eastAsia="Times New Roman" w:hAnsi="Times New Roman" w:cs="Times New Roman"/>
          <w:sz w:val="24"/>
          <w:szCs w:val="24"/>
        </w:rPr>
      </w:pPr>
    </w:p>
    <w:p w:rsidR="005D6D71" w:rsidRDefault="005D6D71" w:rsidP="005D6D71">
      <w:pPr>
        <w:widowControl w:val="0"/>
        <w:spacing w:line="235" w:lineRule="auto"/>
        <w:ind w:left="5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мы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за</w:t>
      </w:r>
      <w:r>
        <w:rPr>
          <w:rFonts w:ascii="Times New Roman" w:eastAsia="Times New Roman" w:hAnsi="Times New Roman" w:cs="Times New Roman"/>
          <w:b/>
          <w:bCs/>
          <w:color w:val="000000"/>
          <w:spacing w:val="-1"/>
          <w:sz w:val="24"/>
          <w:szCs w:val="24"/>
        </w:rPr>
        <w:t>ц</w:t>
      </w:r>
      <w:r>
        <w:rPr>
          <w:rFonts w:ascii="Times New Roman" w:eastAsia="Times New Roman" w:hAnsi="Times New Roman" w:cs="Times New Roman"/>
          <w:b/>
          <w:bCs/>
          <w:color w:val="000000"/>
          <w:sz w:val="24"/>
          <w:szCs w:val="24"/>
        </w:rPr>
        <w:t>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в</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b/>
          <w:bCs/>
          <w:color w:val="000000"/>
          <w:spacing w:val="-2"/>
          <w:sz w:val="24"/>
          <w:szCs w:val="24"/>
        </w:rPr>
        <w:t>я</w:t>
      </w:r>
      <w:r>
        <w:rPr>
          <w:rFonts w:ascii="Times New Roman" w:eastAsia="Times New Roman" w:hAnsi="Times New Roman" w:cs="Times New Roman"/>
          <w:b/>
          <w:bCs/>
          <w:color w:val="000000"/>
          <w:sz w:val="24"/>
          <w:szCs w:val="24"/>
        </w:rPr>
        <w:t>тель</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ос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w:t>
      </w:r>
    </w:p>
    <w:p w:rsidR="005D6D71" w:rsidRDefault="005D6D71" w:rsidP="005D6D71">
      <w:pPr>
        <w:widowControl w:val="0"/>
        <w:spacing w:line="238" w:lineRule="auto"/>
        <w:ind w:left="1" w:right="-10"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Содержан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ф</w:t>
      </w:r>
      <w:r>
        <w:rPr>
          <w:rFonts w:ascii="Times New Roman" w:eastAsia="Times New Roman" w:hAnsi="Times New Roman" w:cs="Times New Roman"/>
          <w:color w:val="000000"/>
          <w:sz w:val="24"/>
          <w:szCs w:val="24"/>
        </w:rPr>
        <w:t>орми</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54"/>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ётом</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ожеланий</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родителей (зако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редставителей)</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твлят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форма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8"/>
          <w:sz w:val="24"/>
          <w:szCs w:val="24"/>
        </w:rPr>
        <w:t xml:space="preserve"> </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45"/>
          <w:sz w:val="24"/>
          <w:szCs w:val="24"/>
        </w:rPr>
        <w:t xml:space="preserve"> </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5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чной</w:t>
      </w:r>
      <w:r>
        <w:rPr>
          <w:rFonts w:ascii="Times New Roman" w:eastAsia="Times New Roman" w:hAnsi="Times New Roman" w:cs="Times New Roman"/>
          <w:color w:val="000000"/>
          <w:spacing w:val="49"/>
          <w:sz w:val="24"/>
          <w:szCs w:val="24"/>
        </w:rPr>
        <w:t xml:space="preserve"> </w:t>
      </w:r>
      <w:r>
        <w:rPr>
          <w:rFonts w:ascii="Times New Roman" w:eastAsia="Times New Roman" w:hAnsi="Times New Roman" w:cs="Times New Roman"/>
          <w:color w:val="000000"/>
          <w:sz w:val="24"/>
          <w:szCs w:val="24"/>
        </w:rPr>
        <w:t>системы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tabs>
          <w:tab w:val="left" w:pos="720"/>
        </w:tabs>
        <w:spacing w:line="226" w:lineRule="auto"/>
        <w:ind w:left="360" w:right="747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60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боратор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и,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творческие мастер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кие,</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z w:val="24"/>
          <w:szCs w:val="24"/>
        </w:rPr>
        <w:t>ио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бы,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истор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рны</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гости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рные, </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зыкал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p>
    <w:p w:rsidR="005D6D71" w:rsidRDefault="005D6D71" w:rsidP="005D6D71">
      <w:pPr>
        <w:widowControl w:val="0"/>
        <w:tabs>
          <w:tab w:val="left" w:pos="720"/>
        </w:tabs>
        <w:spacing w:line="226" w:lineRule="auto"/>
        <w:ind w:left="360" w:right="366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посещ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тров,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 выставочных</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 xml:space="preserve">алов,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тере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ными 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700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глые</w:t>
      </w:r>
      <w:r>
        <w:rPr>
          <w:rFonts w:ascii="Times New Roman" w:eastAsia="Times New Roman" w:hAnsi="Times New Roman" w:cs="Times New Roman"/>
          <w:color w:val="000000"/>
          <w:spacing w:val="-1"/>
          <w:sz w:val="24"/>
          <w:szCs w:val="24"/>
        </w:rPr>
        <w:t xml:space="preserve"> с</w:t>
      </w:r>
      <w:r>
        <w:rPr>
          <w:rFonts w:ascii="Times New Roman" w:eastAsia="Times New Roman" w:hAnsi="Times New Roman" w:cs="Times New Roman"/>
          <w:color w:val="000000"/>
          <w:sz w:val="24"/>
          <w:szCs w:val="24"/>
        </w:rPr>
        <w:t xml:space="preserve">толы,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ференции,</w:t>
      </w:r>
      <w:r>
        <w:rPr>
          <w:rFonts w:ascii="Times New Roman" w:eastAsia="Times New Roman" w:hAnsi="Times New Roman" w:cs="Times New Roman"/>
          <w:color w:val="000000"/>
          <w:spacing w:val="12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ты,</w:t>
      </w:r>
    </w:p>
    <w:p w:rsidR="005D6D71" w:rsidRDefault="005D6D71" w:rsidP="005D6D71">
      <w:pPr>
        <w:widowControl w:val="0"/>
        <w:tabs>
          <w:tab w:val="left" w:pos="720"/>
        </w:tabs>
        <w:spacing w:line="226" w:lineRule="auto"/>
        <w:ind w:left="360" w:right="552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е 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соревнов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ния,</w:t>
      </w:r>
    </w:p>
    <w:p w:rsidR="005D6D71" w:rsidRDefault="005D6D71" w:rsidP="005D6D71">
      <w:pPr>
        <w:widowControl w:val="0"/>
        <w:tabs>
          <w:tab w:val="left" w:pos="720"/>
        </w:tabs>
        <w:spacing w:line="226" w:lineRule="auto"/>
        <w:ind w:left="360" w:right="48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сковые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и </w:t>
      </w:r>
      <w:r>
        <w:rPr>
          <w:rFonts w:ascii="Times New Roman" w:eastAsia="Times New Roman" w:hAnsi="Times New Roman" w:cs="Times New Roman"/>
          <w:color w:val="000000"/>
          <w:spacing w:val="1"/>
          <w:sz w:val="24"/>
          <w:szCs w:val="24"/>
        </w:rPr>
        <w:t>на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иссл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олез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практик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spacing w:before="2" w:line="239" w:lineRule="auto"/>
        <w:ind w:left="1" w:right="988"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основа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чного</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быт</w:t>
      </w:r>
      <w:r>
        <w:rPr>
          <w:rFonts w:ascii="Times New Roman" w:eastAsia="Times New Roman" w:hAnsi="Times New Roman" w:cs="Times New Roman"/>
          <w:color w:val="000000"/>
          <w:spacing w:val="1"/>
          <w:sz w:val="24"/>
          <w:szCs w:val="24"/>
        </w:rPr>
        <w:t>ия</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ребен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52"/>
          <w:sz w:val="24"/>
          <w:szCs w:val="24"/>
        </w:rPr>
        <w:t xml:space="preserve"> </w:t>
      </w:r>
      <w:r>
        <w:rPr>
          <w:rFonts w:ascii="Times New Roman" w:eastAsia="Times New Roman" w:hAnsi="Times New Roman" w:cs="Times New Roman"/>
          <w:color w:val="000000"/>
          <w:sz w:val="24"/>
          <w:szCs w:val="24"/>
        </w:rPr>
        <w:t>особен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51"/>
          <w:sz w:val="24"/>
          <w:szCs w:val="24"/>
        </w:rPr>
        <w:t xml:space="preserve"> </w:t>
      </w:r>
      <w:r>
        <w:rPr>
          <w:rFonts w:ascii="Times New Roman" w:eastAsia="Times New Roman" w:hAnsi="Times New Roman" w:cs="Times New Roman"/>
          <w:color w:val="000000"/>
          <w:sz w:val="24"/>
          <w:szCs w:val="24"/>
        </w:rPr>
        <w:t>яр</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 проявляется в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ообраз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ах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2"/>
          <w:sz w:val="24"/>
          <w:szCs w:val="24"/>
        </w:rPr>
        <w:t>в</w:t>
      </w:r>
      <w:r>
        <w:rPr>
          <w:rFonts w:ascii="Times New Roman" w:eastAsia="Times New Roman" w:hAnsi="Times New Roman" w:cs="Times New Roman"/>
          <w:b/>
          <w:bCs/>
          <w:color w:val="000000"/>
          <w:sz w:val="24"/>
          <w:szCs w:val="24"/>
        </w:rPr>
        <w:t>неурочной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ея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ельно</w:t>
      </w:r>
      <w:r>
        <w:rPr>
          <w:rFonts w:ascii="Times New Roman" w:eastAsia="Times New Roman" w:hAnsi="Times New Roman" w:cs="Times New Roman"/>
          <w:b/>
          <w:bCs/>
          <w:color w:val="000000"/>
          <w:spacing w:val="-2"/>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4"/>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игровая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проблемно-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5D6D71">
      <w:pPr>
        <w:widowControl w:val="0"/>
        <w:tabs>
          <w:tab w:val="left" w:pos="644"/>
        </w:tabs>
        <w:spacing w:line="226" w:lineRule="auto"/>
        <w:ind w:left="284" w:right="2328"/>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 развлекат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льная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(до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вое общ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4"/>
          <w:sz w:val="24"/>
          <w:szCs w:val="24"/>
        </w:rPr>
        <w:t>х</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дожественное творчество;</w:t>
      </w:r>
    </w:p>
    <w:p w:rsidR="005D6D71" w:rsidRDefault="005D6D71" w:rsidP="005D6D71">
      <w:pPr>
        <w:widowControl w:val="0"/>
        <w:tabs>
          <w:tab w:val="left" w:pos="644"/>
        </w:tabs>
        <w:spacing w:line="226" w:lineRule="auto"/>
        <w:ind w:left="284" w:right="5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творч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тво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реобра</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щая добровол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кая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 xml:space="preserve">ость);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дов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(про</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водс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tabs>
          <w:tab w:val="left" w:pos="644"/>
        </w:tabs>
        <w:spacing w:line="226" w:lineRule="auto"/>
        <w:ind w:left="284" w:right="4305"/>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рист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ко-кра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едческая</w:t>
      </w:r>
      <w:r>
        <w:rPr>
          <w:rFonts w:ascii="Times New Roman" w:eastAsia="Times New Roman" w:hAnsi="Times New Roman" w:cs="Times New Roman"/>
          <w:color w:val="000000"/>
          <w:sz w:val="24"/>
          <w:szCs w:val="24"/>
        </w:rPr>
        <w:t xml:space="preserve">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p>
    <w:p w:rsidR="005D6D71" w:rsidRDefault="005D6D71" w:rsidP="005D6D71">
      <w:pPr>
        <w:widowControl w:val="0"/>
        <w:spacing w:before="9" w:line="240" w:lineRule="auto"/>
        <w:ind w:left="1" w:right="-50" w:firstLine="566"/>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вил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организов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рочная</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вариатив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тавляю</w:t>
      </w:r>
      <w:r>
        <w:rPr>
          <w:rFonts w:ascii="Times New Roman" w:eastAsia="Times New Roman" w:hAnsi="Times New Roman" w:cs="Times New Roman"/>
          <w:color w:val="000000"/>
          <w:spacing w:val="4"/>
          <w:sz w:val="24"/>
          <w:szCs w:val="24"/>
        </w:rPr>
        <w:t>щ</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об</w:t>
      </w:r>
      <w:r>
        <w:rPr>
          <w:rFonts w:ascii="Times New Roman" w:eastAsia="Times New Roman" w:hAnsi="Times New Roman" w:cs="Times New Roman"/>
          <w:color w:val="000000"/>
          <w:spacing w:val="2"/>
          <w:sz w:val="24"/>
          <w:szCs w:val="24"/>
        </w:rPr>
        <w:t>щ</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spacing w:line="239" w:lineRule="auto"/>
        <w:ind w:left="1" w:right="-17"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отведён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5"/>
          <w:sz w:val="24"/>
          <w:szCs w:val="24"/>
        </w:rPr>
        <w:t>н</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4"/>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мой</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едель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аг</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зки</w:t>
      </w:r>
      <w:r>
        <w:rPr>
          <w:rFonts w:ascii="Times New Roman" w:eastAsia="Times New Roman" w:hAnsi="Times New Roman" w:cs="Times New Roman"/>
          <w:color w:val="000000"/>
          <w:spacing w:val="1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4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ывается</w:t>
      </w:r>
      <w:r>
        <w:rPr>
          <w:rFonts w:ascii="Times New Roman" w:eastAsia="Times New Roman" w:hAnsi="Times New Roman" w:cs="Times New Roman"/>
          <w:color w:val="000000"/>
          <w:spacing w:val="14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ри 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ъ</w:t>
      </w:r>
      <w:r>
        <w:rPr>
          <w:rFonts w:ascii="Times New Roman" w:eastAsia="Times New Roman" w:hAnsi="Times New Roman" w:cs="Times New Roman"/>
          <w:color w:val="000000"/>
          <w:sz w:val="24"/>
          <w:szCs w:val="24"/>
        </w:rPr>
        <w:t>ё</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ов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сиров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ре</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z w:val="24"/>
          <w:szCs w:val="24"/>
        </w:rPr>
        <w:t>нов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p>
    <w:p w:rsidR="005D6D71" w:rsidRDefault="005D6D71" w:rsidP="005D6D71">
      <w:pPr>
        <w:spacing w:after="38" w:line="240" w:lineRule="exact"/>
        <w:rPr>
          <w:rFonts w:ascii="Times New Roman" w:eastAsia="Times New Roman" w:hAnsi="Times New Roman" w:cs="Times New Roman"/>
          <w:sz w:val="24"/>
          <w:szCs w:val="24"/>
        </w:rPr>
      </w:pPr>
    </w:p>
    <w:p w:rsidR="005D6D71" w:rsidRDefault="005D6D71" w:rsidP="005D6D71">
      <w:pPr>
        <w:widowControl w:val="0"/>
        <w:tabs>
          <w:tab w:val="left" w:pos="1280"/>
        </w:tabs>
        <w:spacing w:line="240" w:lineRule="auto"/>
        <w:ind w:left="910" w:right="2063" w:hanging="35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1"/>
          <w:sz w:val="24"/>
          <w:szCs w:val="24"/>
        </w:rPr>
        <w:t>ч</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pacing w:val="1"/>
          <w:sz w:val="24"/>
          <w:szCs w:val="24"/>
        </w:rPr>
        <w:t>тни</w:t>
      </w:r>
      <w:r>
        <w:rPr>
          <w:rFonts w:ascii="Times New Roman" w:eastAsia="Times New Roman" w:hAnsi="Times New Roman" w:cs="Times New Roman"/>
          <w:b/>
          <w:bCs/>
          <w:color w:val="000000"/>
          <w:sz w:val="24"/>
          <w:szCs w:val="24"/>
        </w:rPr>
        <w:t>ками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бъектами)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явл</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xml:space="preserve">ются: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 школ</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w:t>
      </w:r>
    </w:p>
    <w:p w:rsidR="005D6D71" w:rsidRDefault="005D6D71" w:rsidP="005D6D71">
      <w:pPr>
        <w:widowControl w:val="0"/>
        <w:tabs>
          <w:tab w:val="left" w:pos="1280"/>
        </w:tabs>
        <w:spacing w:line="239" w:lineRule="auto"/>
        <w:ind w:left="91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адми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страц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колы;</w:t>
      </w:r>
    </w:p>
    <w:p w:rsidR="005D6D71" w:rsidRDefault="005D6D71" w:rsidP="005D6D71">
      <w:pPr>
        <w:widowControl w:val="0"/>
        <w:tabs>
          <w:tab w:val="left" w:pos="1280"/>
        </w:tabs>
        <w:spacing w:line="239" w:lineRule="auto"/>
        <w:ind w:left="910" w:right="1617"/>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реали</w:t>
      </w:r>
      <w:r>
        <w:rPr>
          <w:rFonts w:ascii="Times New Roman" w:eastAsia="Times New Roman" w:hAnsi="Times New Roman" w:cs="Times New Roman"/>
          <w:color w:val="000000"/>
          <w:spacing w:val="4"/>
          <w:sz w:val="24"/>
          <w:szCs w:val="24"/>
        </w:rPr>
        <w:t>з</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рограм</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 вн</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педагоги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widowControl w:val="0"/>
        <w:tabs>
          <w:tab w:val="left" w:pos="1280"/>
        </w:tabs>
        <w:spacing w:line="238" w:lineRule="auto"/>
        <w:ind w:left="1" w:right="-56" w:firstLine="909"/>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ся (целью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сот</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чителей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яв</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тся создан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еформальной</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атмо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феры</w:t>
      </w:r>
      <w:r>
        <w:rPr>
          <w:rFonts w:ascii="Times New Roman" w:eastAsia="Times New Roman" w:hAnsi="Times New Roman" w:cs="Times New Roman"/>
          <w:color w:val="000000"/>
          <w:spacing w:val="129"/>
          <w:sz w:val="24"/>
          <w:szCs w:val="24"/>
        </w:rPr>
        <w:t xml:space="preserve"> </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из</w:t>
      </w:r>
      <w:r>
        <w:rPr>
          <w:rFonts w:ascii="Times New Roman" w:eastAsia="Times New Roman" w:hAnsi="Times New Roman" w:cs="Times New Roman"/>
          <w:color w:val="000000"/>
          <w:sz w:val="24"/>
          <w:szCs w:val="24"/>
        </w:rPr>
        <w:t>недеятель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30"/>
          <w:sz w:val="24"/>
          <w:szCs w:val="24"/>
        </w:rPr>
        <w:t xml:space="preserve"> </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3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эффек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связи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лы и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мьи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 и образовании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возраста).</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6" w:line="160" w:lineRule="exact"/>
        <w:rPr>
          <w:rFonts w:ascii="Times New Roman" w:eastAsia="Times New Roman" w:hAnsi="Times New Roman" w:cs="Times New Roman"/>
          <w:sz w:val="16"/>
          <w:szCs w:val="16"/>
        </w:rPr>
      </w:pPr>
    </w:p>
    <w:p w:rsidR="005D6D71" w:rsidRDefault="005D6D71" w:rsidP="005D6D71">
      <w:pPr>
        <w:widowControl w:val="0"/>
        <w:spacing w:line="240"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2.</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Планиру</w:t>
      </w:r>
      <w:r>
        <w:rPr>
          <w:rFonts w:ascii="Times New Roman" w:eastAsia="Times New Roman" w:hAnsi="Times New Roman" w:cs="Times New Roman"/>
          <w:b/>
          <w:bCs/>
          <w:color w:val="000000"/>
          <w:spacing w:val="-2"/>
          <w:w w:val="101"/>
          <w:sz w:val="28"/>
          <w:szCs w:val="28"/>
        </w:rPr>
        <w:t>е</w:t>
      </w:r>
      <w:r>
        <w:rPr>
          <w:rFonts w:ascii="Times New Roman" w:eastAsia="Times New Roman" w:hAnsi="Times New Roman" w:cs="Times New Roman"/>
          <w:b/>
          <w:bCs/>
          <w:color w:val="000000"/>
          <w:sz w:val="28"/>
          <w:szCs w:val="28"/>
        </w:rPr>
        <w:t>м</w:t>
      </w:r>
      <w:r>
        <w:rPr>
          <w:rFonts w:ascii="Times New Roman" w:eastAsia="Times New Roman" w:hAnsi="Times New Roman" w:cs="Times New Roman"/>
          <w:b/>
          <w:bCs/>
          <w:color w:val="000000"/>
          <w:spacing w:val="-1"/>
          <w:sz w:val="28"/>
          <w:szCs w:val="28"/>
        </w:rPr>
        <w:t>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р</w:t>
      </w:r>
      <w:r>
        <w:rPr>
          <w:rFonts w:ascii="Times New Roman" w:eastAsia="Times New Roman" w:hAnsi="Times New Roman" w:cs="Times New Roman"/>
          <w:b/>
          <w:bCs/>
          <w:color w:val="000000"/>
          <w:w w:val="101"/>
          <w:sz w:val="28"/>
          <w:szCs w:val="28"/>
        </w:rPr>
        <w:t>ез</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л</w:t>
      </w:r>
      <w:r>
        <w:rPr>
          <w:rFonts w:ascii="Times New Roman" w:eastAsia="Times New Roman" w:hAnsi="Times New Roman" w:cs="Times New Roman"/>
          <w:b/>
          <w:bCs/>
          <w:color w:val="000000"/>
          <w:spacing w:val="-1"/>
          <w:sz w:val="28"/>
          <w:szCs w:val="28"/>
        </w:rPr>
        <w:t>ь</w:t>
      </w:r>
      <w:r>
        <w:rPr>
          <w:rFonts w:ascii="Times New Roman" w:eastAsia="Times New Roman" w:hAnsi="Times New Roman" w:cs="Times New Roman"/>
          <w:b/>
          <w:bCs/>
          <w:color w:val="000000"/>
          <w:sz w:val="28"/>
          <w:szCs w:val="28"/>
        </w:rPr>
        <w:t>та</w:t>
      </w:r>
      <w:r>
        <w:rPr>
          <w:rFonts w:ascii="Times New Roman" w:eastAsia="Times New Roman" w:hAnsi="Times New Roman" w:cs="Times New Roman"/>
          <w:b/>
          <w:bCs/>
          <w:color w:val="000000"/>
          <w:spacing w:val="1"/>
          <w:sz w:val="28"/>
          <w:szCs w:val="28"/>
        </w:rPr>
        <w:t>т</w:t>
      </w:r>
      <w:r>
        <w:rPr>
          <w:rFonts w:ascii="Times New Roman" w:eastAsia="Times New Roman" w:hAnsi="Times New Roman" w:cs="Times New Roman"/>
          <w:b/>
          <w:bCs/>
          <w:color w:val="000000"/>
          <w:sz w:val="28"/>
          <w:szCs w:val="28"/>
        </w:rPr>
        <w:t>ы</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1"/>
          <w:sz w:val="28"/>
          <w:szCs w:val="28"/>
        </w:rPr>
        <w:t>у</w:t>
      </w:r>
      <w:r>
        <w:rPr>
          <w:rFonts w:ascii="Times New Roman" w:eastAsia="Times New Roman" w:hAnsi="Times New Roman" w:cs="Times New Roman"/>
          <w:b/>
          <w:bCs/>
          <w:color w:val="000000"/>
          <w:sz w:val="28"/>
          <w:szCs w:val="28"/>
        </w:rPr>
        <w:t>рочн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pacing w:val="-3"/>
          <w:sz w:val="28"/>
          <w:szCs w:val="28"/>
        </w:rPr>
        <w:t>я</w:t>
      </w:r>
      <w:r>
        <w:rPr>
          <w:rFonts w:ascii="Times New Roman" w:eastAsia="Times New Roman" w:hAnsi="Times New Roman" w:cs="Times New Roman"/>
          <w:b/>
          <w:bCs/>
          <w:color w:val="000000"/>
          <w:sz w:val="28"/>
          <w:szCs w:val="28"/>
        </w:rPr>
        <w:t>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spacing w:val="-1"/>
          <w:w w:val="101"/>
          <w:sz w:val="28"/>
          <w:szCs w:val="28"/>
        </w:rPr>
        <w:t>с</w:t>
      </w:r>
      <w:r>
        <w:rPr>
          <w:rFonts w:ascii="Times New Roman" w:eastAsia="Times New Roman" w:hAnsi="Times New Roman" w:cs="Times New Roman"/>
          <w:b/>
          <w:bCs/>
          <w:color w:val="000000"/>
          <w:sz w:val="28"/>
          <w:szCs w:val="28"/>
        </w:rPr>
        <w:t>ти</w:t>
      </w:r>
    </w:p>
    <w:p w:rsidR="005D6D71" w:rsidRDefault="005D6D71" w:rsidP="005D6D71">
      <w:pPr>
        <w:spacing w:after="62" w:line="240" w:lineRule="exact"/>
        <w:rPr>
          <w:rFonts w:ascii="Times New Roman" w:eastAsia="Times New Roman" w:hAnsi="Times New Roman" w:cs="Times New Roman"/>
          <w:sz w:val="24"/>
          <w:szCs w:val="24"/>
        </w:rPr>
      </w:pPr>
    </w:p>
    <w:p w:rsidR="005D6D71" w:rsidRDefault="005D6D71" w:rsidP="005D6D71">
      <w:pPr>
        <w:widowControl w:val="0"/>
        <w:spacing w:line="237"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чностные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widowControl w:val="0"/>
        <w:spacing w:line="237"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любознател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сообраз</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
          <w:sz w:val="24"/>
          <w:szCs w:val="24"/>
        </w:rPr>
        <w:t xml:space="preserve"> </w:t>
      </w:r>
      <w:r>
        <w:rPr>
          <w:rFonts w:ascii="Times New Roman" w:eastAsia="Times New Roman" w:hAnsi="Times New Roman" w:cs="Times New Roman"/>
          <w:color w:val="000000"/>
          <w:sz w:val="24"/>
          <w:szCs w:val="24"/>
        </w:rPr>
        <w:t>выпол</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ии</w:t>
      </w:r>
      <w:r>
        <w:rPr>
          <w:rFonts w:ascii="Times New Roman" w:eastAsia="Times New Roman" w:hAnsi="Times New Roman" w:cs="Times New Roman"/>
          <w:color w:val="000000"/>
          <w:spacing w:val="15"/>
          <w:sz w:val="24"/>
          <w:szCs w:val="24"/>
        </w:rPr>
        <w:t xml:space="preserve"> </w:t>
      </w:r>
      <w:r>
        <w:rPr>
          <w:rFonts w:ascii="Times New Roman" w:eastAsia="Times New Roman" w:hAnsi="Times New Roman" w:cs="Times New Roman"/>
          <w:color w:val="000000"/>
          <w:sz w:val="24"/>
          <w:szCs w:val="24"/>
        </w:rPr>
        <w:t>разнообр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 проблемного и эврист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ского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w:t>
      </w:r>
    </w:p>
    <w:p w:rsidR="005D6D71" w:rsidRDefault="005D6D71" w:rsidP="005D6D71">
      <w:pPr>
        <w:widowControl w:val="0"/>
        <w:tabs>
          <w:tab w:val="left" w:pos="2198"/>
          <w:tab w:val="left" w:pos="4227"/>
          <w:tab w:val="left" w:pos="6116"/>
          <w:tab w:val="left" w:pos="8605"/>
        </w:tabs>
        <w:spacing w:before="5" w:line="238" w:lineRule="auto"/>
        <w:ind w:left="980" w:right="-14" w:hanging="360"/>
        <w:jc w:val="both"/>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настойч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вости,</w:t>
      </w:r>
      <w:r>
        <w:rPr>
          <w:rFonts w:ascii="Times New Roman" w:eastAsia="Times New Roman" w:hAnsi="Times New Roman" w:cs="Times New Roman"/>
          <w:color w:val="000000"/>
          <w:sz w:val="24"/>
          <w:szCs w:val="24"/>
        </w:rPr>
        <w:tab/>
        <w:t>цел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ме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 преодолев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днос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сьма</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любого 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5D6D71" w:rsidRDefault="005D6D71" w:rsidP="005D6D71">
      <w:pPr>
        <w:widowControl w:val="0"/>
        <w:tabs>
          <w:tab w:val="left" w:pos="980"/>
        </w:tabs>
        <w:spacing w:before="3" w:line="239" w:lineRule="auto"/>
        <w:ind w:left="620" w:right="-2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тва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дл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ответ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енн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z w:val="24"/>
          <w:szCs w:val="24"/>
        </w:rPr>
        <w:t>и;</w:t>
      </w:r>
    </w:p>
    <w:p w:rsidR="005D6D71" w:rsidRDefault="005D6D71" w:rsidP="005D6D71">
      <w:pPr>
        <w:widowControl w:val="0"/>
        <w:spacing w:line="239" w:lineRule="auto"/>
        <w:ind w:left="980" w:right="-51" w:hanging="360"/>
        <w:rPr>
          <w:rFonts w:ascii="Times New Roman" w:eastAsia="Times New Roman" w:hAnsi="Times New Roman" w:cs="Times New Roman"/>
          <w:color w:val="000000"/>
          <w:sz w:val="24"/>
          <w:szCs w:val="24"/>
        </w:rPr>
      </w:pPr>
      <w:r>
        <w:rPr>
          <w:rFonts w:ascii="Symbol" w:eastAsia="Symbol" w:hAnsi="Symbol" w:cs="Symbol"/>
          <w:color w:val="000000"/>
          <w:sz w:val="24"/>
          <w:szCs w:val="24"/>
        </w:rPr>
        <w:t></w:t>
      </w:r>
      <w:r>
        <w:rPr>
          <w:rFonts w:ascii="Symbol" w:eastAsia="Symbol" w:hAnsi="Symbol" w:cs="Symbol"/>
          <w:color w:val="000000"/>
          <w:sz w:val="24"/>
          <w:szCs w:val="24"/>
        </w:rPr>
        <w:tab/>
      </w:r>
      <w:r>
        <w:rPr>
          <w:rFonts w:ascii="Times New Roman" w:eastAsia="Times New Roman" w:hAnsi="Times New Roman" w:cs="Times New Roman"/>
          <w:color w:val="000000"/>
          <w:sz w:val="24"/>
          <w:szCs w:val="24"/>
        </w:rPr>
        <w:t>разви</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53"/>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ави</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54"/>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тандарт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мышл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widowControl w:val="0"/>
        <w:spacing w:line="235"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Мета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редметные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резуль</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pacing w:val="-1"/>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widowControl w:val="0"/>
        <w:spacing w:line="240" w:lineRule="auto"/>
        <w:ind w:left="1" w:right="-18" w:firstLine="47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В</w:t>
      </w:r>
      <w:r>
        <w:rPr>
          <w:rFonts w:ascii="Times New Roman" w:eastAsia="Times New Roman" w:hAnsi="Times New Roman" w:cs="Times New Roman"/>
          <w:color w:val="000000"/>
          <w:spacing w:val="84"/>
          <w:sz w:val="24"/>
          <w:szCs w:val="24"/>
        </w:rPr>
        <w:t xml:space="preserve"> </w:t>
      </w:r>
      <w:r>
        <w:rPr>
          <w:rFonts w:ascii="Times New Roman" w:eastAsia="Times New Roman" w:hAnsi="Times New Roman" w:cs="Times New Roman"/>
          <w:color w:val="000000"/>
          <w:spacing w:val="3"/>
          <w:sz w:val="24"/>
          <w:szCs w:val="24"/>
        </w:rPr>
        <w:t>х</w:t>
      </w:r>
      <w:r>
        <w:rPr>
          <w:rFonts w:ascii="Times New Roman" w:eastAsia="Times New Roman" w:hAnsi="Times New Roman" w:cs="Times New Roman"/>
          <w:color w:val="000000"/>
          <w:sz w:val="24"/>
          <w:szCs w:val="24"/>
        </w:rPr>
        <w:t>оде</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8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pacing w:val="8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86"/>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чат</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94"/>
          <w:sz w:val="24"/>
          <w:szCs w:val="24"/>
        </w:rPr>
        <w:t xml:space="preserve"> </w:t>
      </w:r>
      <w:r>
        <w:rPr>
          <w:rFonts w:ascii="Times New Roman" w:eastAsia="Times New Roman" w:hAnsi="Times New Roman" w:cs="Times New Roman"/>
          <w:color w:val="000000"/>
          <w:sz w:val="24"/>
          <w:szCs w:val="24"/>
        </w:rPr>
        <w:t>сравнивать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емы</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действ</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рать</w:t>
      </w:r>
      <w:r>
        <w:rPr>
          <w:rFonts w:ascii="Times New Roman" w:eastAsia="Times New Roman" w:hAnsi="Times New Roman" w:cs="Times New Roman"/>
          <w:color w:val="000000"/>
          <w:spacing w:val="99"/>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доб</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95"/>
          <w:sz w:val="24"/>
          <w:szCs w:val="24"/>
        </w:rPr>
        <w:t xml:space="preserve"> </w:t>
      </w:r>
      <w:r>
        <w:rPr>
          <w:rFonts w:ascii="Times New Roman" w:eastAsia="Times New Roman" w:hAnsi="Times New Roman" w:cs="Times New Roman"/>
          <w:color w:val="000000"/>
          <w:sz w:val="24"/>
          <w:szCs w:val="24"/>
        </w:rPr>
        <w:t>способы</w:t>
      </w:r>
      <w:r>
        <w:rPr>
          <w:rFonts w:ascii="Times New Roman" w:eastAsia="Times New Roman" w:hAnsi="Times New Roman" w:cs="Times New Roman"/>
          <w:color w:val="000000"/>
          <w:spacing w:val="97"/>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96"/>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ного задан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4"/>
          <w:sz w:val="24"/>
          <w:szCs w:val="24"/>
        </w:rPr>
        <w:t xml:space="preserve"> </w:t>
      </w:r>
      <w:r>
        <w:rPr>
          <w:rFonts w:ascii="Times New Roman" w:eastAsia="Times New Roman" w:hAnsi="Times New Roman" w:cs="Times New Roman"/>
          <w:color w:val="000000"/>
          <w:sz w:val="24"/>
          <w:szCs w:val="24"/>
        </w:rPr>
        <w:t>моделирова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71"/>
          <w:sz w:val="24"/>
          <w:szCs w:val="24"/>
        </w:rPr>
        <w:t xml:space="preserve"> </w:t>
      </w:r>
      <w:r>
        <w:rPr>
          <w:rFonts w:ascii="Times New Roman" w:eastAsia="Times New Roman" w:hAnsi="Times New Roman" w:cs="Times New Roman"/>
          <w:color w:val="000000"/>
          <w:sz w:val="24"/>
          <w:szCs w:val="24"/>
        </w:rPr>
        <w:t>совм</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73"/>
          <w:sz w:val="24"/>
          <w:szCs w:val="24"/>
        </w:rPr>
        <w:t xml:space="preserve"> </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z w:val="24"/>
          <w:szCs w:val="24"/>
        </w:rPr>
        <w:t>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ис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зовать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оты;</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меня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w:t>
      </w:r>
      <w:r>
        <w:rPr>
          <w:rFonts w:ascii="Times New Roman" w:eastAsia="Times New Roman" w:hAnsi="Times New Roman" w:cs="Times New Roman"/>
          <w:color w:val="000000"/>
          <w:spacing w:val="13"/>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ой работы 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ёмы;</w:t>
      </w:r>
    </w:p>
    <w:p w:rsidR="005D6D71" w:rsidRDefault="005D6D71" w:rsidP="005D6D71">
      <w:pPr>
        <w:widowControl w:val="0"/>
        <w:tabs>
          <w:tab w:val="left" w:pos="1329"/>
          <w:tab w:val="left" w:pos="2989"/>
          <w:tab w:val="left" w:pos="5022"/>
          <w:tab w:val="left" w:pos="6638"/>
          <w:tab w:val="left" w:pos="7103"/>
          <w:tab w:val="left" w:pos="8356"/>
        </w:tabs>
        <w:spacing w:line="239" w:lineRule="auto"/>
        <w:ind w:left="1" w:right="-19"/>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с за</w:t>
      </w:r>
      <w:r>
        <w:rPr>
          <w:rFonts w:ascii="Times New Roman" w:eastAsia="Times New Roman" w:hAnsi="Times New Roman" w:cs="Times New Roman"/>
          <w:color w:val="000000"/>
          <w:sz w:val="24"/>
          <w:szCs w:val="24"/>
        </w:rPr>
        <w:t>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равила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вкл</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07"/>
          <w:sz w:val="24"/>
          <w:szCs w:val="24"/>
        </w:rPr>
        <w:t xml:space="preserve"> </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z w:val="24"/>
          <w:szCs w:val="24"/>
        </w:rPr>
        <w:t>об</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ждении</w:t>
      </w:r>
      <w:r>
        <w:rPr>
          <w:rFonts w:ascii="Times New Roman" w:eastAsia="Times New Roman" w:hAnsi="Times New Roman" w:cs="Times New Roman"/>
          <w:color w:val="000000"/>
          <w:spacing w:val="11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блемных</w:t>
      </w:r>
      <w:r>
        <w:rPr>
          <w:rFonts w:ascii="Times New Roman" w:eastAsia="Times New Roman" w:hAnsi="Times New Roman" w:cs="Times New Roman"/>
          <w:color w:val="000000"/>
          <w:spacing w:val="105"/>
          <w:sz w:val="24"/>
          <w:szCs w:val="24"/>
        </w:rPr>
        <w:t xml:space="preserve"> </w:t>
      </w:r>
      <w:r>
        <w:rPr>
          <w:rFonts w:ascii="Times New Roman" w:eastAsia="Times New Roman" w:hAnsi="Times New Roman" w:cs="Times New Roman"/>
          <w:color w:val="000000"/>
          <w:sz w:val="24"/>
          <w:szCs w:val="24"/>
        </w:rPr>
        <w:t>вопросов, высказыв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собст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мнен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6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ировать</w:t>
      </w:r>
      <w:r>
        <w:rPr>
          <w:rFonts w:ascii="Times New Roman" w:eastAsia="Times New Roman" w:hAnsi="Times New Roman" w:cs="Times New Roman"/>
          <w:color w:val="000000"/>
          <w:spacing w:val="67"/>
          <w:sz w:val="24"/>
          <w:szCs w:val="24"/>
        </w:rPr>
        <w:t xml:space="preserve"> </w:t>
      </w:r>
      <w:r>
        <w:rPr>
          <w:rFonts w:ascii="Times New Roman" w:eastAsia="Times New Roman" w:hAnsi="Times New Roman" w:cs="Times New Roman"/>
          <w:color w:val="000000"/>
          <w:sz w:val="24"/>
          <w:szCs w:val="24"/>
        </w:rPr>
        <w:t>его;</w:t>
      </w:r>
      <w:r>
        <w:rPr>
          <w:rFonts w:ascii="Times New Roman" w:eastAsia="Times New Roman" w:hAnsi="Times New Roman" w:cs="Times New Roman"/>
          <w:color w:val="000000"/>
          <w:spacing w:val="74"/>
          <w:sz w:val="24"/>
          <w:szCs w:val="24"/>
        </w:rPr>
        <w:t xml:space="preserve"> </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ное</w:t>
      </w:r>
      <w:r>
        <w:rPr>
          <w:rFonts w:ascii="Times New Roman" w:eastAsia="Times New Roman" w:hAnsi="Times New Roman" w:cs="Times New Roman"/>
          <w:color w:val="000000"/>
          <w:spacing w:val="68"/>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 действие,</w:t>
      </w:r>
      <w:r>
        <w:rPr>
          <w:rFonts w:ascii="Times New Roman" w:eastAsia="Times New Roman" w:hAnsi="Times New Roman" w:cs="Times New Roman"/>
          <w:color w:val="000000"/>
          <w:sz w:val="24"/>
          <w:szCs w:val="24"/>
        </w:rPr>
        <w:tab/>
        <w:t>фиксировать</w:t>
      </w:r>
      <w:r>
        <w:rPr>
          <w:rFonts w:ascii="Times New Roman" w:eastAsia="Times New Roman" w:hAnsi="Times New Roman" w:cs="Times New Roman"/>
          <w:color w:val="000000"/>
          <w:sz w:val="24"/>
          <w:szCs w:val="24"/>
        </w:rPr>
        <w:tab/>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льное</w:t>
      </w:r>
      <w:r>
        <w:rPr>
          <w:rFonts w:ascii="Times New Roman" w:eastAsia="Times New Roman" w:hAnsi="Times New Roman" w:cs="Times New Roman"/>
          <w:color w:val="000000"/>
          <w:sz w:val="24"/>
          <w:szCs w:val="24"/>
        </w:rPr>
        <w:tab/>
        <w:t>зат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проб</w:t>
      </w:r>
      <w:r>
        <w:rPr>
          <w:rFonts w:ascii="Times New Roman" w:eastAsia="Times New Roman" w:hAnsi="Times New Roman" w:cs="Times New Roman"/>
          <w:color w:val="000000"/>
          <w:spacing w:val="9"/>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дейст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ии; ар</w:t>
      </w:r>
      <w:r>
        <w:rPr>
          <w:rFonts w:ascii="Times New Roman" w:eastAsia="Times New Roman" w:hAnsi="Times New Roman" w:cs="Times New Roman"/>
          <w:color w:val="000000"/>
          <w:spacing w:val="1"/>
          <w:sz w:val="24"/>
          <w:szCs w:val="24"/>
        </w:rPr>
        <w:t>г</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озицию</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ника</w:t>
      </w:r>
      <w:r>
        <w:rPr>
          <w:rFonts w:ascii="Times New Roman" w:eastAsia="Times New Roman" w:hAnsi="Times New Roman" w:cs="Times New Roman"/>
          <w:color w:val="000000"/>
          <w:spacing w:val="1"/>
          <w:sz w:val="24"/>
          <w:szCs w:val="24"/>
        </w:rPr>
        <w:t>ции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1"/>
          <w:sz w:val="24"/>
          <w:szCs w:val="24"/>
        </w:rPr>
        <w:t>мн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овать кр</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24"/>
          <w:sz w:val="24"/>
          <w:szCs w:val="24"/>
        </w:rPr>
        <w:t xml:space="preserve"> </w:t>
      </w:r>
      <w:r>
        <w:rPr>
          <w:rFonts w:ascii="Times New Roman" w:eastAsia="Times New Roman" w:hAnsi="Times New Roman" w:cs="Times New Roman"/>
          <w:color w:val="000000"/>
          <w:sz w:val="24"/>
          <w:szCs w:val="24"/>
        </w:rPr>
        <w:t>обос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го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жден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1"/>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влять</w:t>
      </w:r>
      <w:r>
        <w:rPr>
          <w:rFonts w:ascii="Times New Roman" w:eastAsia="Times New Roman" w:hAnsi="Times New Roman" w:cs="Times New Roman"/>
          <w:color w:val="000000"/>
          <w:spacing w:val="2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27"/>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 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69"/>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адан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w:t>
      </w:r>
      <w:r>
        <w:rPr>
          <w:rFonts w:ascii="Times New Roman" w:eastAsia="Times New Roman" w:hAnsi="Times New Roman" w:cs="Times New Roman"/>
          <w:color w:val="000000"/>
          <w:spacing w:val="172"/>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ов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76"/>
          <w:sz w:val="24"/>
          <w:szCs w:val="24"/>
        </w:rPr>
        <w:t xml:space="preserve"> </w:t>
      </w:r>
      <w:r>
        <w:rPr>
          <w:rFonts w:ascii="Times New Roman" w:eastAsia="Times New Roman" w:hAnsi="Times New Roman" w:cs="Times New Roman"/>
          <w:color w:val="000000"/>
          <w:sz w:val="24"/>
          <w:szCs w:val="24"/>
        </w:rPr>
        <w:t>контролировать</w:t>
      </w:r>
      <w:r>
        <w:rPr>
          <w:rFonts w:ascii="Times New Roman" w:eastAsia="Times New Roman" w:hAnsi="Times New Roman" w:cs="Times New Roman"/>
          <w:color w:val="000000"/>
          <w:spacing w:val="168"/>
          <w:sz w:val="24"/>
          <w:szCs w:val="24"/>
        </w:rPr>
        <w:t xml:space="preserve"> </w:t>
      </w:r>
      <w:r>
        <w:rPr>
          <w:rFonts w:ascii="Times New Roman" w:eastAsia="Times New Roman" w:hAnsi="Times New Roman" w:cs="Times New Roman"/>
          <w:color w:val="000000"/>
          <w:sz w:val="24"/>
          <w:szCs w:val="24"/>
        </w:rPr>
        <w:t>свою</w:t>
      </w:r>
      <w:r>
        <w:rPr>
          <w:rFonts w:ascii="Times New Roman" w:eastAsia="Times New Roman" w:hAnsi="Times New Roman" w:cs="Times New Roman"/>
          <w:color w:val="000000"/>
          <w:spacing w:val="170"/>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и</w:t>
      </w:r>
      <w:r>
        <w:rPr>
          <w:rFonts w:ascii="Times New Roman" w:eastAsia="Times New Roman" w:hAnsi="Times New Roman" w:cs="Times New Roman"/>
          <w:color w:val="000000"/>
          <w:sz w:val="24"/>
          <w:szCs w:val="24"/>
        </w:rPr>
        <w:t>справлять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ош</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ки.</w:t>
      </w:r>
    </w:p>
    <w:p w:rsidR="005D6D71" w:rsidRDefault="005D6D71" w:rsidP="005D6D71">
      <w:pPr>
        <w:spacing w:after="43" w:line="240" w:lineRule="exact"/>
        <w:rPr>
          <w:rFonts w:ascii="Times New Roman" w:eastAsia="Times New Roman" w:hAnsi="Times New Roman" w:cs="Times New Roman"/>
          <w:sz w:val="24"/>
          <w:szCs w:val="24"/>
        </w:rPr>
      </w:pPr>
    </w:p>
    <w:p w:rsidR="005D6D71" w:rsidRDefault="005D6D71" w:rsidP="005D6D71">
      <w:pPr>
        <w:widowControl w:val="0"/>
        <w:spacing w:line="240" w:lineRule="auto"/>
        <w:ind w:left="26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едме</w:t>
      </w:r>
      <w:r>
        <w:rPr>
          <w:rFonts w:ascii="Times New Roman" w:eastAsia="Times New Roman" w:hAnsi="Times New Roman" w:cs="Times New Roman"/>
          <w:b/>
          <w:bCs/>
          <w:color w:val="000000"/>
          <w:spacing w:val="1"/>
          <w:sz w:val="24"/>
          <w:szCs w:val="24"/>
        </w:rPr>
        <w:t>тн</w:t>
      </w:r>
      <w:r>
        <w:rPr>
          <w:rFonts w:ascii="Times New Roman" w:eastAsia="Times New Roman" w:hAnsi="Times New Roman" w:cs="Times New Roman"/>
          <w:b/>
          <w:bCs/>
          <w:color w:val="000000"/>
          <w:sz w:val="24"/>
          <w:szCs w:val="24"/>
        </w:rPr>
        <w:t>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резул</w:t>
      </w:r>
      <w:r>
        <w:rPr>
          <w:rFonts w:ascii="Times New Roman" w:eastAsia="Times New Roman" w:hAnsi="Times New Roman" w:cs="Times New Roman"/>
          <w:b/>
          <w:bCs/>
          <w:color w:val="000000"/>
          <w:spacing w:val="-3"/>
          <w:sz w:val="24"/>
          <w:szCs w:val="24"/>
        </w:rPr>
        <w:t>ь</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2"/>
          <w:sz w:val="24"/>
          <w:szCs w:val="24"/>
        </w:rPr>
        <w:t>а</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ы</w:t>
      </w:r>
    </w:p>
    <w:p w:rsidR="005D6D71" w:rsidRDefault="005D6D71" w:rsidP="005D6D71">
      <w:pPr>
        <w:spacing w:after="31" w:line="240" w:lineRule="exact"/>
        <w:rPr>
          <w:rFonts w:ascii="Times New Roman" w:eastAsia="Times New Roman" w:hAnsi="Times New Roman" w:cs="Times New Roman"/>
          <w:sz w:val="24"/>
          <w:szCs w:val="24"/>
        </w:rPr>
      </w:pPr>
    </w:p>
    <w:p w:rsidR="005D6D71" w:rsidRDefault="005D6D71" w:rsidP="005D6D71">
      <w:pPr>
        <w:widowControl w:val="0"/>
        <w:spacing w:line="232" w:lineRule="auto"/>
        <w:ind w:left="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оде ос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ществления в</w:t>
      </w:r>
      <w:r>
        <w:rPr>
          <w:rFonts w:ascii="Times New Roman" w:eastAsia="Times New Roman" w:hAnsi="Times New Roman" w:cs="Times New Roman"/>
          <w:color w:val="000000"/>
          <w:spacing w:val="1"/>
          <w:sz w:val="24"/>
          <w:szCs w:val="24"/>
        </w:rPr>
        <w:t>не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рочной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а</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чатся:</w:t>
      </w:r>
    </w:p>
    <w:p w:rsidR="005D6D71" w:rsidRDefault="005D6D71" w:rsidP="005D6D71">
      <w:pPr>
        <w:widowControl w:val="0"/>
        <w:tabs>
          <w:tab w:val="left" w:pos="720"/>
        </w:tabs>
        <w:spacing w:line="226" w:lineRule="auto"/>
        <w:ind w:left="360" w:right="434"/>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кст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онкретн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дачи:</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роваться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в текст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ловие и во</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рос,</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выд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да</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 xml:space="preserve">ые и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исла</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лич</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искать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выб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 xml:space="preserve">ь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1"/>
          <w:sz w:val="24"/>
          <w:szCs w:val="24"/>
        </w:rPr>
        <w:t>им</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формацию;</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моделировать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ю в 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ках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конкретного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ого </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ия;</w:t>
      </w:r>
    </w:p>
    <w:p w:rsidR="005D6D71" w:rsidRDefault="005D6D71" w:rsidP="005D6D71">
      <w:pPr>
        <w:widowControl w:val="0"/>
        <w:spacing w:line="232" w:lineRule="auto"/>
        <w:ind w:left="720" w:right="-54"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спользов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ств</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ющие</w:t>
      </w:r>
      <w:r>
        <w:rPr>
          <w:rFonts w:ascii="Times New Roman" w:eastAsia="Times New Roman" w:hAnsi="Times New Roman" w:cs="Times New Roman"/>
          <w:color w:val="000000"/>
          <w:spacing w:val="102"/>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редме</w:t>
      </w:r>
      <w:r>
        <w:rPr>
          <w:rFonts w:ascii="Times New Roman" w:eastAsia="Times New Roman" w:hAnsi="Times New Roman" w:cs="Times New Roman"/>
          <w:color w:val="000000"/>
          <w:spacing w:val="4"/>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98"/>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pacing w:val="4"/>
          <w:sz w:val="24"/>
          <w:szCs w:val="24"/>
        </w:rPr>
        <w:t>н</w:t>
      </w:r>
      <w:r>
        <w:rPr>
          <w:rFonts w:ascii="Times New Roman" w:eastAsia="Times New Roman" w:hAnsi="Times New Roman" w:cs="Times New Roman"/>
          <w:color w:val="000000"/>
          <w:sz w:val="24"/>
          <w:szCs w:val="24"/>
        </w:rPr>
        <w:t>аков</w:t>
      </w:r>
      <w:r>
        <w:rPr>
          <w:rFonts w:ascii="Times New Roman" w:eastAsia="Times New Roman" w:hAnsi="Times New Roman" w:cs="Times New Roman"/>
          <w:color w:val="000000"/>
          <w:spacing w:val="5"/>
          <w:sz w:val="24"/>
          <w:szCs w:val="24"/>
        </w:rPr>
        <w:t>о</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мволич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04"/>
          <w:sz w:val="24"/>
          <w:szCs w:val="24"/>
        </w:rPr>
        <w:t xml:space="preserve"> </w:t>
      </w:r>
      <w:r>
        <w:rPr>
          <w:rFonts w:ascii="Times New Roman" w:eastAsia="Times New Roman" w:hAnsi="Times New Roman" w:cs="Times New Roman"/>
          <w:color w:val="000000"/>
          <w:sz w:val="24"/>
          <w:szCs w:val="24"/>
        </w:rPr>
        <w:t>средства</w:t>
      </w:r>
      <w:r>
        <w:rPr>
          <w:rFonts w:ascii="Times New Roman" w:eastAsia="Times New Roman" w:hAnsi="Times New Roman" w:cs="Times New Roman"/>
          <w:color w:val="000000"/>
          <w:spacing w:val="103"/>
          <w:sz w:val="24"/>
          <w:szCs w:val="24"/>
        </w:rPr>
        <w:t xml:space="preserve"> </w:t>
      </w:r>
      <w:r>
        <w:rPr>
          <w:rFonts w:ascii="Times New Roman" w:eastAsia="Times New Roman" w:hAnsi="Times New Roman" w:cs="Times New Roman"/>
          <w:color w:val="000000"/>
          <w:sz w:val="24"/>
          <w:szCs w:val="24"/>
        </w:rPr>
        <w:t>для моделирован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ци</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ировать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осле</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овательн</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сть</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аго</w:t>
      </w:r>
      <w:r>
        <w:rPr>
          <w:rFonts w:ascii="Times New Roman" w:eastAsia="Times New Roman" w:hAnsi="Times New Roman" w:cs="Times New Roman"/>
          <w:color w:val="000000"/>
          <w:spacing w:val="3"/>
          <w:sz w:val="24"/>
          <w:szCs w:val="24"/>
        </w:rPr>
        <w:t>в</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алгори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м);</w:t>
      </w:r>
    </w:p>
    <w:p w:rsidR="005D6D71" w:rsidRDefault="005D6D71" w:rsidP="005D6D71">
      <w:pPr>
        <w:widowControl w:val="0"/>
        <w:tabs>
          <w:tab w:val="left" w:pos="720"/>
        </w:tabs>
        <w:spacing w:line="226" w:lineRule="auto"/>
        <w:ind w:left="360" w:right="1731"/>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объясня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ь (обосновыв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выполняемые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действия;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ить и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производ</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ь 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особы реш</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ний;</w:t>
      </w:r>
    </w:p>
    <w:p w:rsidR="005D6D71" w:rsidRDefault="005D6D71" w:rsidP="005D6D71">
      <w:pPr>
        <w:widowControl w:val="0"/>
        <w:spacing w:line="232" w:lineRule="auto"/>
        <w:ind w:left="720" w:right="-52"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сопоставлять</w:t>
      </w:r>
      <w:r>
        <w:rPr>
          <w:rFonts w:ascii="Times New Roman" w:eastAsia="Times New Roman" w:hAnsi="Times New Roman" w:cs="Times New Roman"/>
          <w:color w:val="000000"/>
          <w:spacing w:val="115"/>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16"/>
          <w:sz w:val="24"/>
          <w:szCs w:val="24"/>
        </w:rPr>
        <w:t xml:space="preserve"> </w:t>
      </w:r>
      <w:r>
        <w:rPr>
          <w:rFonts w:ascii="Times New Roman" w:eastAsia="Times New Roman" w:hAnsi="Times New Roman" w:cs="Times New Roman"/>
          <w:color w:val="000000"/>
          <w:sz w:val="24"/>
          <w:szCs w:val="24"/>
        </w:rPr>
        <w:t>(проме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точный,</w:t>
      </w:r>
      <w:r>
        <w:rPr>
          <w:rFonts w:ascii="Times New Roman" w:eastAsia="Times New Roman" w:hAnsi="Times New Roman" w:cs="Times New Roman"/>
          <w:color w:val="000000"/>
          <w:spacing w:val="117"/>
          <w:sz w:val="24"/>
          <w:szCs w:val="24"/>
        </w:rPr>
        <w:t xml:space="preserve"> </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оговый)</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z w:val="24"/>
          <w:szCs w:val="24"/>
        </w:rPr>
        <w:t>ре</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18"/>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14"/>
          <w:sz w:val="24"/>
          <w:szCs w:val="24"/>
        </w:rPr>
        <w:t xml:space="preserve">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ым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вием;</w:t>
      </w:r>
    </w:p>
    <w:p w:rsidR="005D6D71" w:rsidRDefault="005D6D71" w:rsidP="005D6D71">
      <w:pPr>
        <w:widowControl w:val="0"/>
        <w:tabs>
          <w:tab w:val="left" w:pos="720"/>
        </w:tabs>
        <w:spacing w:line="226" w:lineRule="auto"/>
        <w:ind w:left="360" w:right="137"/>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анали</w:t>
      </w:r>
      <w:r>
        <w:rPr>
          <w:rFonts w:ascii="Times New Roman" w:eastAsia="Times New Roman" w:hAnsi="Times New Roman" w:cs="Times New Roman"/>
          <w:color w:val="000000"/>
          <w:spacing w:val="1"/>
          <w:sz w:val="24"/>
          <w:szCs w:val="24"/>
        </w:rPr>
        <w:t>зи</w:t>
      </w:r>
      <w:r>
        <w:rPr>
          <w:rFonts w:ascii="Times New Roman" w:eastAsia="Times New Roman" w:hAnsi="Times New Roman" w:cs="Times New Roman"/>
          <w:color w:val="000000"/>
          <w:sz w:val="24"/>
          <w:szCs w:val="24"/>
        </w:rPr>
        <w:t>ровать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предло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ые 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риа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ты решения за</w:t>
      </w:r>
      <w:r>
        <w:rPr>
          <w:rFonts w:ascii="Times New Roman" w:eastAsia="Times New Roman" w:hAnsi="Times New Roman" w:cs="Times New Roman"/>
          <w:color w:val="000000"/>
          <w:spacing w:val="5"/>
          <w:sz w:val="24"/>
          <w:szCs w:val="24"/>
        </w:rPr>
        <w:t>д</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выбирать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них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верные;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оце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предъявленное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готовое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2"/>
          <w:sz w:val="24"/>
          <w:szCs w:val="24"/>
        </w:rPr>
        <w:t>ш</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5D6D71">
      <w:pPr>
        <w:widowControl w:val="0"/>
        <w:spacing w:line="232" w:lineRule="auto"/>
        <w:ind w:left="720" w:right="-48" w:hanging="36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частво</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ать</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43"/>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алоге,</w:t>
      </w:r>
      <w:r>
        <w:rPr>
          <w:rFonts w:ascii="Times New Roman" w:eastAsia="Times New Roman" w:hAnsi="Times New Roman" w:cs="Times New Roman"/>
          <w:color w:val="000000"/>
          <w:spacing w:val="42"/>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3"/>
          <w:sz w:val="24"/>
          <w:szCs w:val="24"/>
        </w:rPr>
        <w:t>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сс</w:t>
      </w:r>
      <w:r>
        <w:rPr>
          <w:rFonts w:ascii="Times New Roman" w:eastAsia="Times New Roman" w:hAnsi="Times New Roman" w:cs="Times New Roman"/>
          <w:color w:val="000000"/>
          <w:spacing w:val="1"/>
          <w:sz w:val="24"/>
          <w:szCs w:val="24"/>
        </w:rPr>
        <w:t>ии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40"/>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вать</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цесс</w:t>
      </w:r>
      <w:r>
        <w:rPr>
          <w:rFonts w:ascii="Times New Roman" w:eastAsia="Times New Roman" w:hAnsi="Times New Roman" w:cs="Times New Roman"/>
          <w:color w:val="000000"/>
          <w:spacing w:val="39"/>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и ре</w:t>
      </w:r>
      <w:r>
        <w:rPr>
          <w:rFonts w:ascii="Times New Roman" w:eastAsia="Times New Roman" w:hAnsi="Times New Roman" w:cs="Times New Roman"/>
          <w:color w:val="000000"/>
          <w:spacing w:val="2"/>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ат решения;</w:t>
      </w:r>
    </w:p>
    <w:p w:rsidR="005D6D71" w:rsidRDefault="005D6D71" w:rsidP="005D6D71">
      <w:pPr>
        <w:widowControl w:val="0"/>
        <w:tabs>
          <w:tab w:val="left" w:pos="720"/>
        </w:tabs>
        <w:spacing w:line="229"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z w:val="24"/>
          <w:szCs w:val="24"/>
        </w:rPr>
        <w:t>остоятел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 ко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z w:val="24"/>
          <w:szCs w:val="24"/>
        </w:rPr>
        <w:t>ров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ть</w:t>
      </w:r>
      <w:r>
        <w:rPr>
          <w:rFonts w:ascii="Times New Roman" w:eastAsia="Times New Roman" w:hAnsi="Times New Roman" w:cs="Times New Roman"/>
          <w:color w:val="000000"/>
          <w:spacing w:val="1"/>
          <w:sz w:val="24"/>
          <w:szCs w:val="24"/>
        </w:rPr>
        <w:t xml:space="preserve"> н</w:t>
      </w:r>
      <w:r>
        <w:rPr>
          <w:rFonts w:ascii="Times New Roman" w:eastAsia="Times New Roman" w:hAnsi="Times New Roman" w:cs="Times New Roman"/>
          <w:color w:val="000000"/>
          <w:sz w:val="24"/>
          <w:szCs w:val="24"/>
        </w:rPr>
        <w:t>есложные з</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дачи.</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5" w:line="120" w:lineRule="exact"/>
        <w:rPr>
          <w:rFonts w:ascii="Times New Roman" w:eastAsia="Times New Roman" w:hAnsi="Times New Roman" w:cs="Times New Roman"/>
          <w:sz w:val="12"/>
          <w:szCs w:val="12"/>
        </w:rPr>
      </w:pPr>
    </w:p>
    <w:p w:rsidR="005D6D71" w:rsidRDefault="005D6D71" w:rsidP="005D6D71">
      <w:pPr>
        <w:widowControl w:val="0"/>
        <w:spacing w:line="255" w:lineRule="auto"/>
        <w:ind w:left="1" w:right="-20"/>
        <w:rPr>
          <w:rFonts w:ascii="Times New Roman" w:eastAsia="Times New Roman" w:hAnsi="Times New Roman" w:cs="Times New Roman"/>
          <w:b/>
          <w:bCs/>
          <w:color w:val="000000"/>
          <w:sz w:val="28"/>
          <w:szCs w:val="28"/>
        </w:rPr>
      </w:pP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z w:val="28"/>
          <w:szCs w:val="28"/>
        </w:rPr>
        <w:t>.</w:t>
      </w:r>
      <w:r>
        <w:rPr>
          <w:rFonts w:ascii="Times New Roman" w:eastAsia="Times New Roman" w:hAnsi="Times New Roman" w:cs="Times New Roman"/>
          <w:b/>
          <w:bCs/>
          <w:color w:val="000000"/>
          <w:spacing w:val="1"/>
          <w:sz w:val="28"/>
          <w:szCs w:val="28"/>
        </w:rPr>
        <w:t>3</w:t>
      </w:r>
      <w:r>
        <w:rPr>
          <w:rFonts w:ascii="Times New Roman" w:eastAsia="Times New Roman" w:hAnsi="Times New Roman" w:cs="Times New Roman"/>
          <w:b/>
          <w:bCs/>
          <w:color w:val="000000"/>
          <w:spacing w:val="-1"/>
          <w:sz w:val="28"/>
          <w:szCs w:val="28"/>
        </w:rPr>
        <w:t>.</w:t>
      </w:r>
      <w:r>
        <w:rPr>
          <w:rFonts w:ascii="Times New Roman" w:eastAsia="Times New Roman" w:hAnsi="Times New Roman" w:cs="Times New Roman"/>
          <w:b/>
          <w:bCs/>
          <w:color w:val="000000"/>
          <w:sz w:val="28"/>
          <w:szCs w:val="28"/>
        </w:rPr>
        <w:t>3.</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вны</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направл</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н</w:t>
      </w:r>
      <w:r>
        <w:rPr>
          <w:rFonts w:ascii="Times New Roman" w:eastAsia="Times New Roman" w:hAnsi="Times New Roman" w:cs="Times New Roman"/>
          <w:b/>
          <w:bCs/>
          <w:color w:val="000000"/>
          <w:spacing w:val="-1"/>
          <w:sz w:val="28"/>
          <w:szCs w:val="28"/>
        </w:rPr>
        <w:t>и</w:t>
      </w:r>
      <w:r>
        <w:rPr>
          <w:rFonts w:ascii="Times New Roman" w:eastAsia="Times New Roman" w:hAnsi="Times New Roman" w:cs="Times New Roman"/>
          <w:b/>
          <w:bCs/>
          <w:color w:val="000000"/>
          <w:sz w:val="28"/>
          <w:szCs w:val="28"/>
        </w:rPr>
        <w:t>я</w:t>
      </w:r>
      <w:r>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b/>
          <w:bCs/>
          <w:color w:val="000000"/>
          <w:sz w:val="28"/>
          <w:szCs w:val="28"/>
        </w:rPr>
        <w:t>в</w:t>
      </w:r>
      <w:r>
        <w:rPr>
          <w:rFonts w:ascii="Times New Roman" w:eastAsia="Times New Roman" w:hAnsi="Times New Roman" w:cs="Times New Roman"/>
          <w:b/>
          <w:bCs/>
          <w:color w:val="000000"/>
          <w:spacing w:val="-1"/>
          <w:sz w:val="28"/>
          <w:szCs w:val="28"/>
        </w:rPr>
        <w:t>н</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у</w:t>
      </w:r>
      <w:r>
        <w:rPr>
          <w:rFonts w:ascii="Times New Roman" w:eastAsia="Times New Roman" w:hAnsi="Times New Roman" w:cs="Times New Roman"/>
          <w:b/>
          <w:bCs/>
          <w:color w:val="000000"/>
          <w:spacing w:val="-1"/>
          <w:sz w:val="28"/>
          <w:szCs w:val="28"/>
        </w:rPr>
        <w:t>ро</w:t>
      </w:r>
      <w:r>
        <w:rPr>
          <w:rFonts w:ascii="Times New Roman" w:eastAsia="Times New Roman" w:hAnsi="Times New Roman" w:cs="Times New Roman"/>
          <w:b/>
          <w:bCs/>
          <w:color w:val="000000"/>
          <w:sz w:val="28"/>
          <w:szCs w:val="28"/>
        </w:rPr>
        <w:t>чн</w:t>
      </w:r>
      <w:r>
        <w:rPr>
          <w:rFonts w:ascii="Times New Roman" w:eastAsia="Times New Roman" w:hAnsi="Times New Roman" w:cs="Times New Roman"/>
          <w:b/>
          <w:bCs/>
          <w:color w:val="000000"/>
          <w:spacing w:val="1"/>
          <w:sz w:val="28"/>
          <w:szCs w:val="28"/>
        </w:rPr>
        <w:t>о</w:t>
      </w:r>
      <w:r>
        <w:rPr>
          <w:rFonts w:ascii="Times New Roman" w:eastAsia="Times New Roman" w:hAnsi="Times New Roman" w:cs="Times New Roman"/>
          <w:b/>
          <w:bCs/>
          <w:color w:val="000000"/>
          <w:sz w:val="28"/>
          <w:szCs w:val="28"/>
        </w:rPr>
        <w:t>й</w:t>
      </w:r>
      <w:r>
        <w:rPr>
          <w:rFonts w:ascii="Times New Roman" w:eastAsia="Times New Roman" w:hAnsi="Times New Roman" w:cs="Times New Roman"/>
          <w:color w:val="000000"/>
          <w:spacing w:val="1"/>
          <w:sz w:val="28"/>
          <w:szCs w:val="28"/>
        </w:rPr>
        <w:t xml:space="preserve"> </w:t>
      </w:r>
      <w:r>
        <w:rPr>
          <w:rFonts w:ascii="Times New Roman" w:eastAsia="Times New Roman" w:hAnsi="Times New Roman" w:cs="Times New Roman"/>
          <w:b/>
          <w:bCs/>
          <w:color w:val="000000"/>
          <w:sz w:val="28"/>
          <w:szCs w:val="28"/>
        </w:rPr>
        <w:t>д</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ят</w:t>
      </w:r>
      <w:r>
        <w:rPr>
          <w:rFonts w:ascii="Times New Roman" w:eastAsia="Times New Roman" w:hAnsi="Times New Roman" w:cs="Times New Roman"/>
          <w:b/>
          <w:bCs/>
          <w:color w:val="000000"/>
          <w:w w:val="101"/>
          <w:sz w:val="28"/>
          <w:szCs w:val="28"/>
        </w:rPr>
        <w:t>е</w:t>
      </w:r>
      <w:r>
        <w:rPr>
          <w:rFonts w:ascii="Times New Roman" w:eastAsia="Times New Roman" w:hAnsi="Times New Roman" w:cs="Times New Roman"/>
          <w:b/>
          <w:bCs/>
          <w:color w:val="000000"/>
          <w:sz w:val="28"/>
          <w:szCs w:val="28"/>
        </w:rPr>
        <w:t>льно</w:t>
      </w:r>
      <w:r>
        <w:rPr>
          <w:rFonts w:ascii="Times New Roman" w:eastAsia="Times New Roman" w:hAnsi="Times New Roman" w:cs="Times New Roman"/>
          <w:b/>
          <w:bCs/>
          <w:color w:val="000000"/>
          <w:w w:val="101"/>
          <w:sz w:val="28"/>
          <w:szCs w:val="28"/>
        </w:rPr>
        <w:t>с</w:t>
      </w:r>
      <w:r>
        <w:rPr>
          <w:rFonts w:ascii="Times New Roman" w:eastAsia="Times New Roman" w:hAnsi="Times New Roman" w:cs="Times New Roman"/>
          <w:b/>
          <w:bCs/>
          <w:color w:val="000000"/>
          <w:sz w:val="28"/>
          <w:szCs w:val="28"/>
        </w:rPr>
        <w:t>ти</w:t>
      </w:r>
    </w:p>
    <w:p w:rsidR="005D6D71" w:rsidRDefault="005D6D71" w:rsidP="005D6D71">
      <w:pPr>
        <w:widowControl w:val="0"/>
        <w:tabs>
          <w:tab w:val="left" w:pos="2157"/>
          <w:tab w:val="left" w:pos="3800"/>
          <w:tab w:val="left" w:pos="4658"/>
          <w:tab w:val="left" w:pos="5713"/>
          <w:tab w:val="left" w:pos="6112"/>
          <w:tab w:val="left" w:pos="8028"/>
          <w:tab w:val="left" w:pos="9140"/>
        </w:tabs>
        <w:spacing w:line="239" w:lineRule="auto"/>
        <w:ind w:left="80" w:right="61" w:firstLine="56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z w:val="24"/>
          <w:szCs w:val="24"/>
        </w:rPr>
        <w:tab/>
        <w:t>связана</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z w:val="24"/>
          <w:szCs w:val="24"/>
        </w:rPr>
        <w:tab/>
        <w:t>работой</w:t>
      </w:r>
      <w:r>
        <w:rPr>
          <w:rFonts w:ascii="Times New Roman" w:eastAsia="Times New Roman" w:hAnsi="Times New Roman" w:cs="Times New Roman"/>
          <w:color w:val="000000"/>
          <w:sz w:val="24"/>
          <w:szCs w:val="24"/>
        </w:rPr>
        <w:tab/>
        <w:t>и 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олнительным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образован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ем</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асти</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ловий</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z w:val="24"/>
          <w:szCs w:val="24"/>
        </w:rPr>
        <w:t>для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7"/>
          <w:sz w:val="24"/>
          <w:szCs w:val="24"/>
        </w:rPr>
        <w:t xml:space="preserve"> </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ворч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ких 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детей,</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вк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их</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60"/>
          <w:sz w:val="24"/>
          <w:szCs w:val="24"/>
        </w:rPr>
        <w:t xml:space="preserve"> </w:t>
      </w:r>
      <w:r>
        <w:rPr>
          <w:rFonts w:ascii="Times New Roman" w:eastAsia="Times New Roman" w:hAnsi="Times New Roman" w:cs="Times New Roman"/>
          <w:color w:val="000000"/>
          <w:spacing w:val="5"/>
          <w:sz w:val="24"/>
          <w:szCs w:val="24"/>
        </w:rPr>
        <w:t>х</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 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5"/>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4"/>
          <w:sz w:val="24"/>
          <w:szCs w:val="24"/>
        </w:rPr>
        <w:t>г</w:t>
      </w:r>
      <w:r>
        <w:rPr>
          <w:rFonts w:ascii="Times New Roman" w:eastAsia="Times New Roman" w:hAnsi="Times New Roman" w:cs="Times New Roman"/>
          <w:color w:val="000000"/>
          <w:spacing w:val="-2"/>
          <w:sz w:val="24"/>
          <w:szCs w:val="24"/>
        </w:rPr>
        <w:t>у</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159"/>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огл</w:t>
      </w:r>
      <w:r>
        <w:rPr>
          <w:rFonts w:ascii="Times New Roman" w:eastAsia="Times New Roman" w:hAnsi="Times New Roman" w:cs="Times New Roman"/>
          <w:color w:val="000000"/>
          <w:spacing w:val="-1"/>
          <w:sz w:val="24"/>
          <w:szCs w:val="24"/>
        </w:rPr>
        <w:t>ас</w:t>
      </w:r>
      <w:r>
        <w:rPr>
          <w:rFonts w:ascii="Times New Roman" w:eastAsia="Times New Roman" w:hAnsi="Times New Roman" w:cs="Times New Roman"/>
          <w:color w:val="000000"/>
          <w:sz w:val="24"/>
          <w:szCs w:val="24"/>
        </w:rPr>
        <w:t>но</w:t>
      </w:r>
      <w:r>
        <w:rPr>
          <w:rFonts w:ascii="Times New Roman" w:eastAsia="Times New Roman" w:hAnsi="Times New Roman" w:cs="Times New Roman"/>
          <w:color w:val="000000"/>
          <w:spacing w:val="156"/>
          <w:sz w:val="24"/>
          <w:szCs w:val="24"/>
        </w:rPr>
        <w:t xml:space="preserve"> </w:t>
      </w:r>
      <w:r>
        <w:rPr>
          <w:rFonts w:ascii="Times New Roman" w:eastAsia="Times New Roman" w:hAnsi="Times New Roman" w:cs="Times New Roman"/>
          <w:color w:val="000000"/>
          <w:sz w:val="24"/>
          <w:szCs w:val="24"/>
        </w:rPr>
        <w:t>ФГОС</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чная</w:t>
      </w:r>
      <w:r>
        <w:rPr>
          <w:rFonts w:ascii="Times New Roman" w:eastAsia="Times New Roman" w:hAnsi="Times New Roman" w:cs="Times New Roman"/>
          <w:color w:val="000000"/>
          <w:spacing w:val="157"/>
          <w:sz w:val="24"/>
          <w:szCs w:val="24"/>
        </w:rPr>
        <w:t xml:space="preserve"> </w:t>
      </w: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орган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з</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тся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равлен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разв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ич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5D6D71">
      <w:pPr>
        <w:widowControl w:val="0"/>
        <w:tabs>
          <w:tab w:val="left" w:pos="720"/>
        </w:tabs>
        <w:spacing w:line="226" w:lineRule="auto"/>
        <w:ind w:left="360" w:right="5635"/>
        <w:rPr>
          <w:rFonts w:ascii="Times New Roman" w:eastAsia="Times New Roman" w:hAnsi="Times New Roman" w:cs="Times New Roman"/>
          <w:color w:val="000000"/>
          <w:sz w:val="24"/>
          <w:szCs w:val="24"/>
        </w:rPr>
      </w:pPr>
      <w:r>
        <w:rPr>
          <w:color w:val="000000"/>
          <w:w w:val="112"/>
          <w:sz w:val="24"/>
          <w:szCs w:val="24"/>
        </w:rPr>
        <w:lastRenderedPageBreak/>
        <w:t>-</w:t>
      </w:r>
      <w:r>
        <w:rPr>
          <w:color w:val="000000"/>
          <w:sz w:val="24"/>
          <w:szCs w:val="24"/>
        </w:rPr>
        <w:tab/>
      </w: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но</w:t>
      </w:r>
      <w:r>
        <w:rPr>
          <w:rFonts w:ascii="Times New Roman" w:eastAsia="Times New Roman" w:hAnsi="Times New Roman" w:cs="Times New Roman"/>
          <w:color w:val="000000"/>
          <w:sz w:val="24"/>
          <w:szCs w:val="24"/>
        </w:rPr>
        <w:t>-оздоро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рав</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5D6D71" w:rsidRDefault="005D6D71" w:rsidP="005D6D71">
      <w:pPr>
        <w:widowControl w:val="0"/>
        <w:tabs>
          <w:tab w:val="left" w:pos="720"/>
        </w:tabs>
        <w:spacing w:line="226" w:lineRule="auto"/>
        <w:ind w:left="360" w:right="-20"/>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ое,</w:t>
      </w:r>
    </w:p>
    <w:p w:rsidR="005D6D71" w:rsidRDefault="005D6D71" w:rsidP="005D6D71">
      <w:pPr>
        <w:widowControl w:val="0"/>
        <w:tabs>
          <w:tab w:val="left" w:pos="720"/>
        </w:tabs>
        <w:spacing w:line="226" w:lineRule="auto"/>
        <w:ind w:left="360" w:right="6142"/>
        <w:rPr>
          <w:rFonts w:ascii="Times New Roman" w:eastAsia="Times New Roman" w:hAnsi="Times New Roman" w:cs="Times New Roman"/>
          <w:color w:val="000000"/>
          <w:sz w:val="24"/>
          <w:szCs w:val="24"/>
        </w:rPr>
      </w:pP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общеи</w:t>
      </w:r>
      <w:r>
        <w:rPr>
          <w:rFonts w:ascii="Times New Roman" w:eastAsia="Times New Roman" w:hAnsi="Times New Roman" w:cs="Times New Roman"/>
          <w:color w:val="000000"/>
          <w:spacing w:val="1"/>
          <w:sz w:val="24"/>
          <w:szCs w:val="24"/>
        </w:rPr>
        <w:t>нт</w:t>
      </w:r>
      <w:r>
        <w:rPr>
          <w:rFonts w:ascii="Times New Roman" w:eastAsia="Times New Roman" w:hAnsi="Times New Roman" w:cs="Times New Roman"/>
          <w:color w:val="000000"/>
          <w:sz w:val="24"/>
          <w:szCs w:val="24"/>
        </w:rPr>
        <w:t>еллек</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ое, </w:t>
      </w:r>
      <w:r>
        <w:rPr>
          <w:color w:val="000000"/>
          <w:w w:val="112"/>
          <w:sz w:val="24"/>
          <w:szCs w:val="24"/>
        </w:rPr>
        <w:t>-</w:t>
      </w:r>
      <w:r>
        <w:rPr>
          <w:color w:val="000000"/>
          <w:sz w:val="24"/>
          <w:szCs w:val="24"/>
        </w:rPr>
        <w:tab/>
      </w:r>
      <w:r>
        <w:rPr>
          <w:rFonts w:ascii="Times New Roman" w:eastAsia="Times New Roman" w:hAnsi="Times New Roman" w:cs="Times New Roman"/>
          <w:color w:val="000000"/>
          <w:sz w:val="24"/>
          <w:szCs w:val="24"/>
        </w:rPr>
        <w:t>обще</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рное.</w:t>
      </w:r>
    </w:p>
    <w:p w:rsidR="005D6D71" w:rsidRDefault="005D6D71" w:rsidP="005D6D71">
      <w:pPr>
        <w:spacing w:after="2" w:line="160" w:lineRule="exact"/>
        <w:rPr>
          <w:rFonts w:ascii="Times New Roman" w:eastAsia="Times New Roman" w:hAnsi="Times New Roman" w:cs="Times New Roman"/>
          <w:sz w:val="16"/>
          <w:szCs w:val="16"/>
        </w:rPr>
      </w:pPr>
    </w:p>
    <w:p w:rsidR="005D6D71" w:rsidRDefault="005D6D71" w:rsidP="005D6D71">
      <w:pPr>
        <w:widowControl w:val="0"/>
        <w:spacing w:line="239" w:lineRule="auto"/>
        <w:ind w:left="1" w:right="-59" w:firstLine="70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рамках</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зн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62"/>
          <w:sz w:val="24"/>
          <w:szCs w:val="24"/>
        </w:rPr>
        <w:t xml:space="preserve"> </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64"/>
          <w:sz w:val="24"/>
          <w:szCs w:val="24"/>
        </w:rPr>
        <w:t xml:space="preserve"> </w:t>
      </w:r>
      <w:r>
        <w:rPr>
          <w:rFonts w:ascii="Times New Roman" w:eastAsia="Times New Roman" w:hAnsi="Times New Roman" w:cs="Times New Roman"/>
          <w:color w:val="000000"/>
          <w:sz w:val="24"/>
          <w:szCs w:val="24"/>
        </w:rPr>
        <w:t>деятел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6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pacing w:val="6"/>
          <w:sz w:val="24"/>
          <w:szCs w:val="24"/>
        </w:rPr>
        <w:t>д</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очт</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 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ющ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формы.</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Default="005D6D71" w:rsidP="005D6D71">
      <w:pPr>
        <w:spacing w:after="17" w:line="240" w:lineRule="exact"/>
        <w:rPr>
          <w:rFonts w:ascii="Times New Roman" w:eastAsia="Times New Roman" w:hAnsi="Times New Roman" w:cs="Times New Roman"/>
          <w:sz w:val="24"/>
          <w:szCs w:val="24"/>
        </w:rPr>
      </w:pPr>
    </w:p>
    <w:p w:rsidR="005D6D71" w:rsidRPr="00B4435B" w:rsidRDefault="005D6D71" w:rsidP="005D6D71">
      <w:pPr>
        <w:widowControl w:val="0"/>
        <w:spacing w:line="240" w:lineRule="auto"/>
        <w:ind w:left="638" w:right="-20"/>
        <w:rPr>
          <w:rFonts w:ascii="Times New Roman" w:eastAsia="Times New Roman" w:hAnsi="Times New Roman" w:cs="Times New Roman"/>
          <w:b/>
          <w:bCs/>
          <w:sz w:val="24"/>
          <w:szCs w:val="24"/>
        </w:rPr>
      </w:pPr>
      <w:r w:rsidRPr="00B4435B">
        <w:rPr>
          <w:rFonts w:ascii="Times New Roman" w:eastAsia="Times New Roman" w:hAnsi="Times New Roman" w:cs="Times New Roman"/>
          <w:b/>
          <w:bCs/>
          <w:sz w:val="24"/>
          <w:szCs w:val="24"/>
        </w:rPr>
        <w:t>Го</w:t>
      </w:r>
      <w:r w:rsidRPr="00B4435B">
        <w:rPr>
          <w:rFonts w:ascii="Times New Roman" w:eastAsia="Times New Roman" w:hAnsi="Times New Roman" w:cs="Times New Roman"/>
          <w:b/>
          <w:bCs/>
          <w:spacing w:val="1"/>
          <w:sz w:val="24"/>
          <w:szCs w:val="24"/>
        </w:rPr>
        <w:t>д</w:t>
      </w:r>
      <w:r w:rsidRPr="00B4435B">
        <w:rPr>
          <w:rFonts w:ascii="Times New Roman" w:eastAsia="Times New Roman" w:hAnsi="Times New Roman" w:cs="Times New Roman"/>
          <w:b/>
          <w:bCs/>
          <w:sz w:val="24"/>
          <w:szCs w:val="24"/>
        </w:rPr>
        <w:t>овой</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план</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внеуро</w:t>
      </w:r>
      <w:r w:rsidRPr="00B4435B">
        <w:rPr>
          <w:rFonts w:ascii="Times New Roman" w:eastAsia="Times New Roman" w:hAnsi="Times New Roman" w:cs="Times New Roman"/>
          <w:b/>
          <w:bCs/>
          <w:spacing w:val="-2"/>
          <w:sz w:val="24"/>
          <w:szCs w:val="24"/>
        </w:rPr>
        <w:t>ч</w:t>
      </w:r>
      <w:r w:rsidRPr="00B4435B">
        <w:rPr>
          <w:rFonts w:ascii="Times New Roman" w:eastAsia="Times New Roman" w:hAnsi="Times New Roman" w:cs="Times New Roman"/>
          <w:b/>
          <w:bCs/>
          <w:sz w:val="24"/>
          <w:szCs w:val="24"/>
        </w:rPr>
        <w:t>ной</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де</w:t>
      </w:r>
      <w:r w:rsidRPr="00B4435B">
        <w:rPr>
          <w:rFonts w:ascii="Times New Roman" w:eastAsia="Times New Roman" w:hAnsi="Times New Roman" w:cs="Times New Roman"/>
          <w:b/>
          <w:bCs/>
          <w:spacing w:val="-2"/>
          <w:sz w:val="24"/>
          <w:szCs w:val="24"/>
        </w:rPr>
        <w:t>я</w:t>
      </w:r>
      <w:r w:rsidRPr="00B4435B">
        <w:rPr>
          <w:rFonts w:ascii="Times New Roman" w:eastAsia="Times New Roman" w:hAnsi="Times New Roman" w:cs="Times New Roman"/>
          <w:b/>
          <w:bCs/>
          <w:sz w:val="24"/>
          <w:szCs w:val="24"/>
        </w:rPr>
        <w:t>тель</w:t>
      </w:r>
      <w:r w:rsidRPr="00B4435B">
        <w:rPr>
          <w:rFonts w:ascii="Times New Roman" w:eastAsia="Times New Roman" w:hAnsi="Times New Roman" w:cs="Times New Roman"/>
          <w:b/>
          <w:bCs/>
          <w:spacing w:val="1"/>
          <w:sz w:val="24"/>
          <w:szCs w:val="24"/>
        </w:rPr>
        <w:t>н</w:t>
      </w:r>
      <w:r w:rsidRPr="00B4435B">
        <w:rPr>
          <w:rFonts w:ascii="Times New Roman" w:eastAsia="Times New Roman" w:hAnsi="Times New Roman" w:cs="Times New Roman"/>
          <w:b/>
          <w:bCs/>
          <w:sz w:val="24"/>
          <w:szCs w:val="24"/>
        </w:rPr>
        <w:t>ос</w:t>
      </w:r>
      <w:r w:rsidRPr="00B4435B">
        <w:rPr>
          <w:rFonts w:ascii="Times New Roman" w:eastAsia="Times New Roman" w:hAnsi="Times New Roman" w:cs="Times New Roman"/>
          <w:b/>
          <w:bCs/>
          <w:spacing w:val="1"/>
          <w:sz w:val="24"/>
          <w:szCs w:val="24"/>
        </w:rPr>
        <w:t>т</w:t>
      </w:r>
      <w:r w:rsidRPr="00B4435B">
        <w:rPr>
          <w:rFonts w:ascii="Times New Roman" w:eastAsia="Times New Roman" w:hAnsi="Times New Roman" w:cs="Times New Roman"/>
          <w:b/>
          <w:bCs/>
          <w:sz w:val="24"/>
          <w:szCs w:val="24"/>
        </w:rPr>
        <w:t>и</w:t>
      </w:r>
      <w:r w:rsidRPr="00B4435B">
        <w:rPr>
          <w:rFonts w:ascii="Times New Roman" w:eastAsia="Times New Roman" w:hAnsi="Times New Roman" w:cs="Times New Roman"/>
          <w:spacing w:val="-1"/>
          <w:sz w:val="24"/>
          <w:szCs w:val="24"/>
        </w:rPr>
        <w:t xml:space="preserve"> </w:t>
      </w:r>
      <w:r w:rsidRPr="00B4435B">
        <w:rPr>
          <w:rFonts w:ascii="Times New Roman" w:eastAsia="Times New Roman" w:hAnsi="Times New Roman" w:cs="Times New Roman"/>
          <w:b/>
          <w:bCs/>
          <w:sz w:val="24"/>
          <w:szCs w:val="24"/>
        </w:rPr>
        <w:t>для</w:t>
      </w:r>
      <w:r w:rsidRPr="00B4435B">
        <w:rPr>
          <w:rFonts w:ascii="Times New Roman" w:eastAsia="Times New Roman" w:hAnsi="Times New Roman" w:cs="Times New Roman"/>
          <w:spacing w:val="-2"/>
          <w:sz w:val="24"/>
          <w:szCs w:val="24"/>
        </w:rPr>
        <w:t xml:space="preserve"> </w:t>
      </w:r>
      <w:r w:rsidRPr="00B4435B">
        <w:rPr>
          <w:rFonts w:ascii="Times New Roman" w:eastAsia="Times New Roman" w:hAnsi="Times New Roman" w:cs="Times New Roman"/>
          <w:b/>
          <w:bCs/>
          <w:spacing w:val="4"/>
          <w:sz w:val="24"/>
          <w:szCs w:val="24"/>
        </w:rPr>
        <w:t>5</w:t>
      </w:r>
      <w:r w:rsidRPr="00B4435B">
        <w:rPr>
          <w:rFonts w:ascii="Times New Roman" w:eastAsia="Times New Roman" w:hAnsi="Times New Roman" w:cs="Times New Roman"/>
          <w:b/>
          <w:bCs/>
          <w:sz w:val="24"/>
          <w:szCs w:val="24"/>
        </w:rPr>
        <w:t>-9</w:t>
      </w:r>
      <w:r w:rsidRPr="00B4435B">
        <w:rPr>
          <w:rFonts w:ascii="Times New Roman" w:eastAsia="Times New Roman" w:hAnsi="Times New Roman" w:cs="Times New Roman"/>
          <w:sz w:val="24"/>
          <w:szCs w:val="24"/>
        </w:rPr>
        <w:t xml:space="preserve"> </w:t>
      </w:r>
      <w:r w:rsidRPr="00B4435B">
        <w:rPr>
          <w:rFonts w:ascii="Times New Roman" w:eastAsia="Times New Roman" w:hAnsi="Times New Roman" w:cs="Times New Roman"/>
          <w:b/>
          <w:bCs/>
          <w:sz w:val="24"/>
          <w:szCs w:val="24"/>
        </w:rPr>
        <w:t>кла</w:t>
      </w:r>
      <w:r w:rsidRPr="00B4435B">
        <w:rPr>
          <w:rFonts w:ascii="Times New Roman" w:eastAsia="Times New Roman" w:hAnsi="Times New Roman" w:cs="Times New Roman"/>
          <w:b/>
          <w:bCs/>
          <w:spacing w:val="-1"/>
          <w:sz w:val="24"/>
          <w:szCs w:val="24"/>
        </w:rPr>
        <w:t>с</w:t>
      </w:r>
      <w:r w:rsidRPr="00B4435B">
        <w:rPr>
          <w:rFonts w:ascii="Times New Roman" w:eastAsia="Times New Roman" w:hAnsi="Times New Roman" w:cs="Times New Roman"/>
          <w:b/>
          <w:bCs/>
          <w:sz w:val="24"/>
          <w:szCs w:val="24"/>
        </w:rPr>
        <w:t>сов</w:t>
      </w:r>
      <w:r w:rsidRPr="00B4435B">
        <w:rPr>
          <w:rFonts w:ascii="Times New Roman" w:eastAsia="Times New Roman" w:hAnsi="Times New Roman" w:cs="Times New Roman"/>
          <w:sz w:val="24"/>
          <w:szCs w:val="24"/>
        </w:rPr>
        <w:t xml:space="preserve"> </w:t>
      </w:r>
    </w:p>
    <w:p w:rsidR="005D6D71" w:rsidRDefault="005D6D71" w:rsidP="005D6D71">
      <w:pPr>
        <w:spacing w:after="6" w:line="180" w:lineRule="exact"/>
        <w:rPr>
          <w:rFonts w:ascii="Times New Roman" w:eastAsia="Times New Roman" w:hAnsi="Times New Roman" w:cs="Times New Roman"/>
          <w:sz w:val="18"/>
          <w:szCs w:val="18"/>
        </w:rPr>
      </w:pP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A408C7" w:rsidRDefault="005D6D71" w:rsidP="005D6D71">
      <w:pPr>
        <w:jc w:val="center"/>
        <w:rPr>
          <w:rFonts w:ascii="Times New Roman" w:eastAsia="Times New Roman" w:hAnsi="Times New Roman" w:cs="Times New Roman"/>
          <w:b/>
          <w:sz w:val="24"/>
        </w:rPr>
      </w:pPr>
      <w:r w:rsidRPr="00A408C7">
        <w:rPr>
          <w:rFonts w:ascii="Times New Roman" w:eastAsia="Times New Roman" w:hAnsi="Times New Roman" w:cs="Times New Roman"/>
          <w:b/>
          <w:sz w:val="24"/>
        </w:rPr>
        <w:t>5 классы</w:t>
      </w:r>
    </w:p>
    <w:p w:rsidR="005D6D71" w:rsidRDefault="005D6D71" w:rsidP="005D6D71">
      <w:pPr>
        <w:jc w:val="center"/>
        <w:rPr>
          <w:rFonts w:eastAsia="Times New Roman"/>
          <w:b/>
          <w:color w:val="C00000"/>
          <w:sz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5D6D71"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5а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5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5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5 б    </w:t>
            </w:r>
          </w:p>
        </w:tc>
      </w:tr>
      <w:tr w:rsidR="005D6D71"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Default="005D6D71" w:rsidP="005D6D71">
      <w:pPr>
        <w:pStyle w:val="a4"/>
        <w:rPr>
          <w:rFonts w:eastAsia="Times New Roman"/>
          <w:sz w:val="24"/>
          <w:szCs w:val="24"/>
        </w:rPr>
      </w:pPr>
    </w:p>
    <w:p w:rsidR="005D6D71" w:rsidRDefault="005D6D71" w:rsidP="005D6D71">
      <w:pPr>
        <w:pStyle w:val="a4"/>
        <w:rPr>
          <w:rFonts w:eastAsia="Times New Roman"/>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6 классы</w:t>
      </w:r>
    </w:p>
    <w:tbl>
      <w:tblPr>
        <w:tblW w:w="10773" w:type="dxa"/>
        <w:tblInd w:w="-557" w:type="dxa"/>
        <w:tblLayout w:type="fixed"/>
        <w:tblCellMar>
          <w:left w:w="10" w:type="dxa"/>
          <w:right w:w="10" w:type="dxa"/>
        </w:tblCellMar>
        <w:tblLook w:val="0000" w:firstRow="0" w:lastRow="0" w:firstColumn="0" w:lastColumn="0" w:noHBand="0" w:noVBand="0"/>
      </w:tblPr>
      <w:tblGrid>
        <w:gridCol w:w="2794"/>
        <w:gridCol w:w="4436"/>
        <w:gridCol w:w="1701"/>
        <w:gridCol w:w="1842"/>
      </w:tblGrid>
      <w:tr w:rsidR="005D6D71" w:rsidRPr="00B4435B" w:rsidTr="002D7406">
        <w:trPr>
          <w:trHeight w:val="1"/>
        </w:trPr>
        <w:tc>
          <w:tcPr>
            <w:tcW w:w="2794"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lastRenderedPageBreak/>
              <w:t>Направления внеурочной деятельности</w:t>
            </w:r>
          </w:p>
        </w:tc>
        <w:tc>
          <w:tcPr>
            <w:tcW w:w="4436"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1701"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c>
          <w:tcPr>
            <w:tcW w:w="1842" w:type="dxa"/>
            <w:tcBorders>
              <w:top w:val="single" w:sz="4" w:space="0" w:color="00000A"/>
              <w:left w:val="single" w:sz="4" w:space="0" w:color="00000A"/>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r>
      <w:tr w:rsidR="005D6D71" w:rsidRPr="00B4435B" w:rsidTr="002D7406">
        <w:trPr>
          <w:trHeight w:val="1"/>
        </w:trPr>
        <w:tc>
          <w:tcPr>
            <w:tcW w:w="2794" w:type="dxa"/>
            <w:tcBorders>
              <w:left w:val="single" w:sz="4" w:space="0" w:color="00000A"/>
              <w:right w:val="single" w:sz="4" w:space="0" w:color="00000A"/>
            </w:tcBorders>
            <w:shd w:val="clear" w:color="000000" w:fill="FFFFFF"/>
            <w:vAlign w:val="center"/>
          </w:tcPr>
          <w:p w:rsidR="005D6D71" w:rsidRPr="00B4435B" w:rsidRDefault="005D6D71" w:rsidP="002D7406">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vAlign w:val="center"/>
          </w:tcPr>
          <w:p w:rsidR="005D6D71" w:rsidRPr="00B4435B" w:rsidRDefault="005D6D71" w:rsidP="002D7406">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842"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794"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p>
        </w:tc>
        <w:tc>
          <w:tcPr>
            <w:tcW w:w="4436"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p>
        </w:tc>
        <w:tc>
          <w:tcPr>
            <w:tcW w:w="1701"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 xml:space="preserve">  6</w:t>
            </w:r>
            <w:r w:rsidRPr="00B4435B">
              <w:rPr>
                <w:rFonts w:ascii="Times New Roman" w:eastAsia="Times New Roman" w:hAnsi="Times New Roman" w:cs="Times New Roman"/>
                <w:b/>
                <w:sz w:val="24"/>
              </w:rPr>
              <w:t>а</w:t>
            </w:r>
            <w:r>
              <w:rPr>
                <w:rFonts w:ascii="Times New Roman" w:eastAsia="Times New Roman" w:hAnsi="Times New Roman" w:cs="Times New Roman"/>
                <w:b/>
                <w:sz w:val="24"/>
              </w:rPr>
              <w:t>,6-б</w:t>
            </w:r>
          </w:p>
        </w:tc>
        <w:tc>
          <w:tcPr>
            <w:tcW w:w="1842" w:type="dxa"/>
            <w:tcBorders>
              <w:left w:val="single" w:sz="4" w:space="0" w:color="00000A"/>
              <w:bottom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6 а,6-б</w:t>
            </w:r>
            <w:r w:rsidRPr="00B4435B">
              <w:rPr>
                <w:rFonts w:ascii="Times New Roman" w:eastAsia="Times New Roman" w:hAnsi="Times New Roman" w:cs="Times New Roman"/>
                <w:b/>
                <w:sz w:val="24"/>
              </w:rPr>
              <w:t xml:space="preserve">  </w:t>
            </w:r>
          </w:p>
        </w:tc>
      </w:tr>
      <w:tr w:rsidR="005D6D71" w:rsidRPr="00B4435B" w:rsidTr="002D7406">
        <w:tc>
          <w:tcPr>
            <w:tcW w:w="2794" w:type="dxa"/>
            <w:tcBorders>
              <w:top w:val="single" w:sz="4" w:space="0" w:color="00000A"/>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436"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842" w:type="dxa"/>
            <w:tcBorders>
              <w:top w:val="single" w:sz="4" w:space="0" w:color="00000A"/>
              <w:left w:val="single" w:sz="4" w:space="0" w:color="00000A"/>
              <w:bottom w:val="single" w:sz="4" w:space="0" w:color="000000"/>
              <w:right w:val="single" w:sz="4" w:space="0" w:color="00000A"/>
            </w:tcBorders>
            <w:shd w:val="clear" w:color="000000" w:fill="FFFFFF"/>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RPr="00B4435B" w:rsidTr="002D7406">
        <w:trPr>
          <w:trHeight w:val="521"/>
        </w:trPr>
        <w:tc>
          <w:tcPr>
            <w:tcW w:w="2794"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436" w:type="dxa"/>
            <w:tcBorders>
              <w:left w:val="single" w:sz="4" w:space="0" w:color="00000A"/>
              <w:bottom w:val="single" w:sz="4" w:space="0" w:color="000000"/>
              <w:right w:val="single" w:sz="4" w:space="0" w:color="00000A"/>
            </w:tcBorders>
            <w:shd w:val="clear" w:color="000000" w:fill="FFFFFF"/>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c>
          <w:tcPr>
            <w:tcW w:w="2794"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436"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842" w:type="dxa"/>
            <w:tcBorders>
              <w:top w:val="single" w:sz="4" w:space="0" w:color="000000"/>
              <w:left w:val="single" w:sz="4" w:space="0" w:color="00000A"/>
              <w:bottom w:val="single" w:sz="4" w:space="0" w:color="000000"/>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31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34</w:t>
            </w:r>
          </w:p>
        </w:tc>
      </w:tr>
      <w:tr w:rsidR="005D6D71" w:rsidRPr="00B4435B" w:rsidTr="002D7406">
        <w:trPr>
          <w:trHeight w:val="26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842" w:type="dxa"/>
            <w:tcBorders>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96"/>
        </w:trPr>
        <w:tc>
          <w:tcPr>
            <w:tcW w:w="2794" w:type="dxa"/>
            <w:tcBorders>
              <w:left w:val="single" w:sz="4" w:space="0" w:color="00000A"/>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rPr>
            </w:pPr>
          </w:p>
        </w:tc>
        <w:tc>
          <w:tcPr>
            <w:tcW w:w="4436"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sz w:val="24"/>
                <w:szCs w:val="24"/>
              </w:rPr>
            </w:pPr>
          </w:p>
        </w:tc>
        <w:tc>
          <w:tcPr>
            <w:tcW w:w="1701" w:type="dxa"/>
            <w:tcBorders>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FF0000"/>
              </w:rPr>
            </w:pPr>
          </w:p>
        </w:tc>
        <w:tc>
          <w:tcPr>
            <w:tcW w:w="1842" w:type="dxa"/>
            <w:tcBorders>
              <w:left w:val="single" w:sz="4" w:space="0" w:color="00000A"/>
              <w:right w:val="single" w:sz="4" w:space="0" w:color="00000A"/>
            </w:tcBorders>
            <w:shd w:val="clear" w:color="000000" w:fill="FFFFFF"/>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95"/>
        </w:trPr>
        <w:tc>
          <w:tcPr>
            <w:tcW w:w="2794"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4436"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p>
        </w:tc>
        <w:tc>
          <w:tcPr>
            <w:tcW w:w="1701"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842" w:type="dxa"/>
            <w:tcBorders>
              <w:top w:val="single" w:sz="4" w:space="0" w:color="000000"/>
              <w:left w:val="single" w:sz="4" w:space="0" w:color="00000A"/>
              <w:right w:val="single" w:sz="4" w:space="0" w:color="00000A"/>
            </w:tcBorders>
            <w:shd w:val="clear" w:color="000000" w:fill="FFFFFF"/>
          </w:tcPr>
          <w:p w:rsidR="005D6D71" w:rsidRPr="00B4435B" w:rsidRDefault="005D6D71" w:rsidP="002D7406">
            <w:pPr>
              <w:jc w:val="center"/>
              <w:rPr>
                <w:rFonts w:ascii="Times New Roman" w:eastAsia="Times New Roman" w:hAnsi="Times New Roman" w:cs="Times New Roman"/>
                <w:b/>
                <w:sz w:val="24"/>
                <w:szCs w:val="24"/>
              </w:rPr>
            </w:pPr>
            <w:r>
              <w:rPr>
                <w:rFonts w:ascii="Times New Roman" w:hAnsi="Times New Roman" w:cs="Times New Roman"/>
                <w:sz w:val="24"/>
                <w:szCs w:val="24"/>
              </w:rPr>
              <w:t>204</w:t>
            </w:r>
          </w:p>
        </w:tc>
      </w:tr>
      <w:tr w:rsidR="005D6D71" w:rsidRPr="00B4435B" w:rsidTr="002D7406">
        <w:trPr>
          <w:trHeight w:val="607"/>
        </w:trPr>
        <w:tc>
          <w:tcPr>
            <w:tcW w:w="2794"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4436"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1701"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c>
          <w:tcPr>
            <w:tcW w:w="1842" w:type="dxa"/>
            <w:tcBorders>
              <w:left w:val="single" w:sz="4" w:space="0" w:color="00000A"/>
              <w:bottom w:val="single" w:sz="4" w:space="0" w:color="000000"/>
              <w:right w:val="single" w:sz="4" w:space="0" w:color="00000A"/>
            </w:tcBorders>
            <w:shd w:val="clear" w:color="000000" w:fill="FFFFFF"/>
          </w:tcPr>
          <w:p w:rsidR="005D6D71" w:rsidRPr="00B4435B" w:rsidRDefault="005D6D71" w:rsidP="002D7406">
            <w:pPr>
              <w:rPr>
                <w:rFonts w:ascii="Times New Roman" w:eastAsia="Times New Roman" w:hAnsi="Times New Roman" w:cs="Times New Roman"/>
                <w:b/>
                <w:sz w:val="24"/>
                <w:szCs w:val="24"/>
              </w:rPr>
            </w:pPr>
          </w:p>
        </w:tc>
      </w:tr>
    </w:tbl>
    <w:p w:rsidR="005D6D71" w:rsidRPr="00B4435B" w:rsidRDefault="005D6D71" w:rsidP="005D6D71">
      <w:pPr>
        <w:pStyle w:val="a4"/>
        <w:rPr>
          <w:rFonts w:eastAsia="Times New Roman"/>
          <w:sz w:val="24"/>
          <w:szCs w:val="24"/>
        </w:rPr>
      </w:pPr>
    </w:p>
    <w:p w:rsidR="005D6D71" w:rsidRPr="00B4435B" w:rsidRDefault="005D6D71" w:rsidP="005D6D71">
      <w:pPr>
        <w:pStyle w:val="a4"/>
        <w:rPr>
          <w:rFonts w:eastAsia="Times New Roman"/>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7 классы</w:t>
      </w:r>
    </w:p>
    <w:p w:rsidR="005D6D71" w:rsidRPr="00F726F5" w:rsidRDefault="005D6D71" w:rsidP="005D6D71">
      <w:pPr>
        <w:rPr>
          <w:rFonts w:eastAsia="Times New Roman"/>
          <w:sz w:val="24"/>
          <w:szCs w:val="24"/>
        </w:rPr>
      </w:pPr>
    </w:p>
    <w:tbl>
      <w:tblPr>
        <w:tblW w:w="0" w:type="auto"/>
        <w:tblInd w:w="-176" w:type="dxa"/>
        <w:tblLayout w:type="fixed"/>
        <w:tblCellMar>
          <w:left w:w="10" w:type="dxa"/>
          <w:right w:w="10" w:type="dxa"/>
        </w:tblCellMar>
        <w:tblLook w:val="0000" w:firstRow="0" w:lastRow="0" w:firstColumn="0" w:lastColumn="0" w:noHBand="0" w:noVBand="0"/>
      </w:tblPr>
      <w:tblGrid>
        <w:gridCol w:w="2978"/>
        <w:gridCol w:w="4093"/>
        <w:gridCol w:w="868"/>
        <w:gridCol w:w="833"/>
        <w:gridCol w:w="1010"/>
        <w:gridCol w:w="938"/>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868"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7</w:t>
            </w:r>
            <w:r w:rsidRPr="00B4435B">
              <w:rPr>
                <w:rFonts w:ascii="Times New Roman" w:eastAsia="Times New Roman" w:hAnsi="Times New Roman" w:cs="Times New Roman"/>
                <w:b/>
                <w:sz w:val="24"/>
              </w:rPr>
              <w:t>а</w:t>
            </w:r>
          </w:p>
        </w:tc>
        <w:tc>
          <w:tcPr>
            <w:tcW w:w="83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б  </w:t>
            </w:r>
          </w:p>
        </w:tc>
        <w:tc>
          <w:tcPr>
            <w:tcW w:w="1010"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 а</w:t>
            </w:r>
          </w:p>
        </w:tc>
        <w:tc>
          <w:tcPr>
            <w:tcW w:w="938"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7</w:t>
            </w:r>
            <w:r w:rsidRPr="00B4435B">
              <w:rPr>
                <w:rFonts w:ascii="Times New Roman" w:eastAsia="Times New Roman" w:hAnsi="Times New Roman" w:cs="Times New Roman"/>
                <w:b/>
                <w:sz w:val="24"/>
              </w:rPr>
              <w:t xml:space="preserve">б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1</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jc w:val="center"/>
              <w:rPr>
                <w:rFonts w:ascii="Times New Roman" w:hAnsi="Times New Roman" w:cs="Times New Roman"/>
              </w:rPr>
            </w:pPr>
            <w:r w:rsidRPr="001C2BE0">
              <w:rPr>
                <w:rFonts w:ascii="Times New Roman" w:hAnsi="Times New Roman" w:cs="Times New Roman"/>
              </w:rPr>
              <w:t>34</w:t>
            </w:r>
          </w:p>
          <w:p w:rsidR="005D6D71" w:rsidRPr="00B4435B" w:rsidRDefault="005D6D71" w:rsidP="002D7406">
            <w:pPr>
              <w:jc w:val="center"/>
              <w:rPr>
                <w:rFonts w:ascii="Times New Roman" w:hAnsi="Times New Roman" w:cs="Times New Roman"/>
                <w:color w:val="C00000"/>
              </w:rPr>
            </w:pPr>
            <w:r>
              <w:rPr>
                <w:rFonts w:ascii="Times New Roman" w:hAnsi="Times New Roman" w:cs="Times New Roman"/>
              </w:rPr>
              <w:t>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lastRenderedPageBreak/>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1</w:t>
            </w: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r w:rsidRPr="00B4435B">
              <w:rPr>
                <w:rFonts w:ascii="Times New Roman" w:hAnsi="Times New Roman" w:cs="Times New Roman"/>
              </w:rPr>
              <w:t>34</w:t>
            </w: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Pr="00B4435B" w:rsidRDefault="005D6D71" w:rsidP="005D6D71">
      <w:pPr>
        <w:pStyle w:val="a4"/>
        <w:rPr>
          <w:rFonts w:eastAsia="Times New Roman"/>
          <w:sz w:val="24"/>
          <w:szCs w:val="24"/>
        </w:rPr>
      </w:pPr>
    </w:p>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8 классы</w:t>
      </w:r>
    </w:p>
    <w:p w:rsidR="005D6D71" w:rsidRDefault="005D6D71" w:rsidP="005D6D71">
      <w:pPr>
        <w:jc w:val="center"/>
        <w:rPr>
          <w:rFonts w:ascii="Times New Roman" w:eastAsia="Times New Roman" w:hAnsi="Times New Roman" w:cs="Times New Roman"/>
          <w:b/>
          <w:sz w:val="24"/>
          <w:szCs w:val="24"/>
        </w:rPr>
      </w:pP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 xml:space="preserve">8 </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 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8</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8в</w:t>
            </w:r>
            <w:r w:rsidRPr="00B4435B">
              <w:rPr>
                <w:rFonts w:ascii="Times New Roman" w:eastAsia="Times New Roman" w:hAnsi="Times New Roman" w:cs="Times New Roman"/>
                <w:b/>
                <w:sz w:val="24"/>
              </w:rPr>
              <w:t xml:space="preserve">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Default="005D6D71" w:rsidP="005D6D71">
      <w:pPr>
        <w:jc w:val="center"/>
        <w:rPr>
          <w:rFonts w:ascii="Times New Roman" w:eastAsia="Times New Roman" w:hAnsi="Times New Roman" w:cs="Times New Roman"/>
          <w:b/>
          <w:sz w:val="24"/>
          <w:szCs w:val="24"/>
        </w:rPr>
      </w:pPr>
    </w:p>
    <w:p w:rsidR="005D6D71" w:rsidRDefault="005D6D71" w:rsidP="005D6D71">
      <w:pPr>
        <w:jc w:val="center"/>
        <w:rPr>
          <w:rFonts w:ascii="Times New Roman" w:eastAsia="Times New Roman" w:hAnsi="Times New Roman" w:cs="Times New Roman"/>
          <w:b/>
          <w:sz w:val="24"/>
          <w:szCs w:val="24"/>
        </w:rPr>
      </w:pP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 xml:space="preserve">План внеурочной деятельности </w:t>
      </w:r>
    </w:p>
    <w:p w:rsidR="005D6D71" w:rsidRPr="00A408C7" w:rsidRDefault="005D6D71" w:rsidP="005D6D71">
      <w:pPr>
        <w:ind w:right="-359"/>
        <w:jc w:val="center"/>
        <w:rPr>
          <w:rFonts w:ascii="Times New Roman" w:hAnsi="Times New Roman" w:cs="Times New Roman"/>
          <w:sz w:val="20"/>
          <w:szCs w:val="20"/>
        </w:rPr>
      </w:pPr>
      <w:r w:rsidRPr="00A408C7">
        <w:rPr>
          <w:rFonts w:ascii="Times New Roman" w:eastAsia="Times New Roman" w:hAnsi="Times New Roman" w:cs="Times New Roman"/>
          <w:b/>
          <w:bCs/>
          <w:sz w:val="23"/>
          <w:szCs w:val="23"/>
        </w:rPr>
        <w:lastRenderedPageBreak/>
        <w:t>СИСТЕМНЫЕ ЗАНЯТИЯ</w:t>
      </w:r>
    </w:p>
    <w:p w:rsidR="005D6D71" w:rsidRPr="00B4435B" w:rsidRDefault="005D6D71" w:rsidP="005D6D71">
      <w:pPr>
        <w:jc w:val="center"/>
        <w:rPr>
          <w:rFonts w:ascii="Times New Roman" w:eastAsia="Times New Roman" w:hAnsi="Times New Roman" w:cs="Times New Roman"/>
          <w:b/>
          <w:sz w:val="24"/>
          <w:szCs w:val="24"/>
        </w:rPr>
      </w:pPr>
      <w:r w:rsidRPr="00B4435B">
        <w:rPr>
          <w:rFonts w:ascii="Times New Roman" w:eastAsia="Times New Roman" w:hAnsi="Times New Roman" w:cs="Times New Roman"/>
          <w:b/>
          <w:sz w:val="24"/>
          <w:szCs w:val="24"/>
        </w:rPr>
        <w:t>9 классы</w:t>
      </w:r>
    </w:p>
    <w:tbl>
      <w:tblPr>
        <w:tblW w:w="10720" w:type="dxa"/>
        <w:tblInd w:w="-500" w:type="dxa"/>
        <w:tblLayout w:type="fixed"/>
        <w:tblCellMar>
          <w:left w:w="10" w:type="dxa"/>
          <w:right w:w="10" w:type="dxa"/>
        </w:tblCellMar>
        <w:tblLook w:val="0000" w:firstRow="0" w:lastRow="0" w:firstColumn="0" w:lastColumn="0" w:noHBand="0" w:noVBand="0"/>
      </w:tblPr>
      <w:tblGrid>
        <w:gridCol w:w="2978"/>
        <w:gridCol w:w="4093"/>
        <w:gridCol w:w="726"/>
        <w:gridCol w:w="975"/>
        <w:gridCol w:w="726"/>
        <w:gridCol w:w="1222"/>
      </w:tblGrid>
      <w:tr w:rsidR="005D6D71" w:rsidRPr="00B4435B" w:rsidTr="002D7406">
        <w:trPr>
          <w:trHeight w:val="1"/>
        </w:trPr>
        <w:tc>
          <w:tcPr>
            <w:tcW w:w="2978"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Направления внеурочной деятельности</w:t>
            </w:r>
          </w:p>
        </w:tc>
        <w:tc>
          <w:tcPr>
            <w:tcW w:w="4093" w:type="dxa"/>
            <w:vMerge w:val="restart"/>
            <w:tcBorders>
              <w:top w:val="single" w:sz="4" w:space="0" w:color="00000A"/>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Формы организации, содержание</w:t>
            </w:r>
          </w:p>
        </w:tc>
        <w:tc>
          <w:tcPr>
            <w:tcW w:w="3649" w:type="dxa"/>
            <w:gridSpan w:val="4"/>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Объём  внеурочной деятельности в часах</w:t>
            </w:r>
          </w:p>
        </w:tc>
      </w:tr>
      <w:tr w:rsidR="005D6D71" w:rsidRPr="00B4435B" w:rsidTr="002D7406">
        <w:trPr>
          <w:trHeight w:val="1"/>
        </w:trPr>
        <w:tc>
          <w:tcPr>
            <w:tcW w:w="2978"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4093" w:type="dxa"/>
            <w:vMerge/>
            <w:tcBorders>
              <w:left w:val="single" w:sz="4" w:space="0" w:color="00000A"/>
              <w:right w:val="single" w:sz="4" w:space="0" w:color="00000A"/>
            </w:tcBorders>
            <w:shd w:val="clear" w:color="000000" w:fill="FFFFFF"/>
            <w:tcMar>
              <w:top w:w="0" w:type="dxa"/>
              <w:left w:w="108" w:type="dxa"/>
              <w:bottom w:w="0" w:type="dxa"/>
              <w:right w:w="108" w:type="dxa"/>
            </w:tcMar>
            <w:vAlign w:val="center"/>
          </w:tcPr>
          <w:p w:rsidR="005D6D71" w:rsidRPr="00B4435B" w:rsidRDefault="005D6D71" w:rsidP="002D7406">
            <w:pPr>
              <w:rPr>
                <w:rFonts w:ascii="Times New Roman" w:hAnsi="Times New Roman" w:cs="Times New Roman"/>
              </w:rPr>
            </w:pP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неделю</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в  год</w:t>
            </w:r>
          </w:p>
        </w:tc>
      </w:tr>
      <w:tr w:rsidR="005D6D71" w:rsidRPr="00B4435B" w:rsidTr="002D7406">
        <w:trPr>
          <w:trHeight w:val="1"/>
        </w:trPr>
        <w:tc>
          <w:tcPr>
            <w:tcW w:w="2978"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4093" w:type="dxa"/>
            <w:vMerge/>
            <w:tcBorders>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975"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 </w:t>
            </w:r>
            <w:r>
              <w:rPr>
                <w:rFonts w:ascii="Times New Roman" w:eastAsia="Times New Roman" w:hAnsi="Times New Roman" w:cs="Times New Roman"/>
                <w:b/>
                <w:sz w:val="24"/>
              </w:rPr>
              <w:t>в</w:t>
            </w:r>
          </w:p>
        </w:tc>
        <w:tc>
          <w:tcPr>
            <w:tcW w:w="726" w:type="dxa"/>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а</w:t>
            </w:r>
          </w:p>
        </w:tc>
        <w:tc>
          <w:tcPr>
            <w:tcW w:w="1222" w:type="dxa"/>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Pr>
                <w:rFonts w:ascii="Times New Roman" w:eastAsia="Times New Roman" w:hAnsi="Times New Roman" w:cs="Times New Roman"/>
                <w:b/>
                <w:sz w:val="24"/>
              </w:rPr>
              <w:t>9</w:t>
            </w:r>
            <w:r w:rsidRPr="00B4435B">
              <w:rPr>
                <w:rFonts w:ascii="Times New Roman" w:eastAsia="Times New Roman" w:hAnsi="Times New Roman" w:cs="Times New Roman"/>
                <w:b/>
                <w:sz w:val="24"/>
              </w:rPr>
              <w:t xml:space="preserve">б  </w:t>
            </w:r>
            <w:r>
              <w:rPr>
                <w:rFonts w:ascii="Times New Roman" w:eastAsia="Times New Roman" w:hAnsi="Times New Roman" w:cs="Times New Roman"/>
                <w:b/>
                <w:sz w:val="24"/>
              </w:rPr>
              <w:t>9в</w:t>
            </w:r>
            <w:r w:rsidRPr="00B4435B">
              <w:rPr>
                <w:rFonts w:ascii="Times New Roman" w:eastAsia="Times New Roman" w:hAnsi="Times New Roman" w:cs="Times New Roman"/>
                <w:b/>
                <w:sz w:val="24"/>
              </w:rPr>
              <w:t xml:space="preserve">  </w:t>
            </w:r>
          </w:p>
        </w:tc>
      </w:tr>
      <w:tr w:rsidR="005D6D71" w:rsidRPr="00B4435B" w:rsidTr="002D7406">
        <w:tc>
          <w:tcPr>
            <w:tcW w:w="2978"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Духовно-нравственное</w:t>
            </w:r>
          </w:p>
        </w:tc>
        <w:tc>
          <w:tcPr>
            <w:tcW w:w="4093" w:type="dxa"/>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sidRPr="001C2BE0">
              <w:rPr>
                <w:rFonts w:ascii="Times New Roman" w:hAnsi="Times New Roman" w:cs="Times New Roman"/>
              </w:rPr>
              <w:t>Праздники русского народа</w:t>
            </w:r>
          </w:p>
          <w:p w:rsidR="005D6D71" w:rsidRPr="00B4435B" w:rsidRDefault="005D6D71" w:rsidP="002D7406">
            <w:pPr>
              <w:rPr>
                <w:rFonts w:ascii="Times New Roman" w:hAnsi="Times New Roman" w:cs="Times New Roman"/>
                <w:color w:val="C00000"/>
              </w:rPr>
            </w:pPr>
            <w:r>
              <w:rPr>
                <w:rFonts w:ascii="Times New Roman" w:hAnsi="Times New Roman" w:cs="Times New Roman"/>
              </w:rPr>
              <w:t>Русская народная кукла</w:t>
            </w:r>
          </w:p>
        </w:tc>
        <w:tc>
          <w:tcPr>
            <w:tcW w:w="1701" w:type="dxa"/>
            <w:gridSpan w:val="2"/>
            <w:tcBorders>
              <w:top w:val="single" w:sz="4" w:space="0" w:color="00000A"/>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1</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1</w:t>
            </w:r>
          </w:p>
        </w:tc>
        <w:tc>
          <w:tcPr>
            <w:tcW w:w="1948" w:type="dxa"/>
            <w:gridSpan w:val="2"/>
            <w:tcBorders>
              <w:top w:val="single" w:sz="4" w:space="0" w:color="00000A"/>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rPr>
            </w:pPr>
            <w:r>
              <w:rPr>
                <w:rFonts w:ascii="Times New Roman" w:hAnsi="Times New Roman" w:cs="Times New Roman"/>
              </w:rPr>
              <w:t xml:space="preserve">             </w:t>
            </w:r>
            <w:r w:rsidRPr="001C2BE0">
              <w:rPr>
                <w:rFonts w:ascii="Times New Roman" w:hAnsi="Times New Roman" w:cs="Times New Roman"/>
              </w:rPr>
              <w:t>34</w:t>
            </w:r>
          </w:p>
          <w:p w:rsidR="005D6D71" w:rsidRPr="00B4435B" w:rsidRDefault="005D6D71" w:rsidP="002D7406">
            <w:pPr>
              <w:rPr>
                <w:rFonts w:ascii="Times New Roman" w:hAnsi="Times New Roman" w:cs="Times New Roman"/>
                <w:color w:val="C00000"/>
              </w:rPr>
            </w:pPr>
            <w:r>
              <w:rPr>
                <w:rFonts w:ascii="Times New Roman" w:hAnsi="Times New Roman" w:cs="Times New Roman"/>
              </w:rPr>
              <w:t xml:space="preserve">             34</w:t>
            </w:r>
          </w:p>
        </w:tc>
      </w:tr>
      <w:tr w:rsidR="005D6D71" w:rsidRPr="00B4435B" w:rsidTr="002D7406">
        <w:tc>
          <w:tcPr>
            <w:tcW w:w="2978" w:type="dxa"/>
            <w:tcBorders>
              <w:top w:val="single" w:sz="4" w:space="0" w:color="000000"/>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Общеинтеллектуальное</w:t>
            </w: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Default="005D6D71" w:rsidP="002D7406">
            <w:pPr>
              <w:rPr>
                <w:rFonts w:ascii="Times New Roman" w:hAnsi="Times New Roman" w:cs="Times New Roman"/>
                <w:sz w:val="24"/>
                <w:szCs w:val="24"/>
              </w:rPr>
            </w:pPr>
            <w:r>
              <w:rPr>
                <w:rFonts w:ascii="Times New Roman" w:hAnsi="Times New Roman" w:cs="Times New Roman"/>
                <w:sz w:val="24"/>
                <w:szCs w:val="24"/>
              </w:rPr>
              <w:t>В мире математики</w:t>
            </w:r>
          </w:p>
          <w:p w:rsidR="005D6D71" w:rsidRPr="00B4435B" w:rsidRDefault="005D6D71" w:rsidP="002D7406">
            <w:pPr>
              <w:rPr>
                <w:rFonts w:ascii="Times New Roman" w:hAnsi="Times New Roman" w:cs="Times New Roman"/>
                <w:sz w:val="24"/>
                <w:szCs w:val="24"/>
              </w:rPr>
            </w:pPr>
            <w:r>
              <w:rPr>
                <w:rFonts w:ascii="Times New Roman" w:hAnsi="Times New Roman" w:cs="Times New Roman"/>
                <w:sz w:val="24"/>
                <w:szCs w:val="24"/>
              </w:rPr>
              <w:t>Коммуникативный английский</w:t>
            </w: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85"/>
        </w:trPr>
        <w:tc>
          <w:tcPr>
            <w:tcW w:w="2978" w:type="dxa"/>
            <w:vMerge w:val="restart"/>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Социальное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Тропинка к своему 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sidRPr="00B4435B">
              <w:rPr>
                <w:rFonts w:ascii="Times New Roman" w:hAnsi="Times New Roman" w:cs="Times New Roman"/>
                <w:sz w:val="24"/>
                <w:szCs w:val="24"/>
              </w:rPr>
              <w:t>34</w:t>
            </w:r>
          </w:p>
        </w:tc>
      </w:tr>
      <w:tr w:rsidR="005D6D71" w:rsidRPr="00B4435B" w:rsidTr="002D7406">
        <w:trPr>
          <w:trHeight w:val="92"/>
        </w:trPr>
        <w:tc>
          <w:tcPr>
            <w:tcW w:w="2978" w:type="dxa"/>
            <w:vMerge/>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4093" w:type="dxa"/>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p>
        </w:tc>
        <w:tc>
          <w:tcPr>
            <w:tcW w:w="1701" w:type="dxa"/>
            <w:gridSpan w:val="2"/>
            <w:tcBorders>
              <w:top w:val="single" w:sz="4" w:space="0" w:color="000000"/>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c>
          <w:tcPr>
            <w:tcW w:w="1948" w:type="dxa"/>
            <w:gridSpan w:val="2"/>
            <w:tcBorders>
              <w:top w:val="single" w:sz="4" w:space="0" w:color="auto"/>
              <w:left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rPr>
            </w:pPr>
          </w:p>
        </w:tc>
      </w:tr>
      <w:tr w:rsidR="005D6D71" w:rsidRPr="00B4435B" w:rsidTr="002D7406">
        <w:trPr>
          <w:trHeight w:val="285"/>
        </w:trPr>
        <w:tc>
          <w:tcPr>
            <w:tcW w:w="2978" w:type="dxa"/>
            <w:tcBorders>
              <w:top w:val="single" w:sz="4" w:space="0" w:color="auto"/>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Общекультурное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Pr>
                <w:rFonts w:ascii="Times New Roman" w:hAnsi="Times New Roman" w:cs="Times New Roman"/>
              </w:rPr>
              <w:t>Речь и культура  общения</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255"/>
        </w:trPr>
        <w:tc>
          <w:tcPr>
            <w:tcW w:w="2978" w:type="dxa"/>
            <w:vMerge w:val="restart"/>
            <w:tcBorders>
              <w:top w:val="single" w:sz="4" w:space="0" w:color="auto"/>
              <w:left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rPr>
            </w:pPr>
            <w:r w:rsidRPr="00B4435B">
              <w:rPr>
                <w:rFonts w:ascii="Times New Roman" w:eastAsia="Times New Roman" w:hAnsi="Times New Roman" w:cs="Times New Roman"/>
                <w:b/>
                <w:sz w:val="24"/>
              </w:rPr>
              <w:t>Спортивно-оздоровительное</w:t>
            </w:r>
          </w:p>
        </w:tc>
        <w:tc>
          <w:tcPr>
            <w:tcW w:w="4093" w:type="dxa"/>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1C2BE0">
              <w:rPr>
                <w:rFonts w:ascii="Times New Roman" w:hAnsi="Times New Roman" w:cs="Times New Roman"/>
              </w:rPr>
              <w:t>Ритмика</w:t>
            </w:r>
          </w:p>
        </w:tc>
        <w:tc>
          <w:tcPr>
            <w:tcW w:w="1701" w:type="dxa"/>
            <w:gridSpan w:val="2"/>
            <w:tcBorders>
              <w:top w:val="single" w:sz="4" w:space="0" w:color="000000"/>
              <w:left w:val="single" w:sz="4" w:space="0" w:color="00000A"/>
              <w:bottom w:val="single" w:sz="4" w:space="0" w:color="auto"/>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1</w:t>
            </w:r>
          </w:p>
        </w:tc>
        <w:tc>
          <w:tcPr>
            <w:tcW w:w="1948" w:type="dxa"/>
            <w:gridSpan w:val="2"/>
            <w:tcBorders>
              <w:top w:val="single" w:sz="4" w:space="0" w:color="000000"/>
              <w:left w:val="single" w:sz="4" w:space="0" w:color="00000A"/>
              <w:bottom w:val="single" w:sz="4" w:space="0" w:color="auto"/>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34</w:t>
            </w:r>
          </w:p>
        </w:tc>
      </w:tr>
      <w:tr w:rsidR="005D6D71" w:rsidRPr="00B4435B" w:rsidTr="002D7406">
        <w:trPr>
          <w:trHeight w:val="617"/>
        </w:trPr>
        <w:tc>
          <w:tcPr>
            <w:tcW w:w="2978" w:type="dxa"/>
            <w:vMerge/>
            <w:tcBorders>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eastAsia="Times New Roman" w:hAnsi="Times New Roman" w:cs="Times New Roman"/>
                <w:b/>
                <w:sz w:val="24"/>
              </w:rPr>
            </w:pPr>
          </w:p>
        </w:tc>
        <w:tc>
          <w:tcPr>
            <w:tcW w:w="4093" w:type="dxa"/>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sz w:val="24"/>
                <w:szCs w:val="24"/>
              </w:rPr>
            </w:pPr>
            <w:r w:rsidRPr="00B4435B">
              <w:rPr>
                <w:rFonts w:ascii="Times New Roman" w:hAnsi="Times New Roman" w:cs="Times New Roman"/>
                <w:sz w:val="24"/>
                <w:szCs w:val="24"/>
              </w:rPr>
              <w:t>Спортивные соревнования, праздники, акции, состязания, игры</w:t>
            </w:r>
          </w:p>
        </w:tc>
        <w:tc>
          <w:tcPr>
            <w:tcW w:w="1701" w:type="dxa"/>
            <w:gridSpan w:val="2"/>
            <w:tcBorders>
              <w:top w:val="single" w:sz="4" w:space="0" w:color="auto"/>
              <w:left w:val="single" w:sz="4" w:space="0" w:color="00000A"/>
              <w:bottom w:val="single" w:sz="4" w:space="0" w:color="000000"/>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FF0000"/>
              </w:rPr>
            </w:pPr>
          </w:p>
        </w:tc>
        <w:tc>
          <w:tcPr>
            <w:tcW w:w="1948" w:type="dxa"/>
            <w:gridSpan w:val="2"/>
            <w:tcBorders>
              <w:top w:val="single" w:sz="4" w:space="0" w:color="auto"/>
              <w:left w:val="single" w:sz="4" w:space="0" w:color="00000A"/>
              <w:bottom w:val="single" w:sz="4" w:space="0" w:color="000000"/>
              <w:right w:val="single" w:sz="4" w:space="0" w:color="000000"/>
            </w:tcBorders>
            <w:shd w:val="clear" w:color="000000" w:fill="FFFFFF"/>
            <w:tcMar>
              <w:top w:w="0" w:type="dxa"/>
              <w:left w:w="108" w:type="dxa"/>
              <w:bottom w:w="0" w:type="dxa"/>
              <w:right w:w="108" w:type="dxa"/>
            </w:tcMar>
          </w:tcPr>
          <w:p w:rsidR="005D6D71" w:rsidRPr="00B4435B" w:rsidRDefault="005D6D71" w:rsidP="002D7406">
            <w:pPr>
              <w:suppressAutoHyphens/>
              <w:rPr>
                <w:rFonts w:ascii="Times New Roman" w:hAnsi="Times New Roman" w:cs="Times New Roman"/>
                <w:color w:val="FF0000"/>
              </w:rPr>
            </w:pPr>
          </w:p>
        </w:tc>
      </w:tr>
      <w:tr w:rsidR="005D6D71" w:rsidRPr="00B4435B" w:rsidTr="002D7406">
        <w:trPr>
          <w:trHeight w:val="1"/>
        </w:trPr>
        <w:tc>
          <w:tcPr>
            <w:tcW w:w="707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rPr>
                <w:rFonts w:ascii="Times New Roman" w:hAnsi="Times New Roman" w:cs="Times New Roman"/>
                <w:color w:val="C00000"/>
              </w:rPr>
            </w:pPr>
            <w:r w:rsidRPr="00B4435B">
              <w:rPr>
                <w:rFonts w:ascii="Times New Roman" w:eastAsia="Times New Roman" w:hAnsi="Times New Roman" w:cs="Times New Roman"/>
                <w:b/>
                <w:color w:val="C00000"/>
                <w:sz w:val="24"/>
              </w:rPr>
              <w:t xml:space="preserve">                                                                       </w:t>
            </w:r>
            <w:r w:rsidRPr="00B4435B">
              <w:rPr>
                <w:rFonts w:ascii="Times New Roman" w:eastAsia="Times New Roman" w:hAnsi="Times New Roman" w:cs="Times New Roman"/>
                <w:b/>
                <w:sz w:val="24"/>
              </w:rPr>
              <w:t xml:space="preserve">ИТОГО                  </w:t>
            </w:r>
          </w:p>
        </w:tc>
        <w:tc>
          <w:tcPr>
            <w:tcW w:w="1701" w:type="dxa"/>
            <w:gridSpan w:val="2"/>
            <w:tcBorders>
              <w:top w:val="single" w:sz="4" w:space="0" w:color="00000A"/>
              <w:left w:val="single" w:sz="4" w:space="0" w:color="00000A"/>
              <w:bottom w:val="single" w:sz="4" w:space="0" w:color="00000A"/>
              <w:right w:val="single" w:sz="4" w:space="0" w:color="00000A"/>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6</w:t>
            </w:r>
          </w:p>
        </w:tc>
        <w:tc>
          <w:tcPr>
            <w:tcW w:w="1948" w:type="dxa"/>
            <w:gridSpan w:val="2"/>
            <w:tcBorders>
              <w:top w:val="single" w:sz="4" w:space="0" w:color="00000A"/>
              <w:left w:val="single" w:sz="4" w:space="0" w:color="00000A"/>
              <w:bottom w:val="single" w:sz="4" w:space="0" w:color="00000A"/>
              <w:right w:val="single" w:sz="4" w:space="0" w:color="000000"/>
            </w:tcBorders>
            <w:shd w:val="clear" w:color="000000" w:fill="FFFFFF"/>
            <w:tcMar>
              <w:top w:w="0" w:type="dxa"/>
              <w:left w:w="108" w:type="dxa"/>
              <w:bottom w:w="0" w:type="dxa"/>
              <w:right w:w="108" w:type="dxa"/>
            </w:tcMar>
          </w:tcPr>
          <w:p w:rsidR="005D6D71" w:rsidRPr="00B4435B" w:rsidRDefault="005D6D71" w:rsidP="002D7406">
            <w:pPr>
              <w:jc w:val="center"/>
              <w:rPr>
                <w:rFonts w:ascii="Times New Roman" w:hAnsi="Times New Roman" w:cs="Times New Roman"/>
                <w:sz w:val="24"/>
                <w:szCs w:val="24"/>
              </w:rPr>
            </w:pPr>
            <w:r>
              <w:rPr>
                <w:rFonts w:ascii="Times New Roman" w:hAnsi="Times New Roman" w:cs="Times New Roman"/>
                <w:sz w:val="24"/>
                <w:szCs w:val="24"/>
              </w:rPr>
              <w:t>204</w:t>
            </w:r>
          </w:p>
        </w:tc>
      </w:tr>
    </w:tbl>
    <w:p w:rsidR="005D6D71" w:rsidRPr="00B4435B" w:rsidRDefault="005D6D71" w:rsidP="005D6D71">
      <w:pPr>
        <w:jc w:val="center"/>
        <w:rPr>
          <w:rFonts w:ascii="Times New Roman" w:eastAsia="Times New Roman" w:hAnsi="Times New Roman" w:cs="Times New Roman"/>
          <w:b/>
          <w:sz w:val="24"/>
          <w:szCs w:val="24"/>
        </w:rPr>
      </w:pPr>
    </w:p>
    <w:p w:rsidR="005D6D71" w:rsidRPr="00B4435B" w:rsidRDefault="005D6D71" w:rsidP="005D6D71">
      <w:pPr>
        <w:widowControl w:val="0"/>
        <w:spacing w:line="240" w:lineRule="auto"/>
        <w:ind w:left="428" w:right="-20"/>
        <w:rPr>
          <w:rFonts w:ascii="Times New Roman" w:eastAsia="Times New Roman" w:hAnsi="Times New Roman" w:cs="Times New Roman"/>
          <w:b/>
          <w:bCs/>
          <w:i/>
          <w:iCs/>
          <w:sz w:val="28"/>
          <w:szCs w:val="28"/>
        </w:rPr>
      </w:pPr>
      <w:r w:rsidRPr="00B4435B">
        <w:rPr>
          <w:rFonts w:ascii="Times New Roman" w:eastAsia="Times New Roman" w:hAnsi="Times New Roman" w:cs="Times New Roman"/>
          <w:b/>
          <w:bCs/>
          <w:i/>
          <w:iCs/>
          <w:spacing w:val="1"/>
          <w:sz w:val="28"/>
          <w:szCs w:val="28"/>
        </w:rPr>
        <w:t>3</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b/>
          <w:bCs/>
          <w:i/>
          <w:iCs/>
          <w:spacing w:val="1"/>
          <w:sz w:val="28"/>
          <w:szCs w:val="28"/>
        </w:rPr>
        <w:t>4</w:t>
      </w:r>
      <w:r w:rsidRPr="00B4435B">
        <w:rPr>
          <w:rFonts w:ascii="Times New Roman" w:eastAsia="Times New Roman" w:hAnsi="Times New Roman" w:cs="Times New Roman"/>
          <w:b/>
          <w:bCs/>
          <w:i/>
          <w:iCs/>
          <w:sz w:val="28"/>
          <w:szCs w:val="28"/>
        </w:rPr>
        <w:t>.</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z w:val="28"/>
          <w:szCs w:val="28"/>
        </w:rPr>
        <w:t>Кал</w:t>
      </w:r>
      <w:r w:rsidRPr="00B4435B">
        <w:rPr>
          <w:rFonts w:ascii="Times New Roman" w:eastAsia="Times New Roman" w:hAnsi="Times New Roman" w:cs="Times New Roman"/>
          <w:b/>
          <w:bCs/>
          <w:i/>
          <w:iCs/>
          <w:w w:val="101"/>
          <w:sz w:val="28"/>
          <w:szCs w:val="28"/>
        </w:rPr>
        <w:t>е</w:t>
      </w:r>
      <w:r w:rsidRPr="00B4435B">
        <w:rPr>
          <w:rFonts w:ascii="Times New Roman" w:eastAsia="Times New Roman" w:hAnsi="Times New Roman" w:cs="Times New Roman"/>
          <w:b/>
          <w:bCs/>
          <w:i/>
          <w:iCs/>
          <w:sz w:val="28"/>
          <w:szCs w:val="28"/>
        </w:rPr>
        <w:t>н</w:t>
      </w:r>
      <w:r w:rsidRPr="00B4435B">
        <w:rPr>
          <w:rFonts w:ascii="Times New Roman" w:eastAsia="Times New Roman" w:hAnsi="Times New Roman" w:cs="Times New Roman"/>
          <w:b/>
          <w:bCs/>
          <w:i/>
          <w:iCs/>
          <w:spacing w:val="-2"/>
          <w:sz w:val="28"/>
          <w:szCs w:val="28"/>
        </w:rPr>
        <w:t>д</w:t>
      </w:r>
      <w:r w:rsidRPr="00B4435B">
        <w:rPr>
          <w:rFonts w:ascii="Times New Roman" w:eastAsia="Times New Roman" w:hAnsi="Times New Roman" w:cs="Times New Roman"/>
          <w:b/>
          <w:bCs/>
          <w:i/>
          <w:iCs/>
          <w:sz w:val="28"/>
          <w:szCs w:val="28"/>
        </w:rPr>
        <w:t>арный</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spacing w:val="-1"/>
          <w:sz w:val="28"/>
          <w:szCs w:val="28"/>
        </w:rPr>
        <w:t>п</w:t>
      </w:r>
      <w:r w:rsidRPr="00B4435B">
        <w:rPr>
          <w:rFonts w:ascii="Times New Roman" w:eastAsia="Times New Roman" w:hAnsi="Times New Roman" w:cs="Times New Roman"/>
          <w:b/>
          <w:bCs/>
          <w:i/>
          <w:iCs/>
          <w:sz w:val="28"/>
          <w:szCs w:val="28"/>
        </w:rPr>
        <w:t>лан</w:t>
      </w:r>
      <w:r w:rsidRPr="00B4435B">
        <w:rPr>
          <w:rFonts w:ascii="Times New Roman" w:eastAsia="Times New Roman" w:hAnsi="Times New Roman" w:cs="Times New Roman"/>
          <w:sz w:val="28"/>
          <w:szCs w:val="28"/>
        </w:rPr>
        <w:t xml:space="preserve"> </w:t>
      </w:r>
      <w:r w:rsidRPr="00B4435B">
        <w:rPr>
          <w:rFonts w:ascii="Times New Roman" w:eastAsia="Times New Roman" w:hAnsi="Times New Roman" w:cs="Times New Roman"/>
          <w:b/>
          <w:bCs/>
          <w:i/>
          <w:iCs/>
          <w:w w:val="101"/>
          <w:sz w:val="28"/>
          <w:szCs w:val="28"/>
        </w:rPr>
        <w:t>в</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w w:val="101"/>
          <w:sz w:val="28"/>
          <w:szCs w:val="28"/>
        </w:rPr>
        <w:t>с</w:t>
      </w:r>
      <w:r w:rsidRPr="00B4435B">
        <w:rPr>
          <w:rFonts w:ascii="Times New Roman" w:eastAsia="Times New Roman" w:hAnsi="Times New Roman" w:cs="Times New Roman"/>
          <w:b/>
          <w:bCs/>
          <w:i/>
          <w:iCs/>
          <w:sz w:val="28"/>
          <w:szCs w:val="28"/>
        </w:rPr>
        <w:t>п</w:t>
      </w:r>
      <w:r w:rsidRPr="00B4435B">
        <w:rPr>
          <w:rFonts w:ascii="Times New Roman" w:eastAsia="Times New Roman" w:hAnsi="Times New Roman" w:cs="Times New Roman"/>
          <w:b/>
          <w:bCs/>
          <w:i/>
          <w:iCs/>
          <w:spacing w:val="-4"/>
          <w:sz w:val="28"/>
          <w:szCs w:val="28"/>
        </w:rPr>
        <w:t>и</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2"/>
          <w:sz w:val="28"/>
          <w:szCs w:val="28"/>
        </w:rPr>
        <w:t>а</w:t>
      </w:r>
      <w:r w:rsidRPr="00B4435B">
        <w:rPr>
          <w:rFonts w:ascii="Times New Roman" w:eastAsia="Times New Roman" w:hAnsi="Times New Roman" w:cs="Times New Roman"/>
          <w:b/>
          <w:bCs/>
          <w:i/>
          <w:iCs/>
          <w:spacing w:val="3"/>
          <w:sz w:val="28"/>
          <w:szCs w:val="28"/>
        </w:rPr>
        <w:t>т</w:t>
      </w:r>
      <w:r w:rsidRPr="00B4435B">
        <w:rPr>
          <w:rFonts w:ascii="Times New Roman" w:eastAsia="Times New Roman" w:hAnsi="Times New Roman" w:cs="Times New Roman"/>
          <w:b/>
          <w:bCs/>
          <w:i/>
          <w:iCs/>
          <w:spacing w:val="-1"/>
          <w:w w:val="101"/>
          <w:sz w:val="28"/>
          <w:szCs w:val="28"/>
        </w:rPr>
        <w:t>е</w:t>
      </w:r>
      <w:r w:rsidRPr="00B4435B">
        <w:rPr>
          <w:rFonts w:ascii="Times New Roman" w:eastAsia="Times New Roman" w:hAnsi="Times New Roman" w:cs="Times New Roman"/>
          <w:b/>
          <w:bCs/>
          <w:i/>
          <w:iCs/>
          <w:sz w:val="28"/>
          <w:szCs w:val="28"/>
        </w:rPr>
        <w:t>л</w:t>
      </w:r>
      <w:r w:rsidRPr="00B4435B">
        <w:rPr>
          <w:rFonts w:ascii="Times New Roman" w:eastAsia="Times New Roman" w:hAnsi="Times New Roman" w:cs="Times New Roman"/>
          <w:b/>
          <w:bCs/>
          <w:i/>
          <w:iCs/>
          <w:spacing w:val="-1"/>
          <w:sz w:val="28"/>
          <w:szCs w:val="28"/>
        </w:rPr>
        <w:t>ь</w:t>
      </w:r>
      <w:r w:rsidRPr="00B4435B">
        <w:rPr>
          <w:rFonts w:ascii="Times New Roman" w:eastAsia="Times New Roman" w:hAnsi="Times New Roman" w:cs="Times New Roman"/>
          <w:b/>
          <w:bCs/>
          <w:i/>
          <w:iCs/>
          <w:spacing w:val="-2"/>
          <w:sz w:val="28"/>
          <w:szCs w:val="28"/>
        </w:rPr>
        <w:t>н</w:t>
      </w:r>
      <w:r w:rsidRPr="00B4435B">
        <w:rPr>
          <w:rFonts w:ascii="Times New Roman" w:eastAsia="Times New Roman" w:hAnsi="Times New Roman" w:cs="Times New Roman"/>
          <w:b/>
          <w:bCs/>
          <w:i/>
          <w:iCs/>
          <w:sz w:val="28"/>
          <w:szCs w:val="28"/>
        </w:rPr>
        <w:t>о</w:t>
      </w:r>
      <w:r w:rsidRPr="00B4435B">
        <w:rPr>
          <w:rFonts w:ascii="Times New Roman" w:eastAsia="Times New Roman" w:hAnsi="Times New Roman" w:cs="Times New Roman"/>
          <w:b/>
          <w:bCs/>
          <w:i/>
          <w:iCs/>
          <w:spacing w:val="1"/>
          <w:sz w:val="28"/>
          <w:szCs w:val="28"/>
        </w:rPr>
        <w:t>й</w:t>
      </w:r>
      <w:r w:rsidRPr="00B4435B">
        <w:rPr>
          <w:rFonts w:ascii="Times New Roman" w:eastAsia="Times New Roman" w:hAnsi="Times New Roman" w:cs="Times New Roman"/>
          <w:spacing w:val="1"/>
          <w:sz w:val="28"/>
          <w:szCs w:val="28"/>
        </w:rPr>
        <w:t xml:space="preserve"> </w:t>
      </w:r>
      <w:r w:rsidRPr="00B4435B">
        <w:rPr>
          <w:rFonts w:ascii="Times New Roman" w:eastAsia="Times New Roman" w:hAnsi="Times New Roman" w:cs="Times New Roman"/>
          <w:b/>
          <w:bCs/>
          <w:i/>
          <w:iCs/>
          <w:sz w:val="28"/>
          <w:szCs w:val="28"/>
        </w:rPr>
        <w:t>раб</w:t>
      </w:r>
      <w:r w:rsidRPr="00B4435B">
        <w:rPr>
          <w:rFonts w:ascii="Times New Roman" w:eastAsia="Times New Roman" w:hAnsi="Times New Roman" w:cs="Times New Roman"/>
          <w:b/>
          <w:bCs/>
          <w:i/>
          <w:iCs/>
          <w:spacing w:val="-3"/>
          <w:sz w:val="28"/>
          <w:szCs w:val="28"/>
        </w:rPr>
        <w:t>о</w:t>
      </w:r>
      <w:r w:rsidRPr="00B4435B">
        <w:rPr>
          <w:rFonts w:ascii="Times New Roman" w:eastAsia="Times New Roman" w:hAnsi="Times New Roman" w:cs="Times New Roman"/>
          <w:b/>
          <w:bCs/>
          <w:i/>
          <w:iCs/>
          <w:spacing w:val="4"/>
          <w:sz w:val="28"/>
          <w:szCs w:val="28"/>
        </w:rPr>
        <w:t>т</w:t>
      </w:r>
      <w:r w:rsidRPr="00B4435B">
        <w:rPr>
          <w:rFonts w:ascii="Times New Roman" w:eastAsia="Times New Roman" w:hAnsi="Times New Roman" w:cs="Times New Roman"/>
          <w:b/>
          <w:bCs/>
          <w:i/>
          <w:iCs/>
          <w:sz w:val="28"/>
          <w:szCs w:val="28"/>
        </w:rPr>
        <w:t>ы</w:t>
      </w:r>
    </w:p>
    <w:p w:rsidR="005D6D71" w:rsidRDefault="005D6D71" w:rsidP="005D6D71">
      <w:pPr>
        <w:spacing w:line="240" w:lineRule="exact"/>
        <w:rPr>
          <w:rFonts w:ascii="Times New Roman" w:eastAsia="Times New Roman" w:hAnsi="Times New Roman" w:cs="Times New Roman"/>
          <w:sz w:val="24"/>
          <w:szCs w:val="24"/>
        </w:rPr>
      </w:pPr>
    </w:p>
    <w:p w:rsidR="005D6D71" w:rsidRDefault="005D6D71" w:rsidP="005D6D71">
      <w:pPr>
        <w:spacing w:after="15" w:line="240" w:lineRule="exact"/>
        <w:rPr>
          <w:rFonts w:ascii="Times New Roman" w:eastAsia="Times New Roman" w:hAnsi="Times New Roman" w:cs="Times New Roman"/>
          <w:sz w:val="24"/>
          <w:szCs w:val="24"/>
        </w:rPr>
      </w:pPr>
    </w:p>
    <w:tbl>
      <w:tblPr>
        <w:tblW w:w="0" w:type="auto"/>
        <w:tblLayout w:type="fixed"/>
        <w:tblCellMar>
          <w:left w:w="0" w:type="dxa"/>
          <w:right w:w="0" w:type="dxa"/>
        </w:tblCellMar>
        <w:tblLook w:val="0000" w:firstRow="0" w:lastRow="0" w:firstColumn="0" w:lastColumn="0" w:noHBand="0" w:noVBand="0"/>
      </w:tblPr>
      <w:tblGrid>
        <w:gridCol w:w="4113"/>
        <w:gridCol w:w="142"/>
        <w:gridCol w:w="2126"/>
        <w:gridCol w:w="142"/>
        <w:gridCol w:w="1135"/>
        <w:gridCol w:w="139"/>
        <w:gridCol w:w="1987"/>
      </w:tblGrid>
      <w:tr w:rsidR="005D6D71" w:rsidTr="002D7406">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00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КЛЮ</w:t>
            </w:r>
            <w:r>
              <w:rPr>
                <w:rFonts w:ascii="Times New Roman" w:eastAsia="Times New Roman" w:hAnsi="Times New Roman" w:cs="Times New Roman"/>
                <w:b/>
                <w:bCs/>
                <w:color w:val="000000"/>
                <w:sz w:val="24"/>
                <w:szCs w:val="24"/>
              </w:rPr>
              <w:t>Ч</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ВЫЕ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w:t>
            </w:r>
            <w:r>
              <w:rPr>
                <w:rFonts w:ascii="Times New Roman" w:eastAsia="Times New Roman" w:hAnsi="Times New Roman" w:cs="Times New Roman"/>
                <w:b/>
                <w:bCs/>
                <w:color w:val="000000"/>
                <w:spacing w:val="1"/>
                <w:sz w:val="24"/>
                <w:szCs w:val="24"/>
              </w:rPr>
              <w:t>Щ</w:t>
            </w:r>
            <w:r>
              <w:rPr>
                <w:rFonts w:ascii="Times New Roman" w:eastAsia="Times New Roman" w:hAnsi="Times New Roman" w:cs="Times New Roman"/>
                <w:b/>
                <w:bCs/>
                <w:color w:val="000000"/>
                <w:sz w:val="24"/>
                <w:szCs w:val="24"/>
              </w:rPr>
              <w:t>ЕШКОЛЬНЫЕ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ЕЛ</w:t>
            </w:r>
            <w:r>
              <w:rPr>
                <w:rFonts w:ascii="Times New Roman" w:eastAsia="Times New Roman" w:hAnsi="Times New Roman" w:cs="Times New Roman"/>
                <w:b/>
                <w:bCs/>
                <w:color w:val="000000"/>
                <w:sz w:val="24"/>
                <w:szCs w:val="24"/>
              </w:rPr>
              <w:t>А»</w:t>
            </w:r>
          </w:p>
        </w:tc>
      </w:tr>
      <w:tr w:rsidR="005D6D71" w:rsidTr="002D7406">
        <w:trPr>
          <w:cantSplit/>
          <w:trHeight w:hRule="exact" w:val="604"/>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58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ро</w:t>
            </w:r>
            <w:r>
              <w:rPr>
                <w:rFonts w:ascii="Times New Roman" w:eastAsia="Times New Roman" w:hAnsi="Times New Roman" w:cs="Times New Roman"/>
                <w:b/>
                <w:bCs/>
                <w:color w:val="000000"/>
                <w:spacing w:val="1"/>
                <w:sz w:val="24"/>
                <w:szCs w:val="24"/>
              </w:rPr>
              <w:t>пр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1"/>
                <w:sz w:val="24"/>
                <w:szCs w:val="24"/>
              </w:rPr>
              <w:t>я</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событ</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дела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8" w:lineRule="auto"/>
              <w:ind w:left="151" w:right="91"/>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ор</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енти</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овочные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да</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z w:val="24"/>
                <w:szCs w:val="24"/>
              </w:rPr>
              <w:t>ы</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color w:val="000000"/>
                <w:sz w:val="24"/>
                <w:szCs w:val="24"/>
              </w:rPr>
              <w:t>проведения</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24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клас</w:t>
            </w:r>
            <w:r>
              <w:rPr>
                <w:rFonts w:ascii="Times New Roman" w:eastAsia="Times New Roman" w:hAnsi="Times New Roman" w:cs="Times New Roman"/>
                <w:b/>
                <w:bCs/>
                <w:color w:val="000000"/>
                <w:spacing w:val="-1"/>
                <w:sz w:val="24"/>
                <w:szCs w:val="24"/>
              </w:rPr>
              <w:t>с</w:t>
            </w:r>
            <w:r>
              <w:rPr>
                <w:rFonts w:ascii="Times New Roman" w:eastAsia="Times New Roman" w:hAnsi="Times New Roman" w:cs="Times New Roman"/>
                <w:b/>
                <w:bCs/>
                <w:color w:val="000000"/>
                <w:sz w:val="24"/>
                <w:szCs w:val="24"/>
              </w:rPr>
              <w:t>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140" w:lineRule="exact"/>
              <w:rPr>
                <w:sz w:val="14"/>
                <w:szCs w:val="14"/>
              </w:rPr>
            </w:pPr>
          </w:p>
          <w:p w:rsidR="005D6D71" w:rsidRDefault="005D6D71" w:rsidP="002D7406">
            <w:pPr>
              <w:widowControl w:val="0"/>
              <w:spacing w:line="240" w:lineRule="auto"/>
              <w:ind w:left="16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w:t>
            </w:r>
            <w:r>
              <w:rPr>
                <w:rFonts w:ascii="Times New Roman" w:eastAsia="Times New Roman" w:hAnsi="Times New Roman" w:cs="Times New Roman"/>
                <w:b/>
                <w:bCs/>
                <w:color w:val="000000"/>
                <w:spacing w:val="2"/>
                <w:sz w:val="24"/>
                <w:szCs w:val="24"/>
              </w:rPr>
              <w:t>т</w:t>
            </w:r>
            <w:r>
              <w:rPr>
                <w:rFonts w:ascii="Times New Roman" w:eastAsia="Times New Roman" w:hAnsi="Times New Roman" w:cs="Times New Roman"/>
                <w:b/>
                <w:bCs/>
                <w:color w:val="000000"/>
                <w:spacing w:val="-3"/>
                <w:sz w:val="24"/>
                <w:szCs w:val="24"/>
              </w:rPr>
              <w:t>с</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вен</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ый</w:t>
            </w:r>
          </w:p>
        </w:tc>
      </w:tr>
      <w:tr w:rsidR="005D6D71" w:rsidTr="002D7406">
        <w:trPr>
          <w:cantSplit/>
          <w:trHeight w:hRule="exact" w:val="3503"/>
        </w:trPr>
        <w:tc>
          <w:tcPr>
            <w:tcW w:w="4255"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3311"/>
              </w:tabs>
              <w:spacing w:before="2"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ей</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др</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й,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w:t>
            </w:r>
          </w:p>
          <w:p w:rsidR="005D6D71" w:rsidRDefault="005D6D71" w:rsidP="002D7406">
            <w:pPr>
              <w:widowControl w:val="0"/>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нь</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сол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дарности</w:t>
            </w:r>
            <w:r>
              <w:rPr>
                <w:rFonts w:ascii="Times New Roman" w:eastAsia="Times New Roman" w:hAnsi="Times New Roman" w:cs="Times New Roman"/>
                <w:color w:val="000000"/>
                <w:spacing w:val="150"/>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бор</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бе</w:t>
            </w:r>
            <w:r>
              <w:rPr>
                <w:rFonts w:ascii="Times New Roman" w:eastAsia="Times New Roman" w:hAnsi="Times New Roman" w:cs="Times New Roman"/>
                <w:color w:val="000000"/>
                <w:spacing w:val="148"/>
                <w:sz w:val="24"/>
                <w:szCs w:val="24"/>
              </w:rPr>
              <w:t xml:space="preserve"> </w:t>
            </w:r>
            <w:r>
              <w:rPr>
                <w:rFonts w:ascii="Times New Roman" w:eastAsia="Times New Roman" w:hAnsi="Times New Roman" w:cs="Times New Roman"/>
                <w:color w:val="000000"/>
                <w:sz w:val="24"/>
                <w:szCs w:val="24"/>
              </w:rPr>
              <w:t>с террори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мом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мир</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5D6D71" w:rsidRDefault="005D6D71" w:rsidP="002D7406">
            <w:pPr>
              <w:widowControl w:val="0"/>
              <w:tabs>
                <w:tab w:val="left" w:pos="2749"/>
              </w:tabs>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p>
          <w:p w:rsidR="005D6D71" w:rsidRDefault="005D6D71" w:rsidP="002D7406">
            <w:pPr>
              <w:widowControl w:val="0"/>
              <w:spacing w:before="4" w:line="24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Arial" w:eastAsia="Arial" w:hAnsi="Arial" w:cs="Arial"/>
                <w:color w:val="000000"/>
                <w:spacing w:val="-1"/>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Широ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иц</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p w:rsidR="005D6D71" w:rsidRDefault="005D6D71" w:rsidP="002D7406">
            <w:pPr>
              <w:widowControl w:val="0"/>
              <w:tabs>
                <w:tab w:val="left" w:pos="275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Празд</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чные</w:t>
            </w:r>
            <w:r>
              <w:rPr>
                <w:rFonts w:ascii="Times New Roman" w:eastAsia="Times New Roman" w:hAnsi="Times New Roman" w:cs="Times New Roman"/>
                <w:color w:val="000000"/>
                <w:sz w:val="24"/>
                <w:szCs w:val="24"/>
              </w:rPr>
              <w:tab/>
              <w:t>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8 </w:t>
            </w:r>
            <w:r>
              <w:rPr>
                <w:rFonts w:ascii="Times New Roman" w:eastAsia="Times New Roman" w:hAnsi="Times New Roman" w:cs="Times New Roman"/>
                <w:color w:val="000000"/>
                <w:spacing w:val="-1"/>
                <w:sz w:val="24"/>
                <w:szCs w:val="24"/>
              </w:rPr>
              <w:t>ма</w:t>
            </w:r>
            <w:r>
              <w:rPr>
                <w:rFonts w:ascii="Times New Roman" w:eastAsia="Times New Roman" w:hAnsi="Times New Roman" w:cs="Times New Roman"/>
                <w:color w:val="000000"/>
                <w:sz w:val="24"/>
                <w:szCs w:val="24"/>
              </w:rPr>
              <w:t>рта</w:t>
            </w:r>
          </w:p>
          <w:p w:rsidR="005D6D71" w:rsidRDefault="005D6D71" w:rsidP="002D7406">
            <w:pPr>
              <w:widowControl w:val="0"/>
              <w:tabs>
                <w:tab w:val="left" w:pos="3229"/>
              </w:tabs>
              <w:spacing w:before="1"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Торжеств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нные</w:t>
            </w:r>
            <w:r>
              <w:rPr>
                <w:rFonts w:ascii="Times New Roman" w:eastAsia="Times New Roman" w:hAnsi="Times New Roman" w:cs="Times New Roman"/>
                <w:color w:val="000000"/>
                <w:sz w:val="24"/>
                <w:szCs w:val="24"/>
              </w:rPr>
              <w:tab/>
              <w:t>л</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ки, посвящен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3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pacing w:val="4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года</w:t>
            </w:r>
          </w:p>
          <w:p w:rsidR="005D6D71" w:rsidRDefault="005D6D71" w:rsidP="002D7406">
            <w:pPr>
              <w:widowControl w:val="0"/>
              <w:tabs>
                <w:tab w:val="left" w:pos="467"/>
              </w:tabs>
              <w:spacing w:before="3" w:line="244"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5"/>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4"/>
                <w:sz w:val="24"/>
                <w:szCs w:val="24"/>
              </w:rPr>
              <w:t>р</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разд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spacing w:after="82"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893"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5D6D71" w:rsidRDefault="005D6D71" w:rsidP="002D7406">
            <w:pPr>
              <w:widowControl w:val="0"/>
              <w:spacing w:line="258" w:lineRule="auto"/>
              <w:ind w:left="436" w:right="37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p w:rsidR="005D6D71" w:rsidRDefault="005D6D71" w:rsidP="002D7406">
            <w:pPr>
              <w:spacing w:after="58"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86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ю</w:t>
            </w:r>
            <w:r>
              <w:rPr>
                <w:rFonts w:ascii="Times New Roman" w:eastAsia="Times New Roman" w:hAnsi="Times New Roman" w:cs="Times New Roman"/>
                <w:color w:val="000000"/>
                <w:sz w:val="24"/>
                <w:szCs w:val="24"/>
              </w:rPr>
              <w:t>нь</w:t>
            </w:r>
          </w:p>
        </w:tc>
        <w:tc>
          <w:tcPr>
            <w:tcW w:w="1274"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40" w:lineRule="auto"/>
              <w:ind w:left="1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58" w:lineRule="auto"/>
              <w:ind w:left="232" w:right="17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ВР,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09"/>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64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1"/>
                <w:sz w:val="24"/>
                <w:szCs w:val="24"/>
              </w:rPr>
              <w:t>КЛ</w:t>
            </w:r>
            <w:r>
              <w:rPr>
                <w:rFonts w:ascii="Times New Roman" w:eastAsia="Times New Roman" w:hAnsi="Times New Roman" w:cs="Times New Roman"/>
                <w:b/>
                <w:bCs/>
                <w:color w:val="000000"/>
                <w:sz w:val="24"/>
                <w:szCs w:val="24"/>
              </w:rPr>
              <w:t>АССНОЕ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РУ</w:t>
            </w:r>
            <w:r>
              <w:rPr>
                <w:rFonts w:ascii="Times New Roman" w:eastAsia="Times New Roman" w:hAnsi="Times New Roman" w:cs="Times New Roman"/>
                <w:b/>
                <w:bCs/>
                <w:color w:val="000000"/>
                <w:sz w:val="24"/>
                <w:szCs w:val="24"/>
              </w:rPr>
              <w:t>КОВО</w:t>
            </w:r>
            <w:r>
              <w:rPr>
                <w:rFonts w:ascii="Times New Roman" w:eastAsia="Times New Roman" w:hAnsi="Times New Roman" w:cs="Times New Roman"/>
                <w:b/>
                <w:bCs/>
                <w:color w:val="000000"/>
                <w:spacing w:val="1"/>
                <w:sz w:val="24"/>
                <w:szCs w:val="24"/>
              </w:rPr>
              <w:t>ДСТВ</w:t>
            </w:r>
            <w:r>
              <w:rPr>
                <w:rFonts w:ascii="Times New Roman" w:eastAsia="Times New Roman" w:hAnsi="Times New Roman" w:cs="Times New Roman"/>
                <w:b/>
                <w:bCs/>
                <w:color w:val="000000"/>
                <w:sz w:val="24"/>
                <w:szCs w:val="24"/>
              </w:rPr>
              <w:t>О»</w:t>
            </w:r>
          </w:p>
        </w:tc>
      </w:tr>
      <w:tr w:rsidR="005D6D71" w:rsidTr="002D7406">
        <w:trPr>
          <w:cantSplit/>
          <w:trHeight w:val="1708"/>
        </w:trPr>
        <w:tc>
          <w:tcPr>
            <w:tcW w:w="4255"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про</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еден</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иаг</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3"/>
                <w:sz w:val="24"/>
                <w:szCs w:val="24"/>
              </w:rPr>
              <w:t>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ик</w:t>
            </w:r>
          </w:p>
          <w:p w:rsidR="005D6D71" w:rsidRDefault="005D6D71" w:rsidP="002D7406">
            <w:pPr>
              <w:widowControl w:val="0"/>
              <w:tabs>
                <w:tab w:val="left" w:pos="858"/>
                <w:tab w:val="left" w:pos="1996"/>
                <w:tab w:val="left" w:pos="2724"/>
                <w:tab w:val="left" w:pos="4015"/>
              </w:tabs>
              <w:spacing w:before="17" w:line="257" w:lineRule="auto"/>
              <w:ind w:left="107" w:right="91"/>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по</w:t>
            </w:r>
            <w:r>
              <w:rPr>
                <w:rFonts w:ascii="Times New Roman" w:eastAsia="Times New Roman" w:hAnsi="Times New Roman" w:cs="Times New Roman"/>
                <w:color w:val="000000"/>
                <w:sz w:val="24"/>
                <w:szCs w:val="24"/>
              </w:rPr>
              <w:tab/>
              <w:t>определен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w:t>
            </w:r>
            <w:r>
              <w:rPr>
                <w:rFonts w:ascii="Times New Roman" w:eastAsia="Times New Roman" w:hAnsi="Times New Roman" w:cs="Times New Roman"/>
                <w:color w:val="000000"/>
                <w:sz w:val="24"/>
                <w:szCs w:val="24"/>
              </w:rPr>
              <w:tab/>
              <w:t>сплочен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w:t>
            </w:r>
            <w:r>
              <w:rPr>
                <w:rFonts w:ascii="Times New Roman" w:eastAsia="Times New Roman" w:hAnsi="Times New Roman" w:cs="Times New Roman"/>
                <w:color w:val="000000"/>
                <w:sz w:val="24"/>
                <w:szCs w:val="24"/>
              </w:rPr>
              <w:tab/>
              <w:t>коллек</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ва</w:t>
            </w:r>
            <w:r>
              <w:rPr>
                <w:rFonts w:ascii="Times New Roman" w:eastAsia="Times New Roman" w:hAnsi="Times New Roman" w:cs="Times New Roman"/>
                <w:color w:val="000000"/>
                <w:sz w:val="24"/>
                <w:szCs w:val="24"/>
              </w:rPr>
              <w:tab/>
              <w:t xml:space="preserve">и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овлетво</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ости школь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z w:val="24"/>
                <w:szCs w:val="24"/>
              </w:rPr>
              <w:t>изнью</w:t>
            </w:r>
          </w:p>
          <w:p w:rsidR="005D6D71" w:rsidRDefault="005D6D71" w:rsidP="002D7406">
            <w:pPr>
              <w:widowControl w:val="0"/>
              <w:spacing w:before="6" w:line="237" w:lineRule="auto"/>
              <w:ind w:left="31" w:right="-20"/>
              <w:rPr>
                <w:rFonts w:ascii="Times New Roman" w:eastAsia="Times New Roman" w:hAnsi="Times New Roman" w:cs="Times New Roman"/>
                <w:color w:val="000000"/>
                <w:sz w:val="24"/>
                <w:szCs w:val="24"/>
              </w:rPr>
            </w:pPr>
          </w:p>
        </w:tc>
        <w:tc>
          <w:tcPr>
            <w:tcW w:w="2126"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09" w:line="240" w:lineRule="exact"/>
              <w:rPr>
                <w:sz w:val="24"/>
                <w:szCs w:val="24"/>
              </w:rPr>
            </w:pPr>
          </w:p>
          <w:p w:rsidR="005D6D71" w:rsidRDefault="005D6D71" w:rsidP="002D7406">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widowControl w:val="0"/>
              <w:spacing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31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9" w:line="240" w:lineRule="auto"/>
              <w:ind w:left="241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«В</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ЕУ</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ОЧ</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ДЕЯТ</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СТЬ»</w:t>
            </w:r>
          </w:p>
        </w:tc>
      </w:tr>
      <w:tr w:rsidR="005D6D71" w:rsidTr="002D7406">
        <w:trPr>
          <w:cantSplit/>
          <w:trHeight w:val="3629"/>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Ком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ование объе</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p>
          <w:p w:rsidR="005D6D71" w:rsidRDefault="005D6D71" w:rsidP="002D7406">
            <w:pPr>
              <w:widowControl w:val="0"/>
              <w:tabs>
                <w:tab w:val="left" w:pos="467"/>
              </w:tabs>
              <w:spacing w:before="6" w:line="257" w:lineRule="auto"/>
              <w:ind w:left="107" w:right="131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вн</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дея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ости </w:t>
            </w:r>
            <w:r>
              <w:rPr>
                <w:rFonts w:ascii="Arial" w:eastAsia="Arial" w:hAnsi="Arial" w:cs="Arial"/>
                <w:color w:val="000000"/>
                <w:w w:val="82"/>
                <w:sz w:val="24"/>
                <w:szCs w:val="24"/>
              </w:rPr>
              <w:t>-</w:t>
            </w:r>
            <w:r>
              <w:rPr>
                <w:rFonts w:ascii="Arial" w:eastAsia="Arial" w:hAnsi="Arial" w:cs="Arial"/>
                <w:color w:val="000000"/>
                <w:sz w:val="24"/>
                <w:szCs w:val="24"/>
              </w:rPr>
              <w:tab/>
              <w:t>«Азбука здоровья»</w:t>
            </w:r>
          </w:p>
          <w:p w:rsidR="005D6D71" w:rsidRDefault="005D6D71" w:rsidP="002D7406">
            <w:pPr>
              <w:widowControl w:val="0"/>
              <w:spacing w:line="237" w:lineRule="auto"/>
              <w:ind w:left="467" w:right="117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пин</w:t>
            </w:r>
            <w:r>
              <w:rPr>
                <w:rFonts w:ascii="Times New Roman" w:eastAsia="Times New Roman" w:hAnsi="Times New Roman" w:cs="Times New Roman"/>
                <w:color w:val="000000"/>
                <w:sz w:val="24"/>
                <w:szCs w:val="24"/>
              </w:rPr>
              <w:t>ка к сво</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5"/>
                <w:sz w:val="24"/>
                <w:szCs w:val="24"/>
              </w:rPr>
              <w:t>Я</w:t>
            </w:r>
            <w:r>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pacing w:val="-1"/>
                <w:sz w:val="24"/>
                <w:szCs w:val="24"/>
              </w:rPr>
              <w:t>Пс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олог</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 Я- гражданин России»</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-«Школа лидера»</w:t>
            </w:r>
          </w:p>
          <w:p w:rsidR="005D6D71" w:rsidRDefault="005D6D71" w:rsidP="002D7406">
            <w:pPr>
              <w:widowControl w:val="0"/>
              <w:tabs>
                <w:tab w:val="left" w:pos="467"/>
              </w:tabs>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олнительного обра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sidRPr="00D367AF">
              <w:rPr>
                <w:rFonts w:ascii="Times New Roman" w:eastAsia="Arial" w:hAnsi="Times New Roman" w:cs="Times New Roman"/>
                <w:color w:val="000000"/>
                <w:sz w:val="24"/>
                <w:szCs w:val="24"/>
              </w:rPr>
              <w:t>«Вдохновение»</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 «Индеприс»</w:t>
            </w:r>
          </w:p>
          <w:p w:rsidR="005D6D71" w:rsidRPr="00D367AF" w:rsidRDefault="005D6D71" w:rsidP="002D7406">
            <w:pPr>
              <w:widowControl w:val="0"/>
              <w:tabs>
                <w:tab w:val="left" w:pos="467"/>
              </w:tabs>
              <w:ind w:left="107" w:right="415"/>
              <w:rPr>
                <w:rFonts w:ascii="Times New Roman" w:eastAsia="Arial" w:hAnsi="Times New Roman" w:cs="Times New Roman"/>
                <w:color w:val="000000"/>
                <w:sz w:val="24"/>
                <w:szCs w:val="24"/>
              </w:rPr>
            </w:pPr>
            <w:r w:rsidRPr="00D367AF">
              <w:rPr>
                <w:rFonts w:ascii="Times New Roman" w:eastAsia="Arial" w:hAnsi="Times New Roman" w:cs="Times New Roman"/>
                <w:color w:val="000000"/>
                <w:sz w:val="24"/>
                <w:szCs w:val="24"/>
              </w:rPr>
              <w:t>-«В ритме танца»</w:t>
            </w:r>
          </w:p>
          <w:p w:rsidR="005D6D71" w:rsidRPr="00D367AF" w:rsidRDefault="005D6D71" w:rsidP="002D7406">
            <w:pPr>
              <w:widowControl w:val="0"/>
              <w:tabs>
                <w:tab w:val="left" w:pos="467"/>
              </w:tabs>
              <w:ind w:left="107" w:right="415"/>
              <w:rPr>
                <w:rFonts w:ascii="Times New Roman" w:eastAsia="Times New Roman" w:hAnsi="Times New Roman" w:cs="Times New Roman"/>
                <w:color w:val="000000"/>
                <w:sz w:val="24"/>
                <w:szCs w:val="24"/>
              </w:rPr>
            </w:pPr>
            <w:r w:rsidRPr="00D367AF">
              <w:rPr>
                <w:rFonts w:ascii="Times New Roman" w:eastAsia="Arial" w:hAnsi="Times New Roman" w:cs="Times New Roman"/>
                <w:color w:val="000000"/>
                <w:sz w:val="24"/>
                <w:szCs w:val="24"/>
              </w:rPr>
              <w:t>- «Фотожурналистика»</w:t>
            </w:r>
          </w:p>
          <w:p w:rsidR="005D6D71" w:rsidRDefault="005D6D71" w:rsidP="002D7406">
            <w:pPr>
              <w:widowControl w:val="0"/>
              <w:tabs>
                <w:tab w:val="left" w:pos="467"/>
              </w:tabs>
              <w:spacing w:line="239" w:lineRule="auto"/>
              <w:ind w:left="107" w:right="13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09" w:line="240" w:lineRule="exact"/>
              <w:rPr>
                <w:sz w:val="24"/>
                <w:szCs w:val="24"/>
              </w:rPr>
            </w:pPr>
          </w:p>
          <w:p w:rsidR="005D6D71" w:rsidRDefault="005D6D71" w:rsidP="002D7406">
            <w:pPr>
              <w:widowControl w:val="0"/>
              <w:spacing w:line="240" w:lineRule="auto"/>
              <w:ind w:left="32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4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w:t>
            </w:r>
          </w:p>
          <w:p w:rsidR="005D6D71" w:rsidRDefault="005D6D71" w:rsidP="002D7406">
            <w:pPr>
              <w:widowControl w:val="0"/>
              <w:spacing w:before="6" w:line="258" w:lineRule="auto"/>
              <w:ind w:left="583" w:right="52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p>
          <w:p w:rsidR="005D6D71" w:rsidRDefault="005D6D71" w:rsidP="002D7406">
            <w:pPr>
              <w:widowControl w:val="0"/>
              <w:spacing w:line="258" w:lineRule="auto"/>
              <w:ind w:left="188" w:right="13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 объед</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ДО</w:t>
            </w:r>
          </w:p>
        </w:tc>
      </w:tr>
      <w:tr w:rsidR="005D6D71" w:rsidTr="002D7406">
        <w:trPr>
          <w:cantSplit/>
          <w:trHeight w:hRule="exact" w:val="34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7" w:line="240" w:lineRule="auto"/>
              <w:ind w:left="31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3"/>
                <w:sz w:val="24"/>
                <w:szCs w:val="24"/>
              </w:rPr>
              <w:t>Р</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w:t>
            </w:r>
          </w:p>
        </w:tc>
      </w:tr>
      <w:tr w:rsidR="005D6D71" w:rsidTr="002D7406">
        <w:trPr>
          <w:cantSplit/>
          <w:trHeight w:hRule="exact" w:val="415"/>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56" w:line="240" w:lineRule="auto"/>
              <w:ind w:left="222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согла</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о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ви</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альным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пла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ам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боты</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p>
        </w:tc>
      </w:tr>
      <w:tr w:rsidR="005D6D71" w:rsidTr="002D7406">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«САМОУ</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РАВ</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ЕНИЕ»</w:t>
            </w:r>
          </w:p>
        </w:tc>
      </w:tr>
      <w:tr w:rsidR="005D6D71" w:rsidTr="002D7406">
        <w:trPr>
          <w:cantSplit/>
          <w:trHeight w:hRule="exact" w:val="3906"/>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ыборы</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z w:val="24"/>
                <w:szCs w:val="24"/>
              </w:rPr>
              <w:t>ор</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анов</w:t>
            </w:r>
            <w:r>
              <w:rPr>
                <w:rFonts w:ascii="Times New Roman" w:eastAsia="Times New Roman" w:hAnsi="Times New Roman" w:cs="Times New Roman"/>
                <w:color w:val="000000"/>
                <w:spacing w:val="47"/>
                <w:sz w:val="24"/>
                <w:szCs w:val="24"/>
              </w:rPr>
              <w:t xml:space="preserve"> </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z w:val="24"/>
                <w:szCs w:val="24"/>
              </w:rPr>
              <w:t>равлен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в клас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p>
          <w:p w:rsidR="005D6D71" w:rsidRDefault="005D6D71" w:rsidP="002D7406">
            <w:pPr>
              <w:widowControl w:val="0"/>
              <w:spacing w:before="4" w:line="237"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z w:val="24"/>
                <w:szCs w:val="24"/>
              </w:rPr>
              <w:t>работы</w:t>
            </w:r>
            <w:r>
              <w:rPr>
                <w:rFonts w:ascii="Times New Roman" w:eastAsia="Times New Roman" w:hAnsi="Times New Roman" w:cs="Times New Roman"/>
                <w:color w:val="000000"/>
                <w:spacing w:val="81"/>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80"/>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год</w:t>
            </w:r>
          </w:p>
          <w:p w:rsidR="005D6D71" w:rsidRDefault="005D6D71" w:rsidP="002D7406">
            <w:pPr>
              <w:widowControl w:val="0"/>
              <w:tabs>
                <w:tab w:val="left" w:pos="2981"/>
              </w:tabs>
              <w:spacing w:before="4" w:line="240"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с</w:t>
            </w:r>
            <w:r>
              <w:rPr>
                <w:rFonts w:ascii="Times New Roman" w:eastAsia="Times New Roman" w:hAnsi="Times New Roman" w:cs="Times New Roman"/>
                <w:color w:val="000000"/>
                <w:spacing w:val="-1"/>
                <w:sz w:val="24"/>
                <w:szCs w:val="24"/>
              </w:rPr>
              <w:t>ам</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Рас</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ределен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остей</w:t>
            </w:r>
          </w:p>
          <w:p w:rsidR="005D6D71" w:rsidRDefault="005D6D71" w:rsidP="002D7406">
            <w:pPr>
              <w:widowControl w:val="0"/>
              <w:tabs>
                <w:tab w:val="left" w:pos="1600"/>
                <w:tab w:val="left" w:pos="2003"/>
                <w:tab w:val="left" w:pos="2676"/>
                <w:tab w:val="left" w:pos="3343"/>
                <w:tab w:val="left" w:pos="3751"/>
              </w:tabs>
              <w:spacing w:before="1" w:line="238"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Участие</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z w:val="24"/>
                <w:szCs w:val="24"/>
              </w:rPr>
              <w:tab/>
              <w:t>сов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те 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ршекла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ов</w:t>
            </w:r>
            <w:r>
              <w:rPr>
                <w:rFonts w:ascii="Times New Roman" w:eastAsia="Times New Roman" w:hAnsi="Times New Roman" w:cs="Times New Roman"/>
                <w:color w:val="000000"/>
                <w:sz w:val="24"/>
                <w:szCs w:val="24"/>
              </w:rPr>
              <w:tab/>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бота</w:t>
            </w:r>
            <w:r>
              <w:rPr>
                <w:rFonts w:ascii="Times New Roman" w:eastAsia="Times New Roman" w:hAnsi="Times New Roman" w:cs="Times New Roman"/>
                <w:color w:val="000000"/>
                <w:sz w:val="24"/>
                <w:szCs w:val="24"/>
              </w:rPr>
              <w:tab/>
              <w:t>по ми</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стер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p>
          <w:p w:rsidR="005D6D71" w:rsidRDefault="005D6D71" w:rsidP="002D7406">
            <w:pPr>
              <w:widowControl w:val="0"/>
              <w:tabs>
                <w:tab w:val="left" w:pos="1583"/>
                <w:tab w:val="left" w:pos="2119"/>
                <w:tab w:val="left" w:pos="3898"/>
              </w:tabs>
              <w:spacing w:before="3" w:line="237"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соотв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тствии</w:t>
            </w:r>
            <w:r>
              <w:rPr>
                <w:rFonts w:ascii="Times New Roman" w:eastAsia="Times New Roman" w:hAnsi="Times New Roman" w:cs="Times New Roman"/>
                <w:color w:val="000000"/>
                <w:sz w:val="24"/>
                <w:szCs w:val="24"/>
              </w:rPr>
              <w:tab/>
              <w:t>с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остями</w:t>
            </w:r>
          </w:p>
          <w:p w:rsidR="005D6D71" w:rsidRDefault="005D6D71" w:rsidP="002D7406">
            <w:pPr>
              <w:widowControl w:val="0"/>
              <w:tabs>
                <w:tab w:val="left" w:pos="1506"/>
                <w:tab w:val="left" w:pos="2571"/>
                <w:tab w:val="left" w:pos="3879"/>
              </w:tabs>
              <w:spacing w:before="4" w:line="240"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отчет</w:t>
            </w:r>
            <w:r>
              <w:rPr>
                <w:rFonts w:ascii="Times New Roman" w:eastAsia="Times New Roman" w:hAnsi="Times New Roman" w:cs="Times New Roman"/>
                <w:color w:val="000000"/>
                <w:sz w:val="24"/>
                <w:szCs w:val="24"/>
              </w:rPr>
              <w:tab/>
              <w:t>перед</w:t>
            </w:r>
            <w:r>
              <w:rPr>
                <w:rFonts w:ascii="Times New Roman" w:eastAsia="Times New Roman" w:hAnsi="Times New Roman" w:cs="Times New Roman"/>
                <w:color w:val="000000"/>
                <w:sz w:val="24"/>
                <w:szCs w:val="24"/>
              </w:rPr>
              <w:tab/>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ом</w:t>
            </w:r>
            <w:r>
              <w:rPr>
                <w:rFonts w:ascii="Times New Roman" w:eastAsia="Times New Roman" w:hAnsi="Times New Roman" w:cs="Times New Roman"/>
                <w:color w:val="000000"/>
                <w:sz w:val="24"/>
                <w:szCs w:val="24"/>
              </w:rPr>
              <w:tab/>
              <w:t>о проделанной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работе</w:t>
            </w:r>
          </w:p>
          <w:p w:rsidR="005D6D71" w:rsidRDefault="005D6D71" w:rsidP="002D7406">
            <w:pPr>
              <w:widowControl w:val="0"/>
              <w:spacing w:before="1" w:line="237" w:lineRule="auto"/>
              <w:ind w:left="467" w:right="54" w:hanging="360"/>
              <w:rPr>
                <w:rFonts w:ascii="Times New Roman" w:eastAsia="Times New Roman" w:hAnsi="Times New Roman" w:cs="Times New Roman"/>
                <w:color w:val="000000"/>
                <w:sz w:val="24"/>
                <w:szCs w:val="24"/>
              </w:rPr>
            </w:pPr>
            <w:r>
              <w:rPr>
                <w:rFonts w:ascii="Arial" w:eastAsia="Arial" w:hAnsi="Arial" w:cs="Arial"/>
                <w:color w:val="000000"/>
                <w:sz w:val="24"/>
                <w:szCs w:val="24"/>
              </w:rPr>
              <w:tab/>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5" w:line="180" w:lineRule="exact"/>
              <w:rPr>
                <w:rFonts w:ascii="Times New Roman" w:eastAsia="Times New Roman" w:hAnsi="Times New Roman" w:cs="Times New Roman"/>
                <w:sz w:val="18"/>
                <w:szCs w:val="18"/>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72"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9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й</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495" w:right="435"/>
              <w:jc w:val="center"/>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4" w:line="220" w:lineRule="exact"/>
            </w:pPr>
          </w:p>
          <w:p w:rsidR="005D6D71" w:rsidRDefault="005D6D71" w:rsidP="002D7406">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63"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42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8" w:line="240" w:lineRule="auto"/>
              <w:ind w:left="1603"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«Д</w:t>
            </w:r>
            <w:r>
              <w:rPr>
                <w:rFonts w:ascii="Times New Roman" w:eastAsia="Times New Roman" w:hAnsi="Times New Roman" w:cs="Times New Roman"/>
                <w:b/>
                <w:bCs/>
                <w:color w:val="000000"/>
                <w:spacing w:val="1"/>
                <w:sz w:val="24"/>
                <w:szCs w:val="24"/>
              </w:rPr>
              <w:t>ЕТ</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ОБЩ</w:t>
            </w:r>
            <w:r>
              <w:rPr>
                <w:rFonts w:ascii="Times New Roman" w:eastAsia="Times New Roman" w:hAnsi="Times New Roman" w:cs="Times New Roman"/>
                <w:b/>
                <w:bCs/>
                <w:color w:val="000000"/>
                <w:spacing w:val="1"/>
                <w:sz w:val="24"/>
                <w:szCs w:val="24"/>
              </w:rPr>
              <w:t>Е</w:t>
            </w:r>
            <w:r>
              <w:rPr>
                <w:rFonts w:ascii="Times New Roman" w:eastAsia="Times New Roman" w:hAnsi="Times New Roman" w:cs="Times New Roman"/>
                <w:b/>
                <w:bCs/>
                <w:color w:val="000000"/>
                <w:sz w:val="24"/>
                <w:szCs w:val="24"/>
              </w:rPr>
              <w:t>СТВЕНН</w:t>
            </w:r>
            <w:r>
              <w:rPr>
                <w:rFonts w:ascii="Times New Roman" w:eastAsia="Times New Roman" w:hAnsi="Times New Roman" w:cs="Times New Roman"/>
                <w:b/>
                <w:bCs/>
                <w:color w:val="000000"/>
                <w:spacing w:val="-1"/>
                <w:sz w:val="24"/>
                <w:szCs w:val="24"/>
              </w:rPr>
              <w:t>Ы</w:t>
            </w:r>
            <w:r>
              <w:rPr>
                <w:rFonts w:ascii="Times New Roman" w:eastAsia="Times New Roman" w:hAnsi="Times New Roman" w:cs="Times New Roman"/>
                <w:b/>
                <w:bCs/>
                <w:color w:val="000000"/>
                <w:sz w:val="24"/>
                <w:szCs w:val="24"/>
              </w:rPr>
              <w:t>Е</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b/>
                <w:bCs/>
                <w:color w:val="000000"/>
                <w:sz w:val="24"/>
                <w:szCs w:val="24"/>
              </w:rPr>
              <w:t>ОБЪЕДИ</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ЕНИЯ»</w:t>
            </w:r>
          </w:p>
        </w:tc>
      </w:tr>
      <w:tr w:rsidR="005D6D71" w:rsidTr="002D7406">
        <w:trPr>
          <w:cantSplit/>
          <w:trHeight w:hRule="exact" w:val="113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175" w:right="632"/>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е отряда ЮИД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 xml:space="preserve">яд </w:t>
            </w:r>
            <w:r>
              <w:rPr>
                <w:rFonts w:ascii="Times New Roman" w:eastAsia="Times New Roman" w:hAnsi="Times New Roman" w:cs="Times New Roman"/>
                <w:color w:val="000000"/>
                <w:spacing w:val="1"/>
                <w:sz w:val="24"/>
                <w:szCs w:val="24"/>
              </w:rPr>
              <w:t>юн</w:t>
            </w:r>
            <w:r>
              <w:rPr>
                <w:rFonts w:ascii="Times New Roman" w:eastAsia="Times New Roman" w:hAnsi="Times New Roman" w:cs="Times New Roman"/>
                <w:color w:val="000000"/>
                <w:sz w:val="24"/>
                <w:szCs w:val="24"/>
              </w:rPr>
              <w:t>ар</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ии</w:t>
            </w:r>
          </w:p>
          <w:p w:rsidR="005D6D71" w:rsidRDefault="005D6D71" w:rsidP="002D7406">
            <w:pPr>
              <w:widowControl w:val="0"/>
              <w:spacing w:line="240" w:lineRule="auto"/>
              <w:ind w:left="535" w:right="8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 а</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 РДШ</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5-6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after="80"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6-7 класс</w:t>
            </w: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284"/>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«Э</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У</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П</w:t>
            </w:r>
            <w:r>
              <w:rPr>
                <w:rFonts w:ascii="Times New Roman" w:eastAsia="Times New Roman" w:hAnsi="Times New Roman" w:cs="Times New Roman"/>
                <w:b/>
                <w:bCs/>
                <w:color w:val="000000"/>
                <w:sz w:val="24"/>
                <w:szCs w:val="24"/>
              </w:rPr>
              <w:t>ОХО</w:t>
            </w:r>
            <w:r>
              <w:rPr>
                <w:rFonts w:ascii="Times New Roman" w:eastAsia="Times New Roman" w:hAnsi="Times New Roman" w:cs="Times New Roman"/>
                <w:b/>
                <w:bCs/>
                <w:color w:val="000000"/>
                <w:spacing w:val="1"/>
                <w:sz w:val="24"/>
                <w:szCs w:val="24"/>
              </w:rPr>
              <w:t>Д</w:t>
            </w:r>
            <w:r>
              <w:rPr>
                <w:rFonts w:ascii="Times New Roman" w:eastAsia="Times New Roman" w:hAnsi="Times New Roman" w:cs="Times New Roman"/>
                <w:b/>
                <w:bCs/>
                <w:color w:val="000000"/>
                <w:sz w:val="24"/>
                <w:szCs w:val="24"/>
              </w:rPr>
              <w:t>Ы»</w:t>
            </w: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p w:rsidR="005D6D71" w:rsidRDefault="005D6D71" w:rsidP="002D7406">
            <w:pPr>
              <w:widowControl w:val="0"/>
              <w:spacing w:before="66" w:line="240" w:lineRule="auto"/>
              <w:ind w:left="2911" w:right="-20"/>
              <w:rPr>
                <w:rFonts w:ascii="Times New Roman" w:eastAsia="Times New Roman" w:hAnsi="Times New Roman" w:cs="Times New Roman"/>
                <w:b/>
                <w:bCs/>
                <w:color w:val="000000"/>
                <w:sz w:val="24"/>
                <w:szCs w:val="24"/>
              </w:rPr>
            </w:pPr>
          </w:p>
        </w:tc>
      </w:tr>
      <w:tr w:rsidR="005D6D71" w:rsidTr="002D7406">
        <w:trPr>
          <w:cantSplit/>
          <w:trHeight w:val="2475"/>
        </w:trPr>
        <w:tc>
          <w:tcPr>
            <w:tcW w:w="4113" w:type="dxa"/>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1834"/>
                <w:tab w:val="left" w:pos="2268"/>
                <w:tab w:val="left" w:pos="3657"/>
              </w:tabs>
              <w:spacing w:before="2"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в</w:t>
            </w:r>
            <w:r>
              <w:rPr>
                <w:rFonts w:ascii="Times New Roman" w:eastAsia="Times New Roman" w:hAnsi="Times New Roman" w:cs="Times New Roman"/>
                <w:color w:val="000000"/>
                <w:sz w:val="24"/>
                <w:szCs w:val="24"/>
              </w:rPr>
              <w:tab/>
              <w:t>музей истории школы</w:t>
            </w:r>
          </w:p>
          <w:p w:rsidR="005D6D71" w:rsidRDefault="005D6D71" w:rsidP="002D7406">
            <w:pPr>
              <w:widowControl w:val="0"/>
              <w:spacing w:before="4" w:line="237" w:lineRule="auto"/>
              <w:ind w:left="467" w:right="13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ионн</w:t>
            </w:r>
            <w:r>
              <w:rPr>
                <w:rFonts w:ascii="Times New Roman" w:eastAsia="Times New Roman" w:hAnsi="Times New Roman" w:cs="Times New Roman"/>
                <w:color w:val="000000"/>
                <w:sz w:val="24"/>
                <w:szCs w:val="24"/>
              </w:rPr>
              <w:t xml:space="preserve">ые выезды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горо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 и в города Тв</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рской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области</w:t>
            </w:r>
          </w:p>
          <w:p w:rsidR="005D6D71" w:rsidRDefault="005D6D71" w:rsidP="002D7406">
            <w:pPr>
              <w:widowControl w:val="0"/>
              <w:tabs>
                <w:tab w:val="left" w:pos="467"/>
              </w:tabs>
              <w:spacing w:before="4" w:line="240" w:lineRule="auto"/>
              <w:ind w:left="107" w:right="12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зе</w:t>
            </w:r>
            <w:r>
              <w:rPr>
                <w:rFonts w:ascii="Times New Roman" w:eastAsia="Times New Roman" w:hAnsi="Times New Roman" w:cs="Times New Roman"/>
                <w:color w:val="000000"/>
                <w:spacing w:val="1"/>
                <w:sz w:val="24"/>
                <w:szCs w:val="24"/>
              </w:rPr>
              <w:t>йн</w:t>
            </w:r>
            <w:r>
              <w:rPr>
                <w:rFonts w:ascii="Times New Roman" w:eastAsia="Times New Roman" w:hAnsi="Times New Roman" w:cs="Times New Roman"/>
                <w:color w:val="000000"/>
                <w:sz w:val="24"/>
                <w:szCs w:val="24"/>
              </w:rPr>
              <w:t>ые и театр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ые выезды</w:t>
            </w:r>
            <w:r>
              <w:rPr>
                <w:rFonts w:ascii="Times New Roman" w:eastAsia="Times New Roman" w:hAnsi="Times New Roman" w:cs="Times New Roman"/>
                <w:color w:val="000000"/>
                <w:spacing w:val="119"/>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 по</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оды 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выезды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 xml:space="preserve">у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гласили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во дворе</w:t>
            </w:r>
            <w:r>
              <w:rPr>
                <w:rFonts w:ascii="Times New Roman" w:eastAsia="Times New Roman" w:hAnsi="Times New Roman" w:cs="Times New Roman"/>
                <w:color w:val="000000"/>
                <w:spacing w:val="5"/>
                <w:sz w:val="24"/>
                <w:szCs w:val="24"/>
              </w:rPr>
              <w:t>ц</w:t>
            </w:r>
            <w:r>
              <w:rPr>
                <w:rFonts w:ascii="Times New Roman" w:eastAsia="Times New Roman" w:hAnsi="Times New Roman" w:cs="Times New Roman"/>
                <w:color w:val="000000"/>
                <w:sz w:val="24"/>
                <w:szCs w:val="24"/>
              </w:rPr>
              <w:t>»</w:t>
            </w:r>
          </w:p>
          <w:p w:rsidR="005D6D71" w:rsidRDefault="005D6D71" w:rsidP="002D7406">
            <w:pPr>
              <w:widowControl w:val="0"/>
              <w:spacing w:before="3" w:line="240" w:lineRule="auto"/>
              <w:ind w:left="467" w:right="1167"/>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ия в Т</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кой 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дворец)</w:t>
            </w: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after="58"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376"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p>
          <w:p w:rsidR="005D6D71" w:rsidRDefault="005D6D71" w:rsidP="002D7406">
            <w:pPr>
              <w:widowControl w:val="0"/>
              <w:spacing w:line="240" w:lineRule="auto"/>
              <w:ind w:left="26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класс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21" w:right="26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w:t>
            </w:r>
          </w:p>
          <w:p w:rsidR="005D6D71" w:rsidRDefault="005D6D71" w:rsidP="002D7406">
            <w:pPr>
              <w:widowControl w:val="0"/>
              <w:spacing w:line="258" w:lineRule="auto"/>
              <w:ind w:left="105" w:right="13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5D6D71" w:rsidRDefault="005D6D71" w:rsidP="002D7406">
            <w:pPr>
              <w:widowControl w:val="0"/>
              <w:spacing w:line="240" w:lineRule="auto"/>
              <w:ind w:left="206"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 xml:space="preserve">еля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стории</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07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«ПРОФО</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И</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Н</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АЦИЯ»</w:t>
            </w:r>
          </w:p>
        </w:tc>
      </w:tr>
      <w:tr w:rsidR="005D6D71" w:rsidTr="002D7406">
        <w:trPr>
          <w:cantSplit/>
          <w:trHeight w:hRule="exact" w:val="362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467"/>
              </w:tabs>
              <w:spacing w:before="3" w:line="248" w:lineRule="auto"/>
              <w:ind w:left="107" w:right="54"/>
              <w:rPr>
                <w:rFonts w:ascii="Times New Roman" w:eastAsia="Times New Roman" w:hAnsi="Times New Roman" w:cs="Times New Roman"/>
                <w:color w:val="000000"/>
                <w:sz w:val="24"/>
                <w:szCs w:val="24"/>
              </w:rPr>
            </w:pPr>
            <w:r>
              <w:rPr>
                <w:rFonts w:ascii="Times New Roman" w:eastAsia="Times New Roman" w:hAnsi="Times New Roman" w:cs="Times New Roman"/>
                <w:i/>
                <w:iCs/>
                <w:color w:val="000000"/>
                <w:sz w:val="24"/>
                <w:szCs w:val="24"/>
              </w:rPr>
              <w:t>Профориентационная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деят</w:t>
            </w:r>
            <w:r>
              <w:rPr>
                <w:rFonts w:ascii="Times New Roman" w:eastAsia="Times New Roman" w:hAnsi="Times New Roman" w:cs="Times New Roman"/>
                <w:i/>
                <w:iCs/>
                <w:color w:val="000000"/>
                <w:spacing w:val="-2"/>
                <w:sz w:val="24"/>
                <w:szCs w:val="24"/>
              </w:rPr>
              <w:t>е</w:t>
            </w:r>
            <w:r>
              <w:rPr>
                <w:rFonts w:ascii="Times New Roman" w:eastAsia="Times New Roman" w:hAnsi="Times New Roman" w:cs="Times New Roman"/>
                <w:i/>
                <w:iCs/>
                <w:color w:val="000000"/>
                <w:sz w:val="24"/>
                <w:szCs w:val="24"/>
              </w:rPr>
              <w:t>л</w:t>
            </w:r>
            <w:r>
              <w:rPr>
                <w:rFonts w:ascii="Times New Roman" w:eastAsia="Times New Roman" w:hAnsi="Times New Roman" w:cs="Times New Roman"/>
                <w:i/>
                <w:iCs/>
                <w:color w:val="000000"/>
                <w:spacing w:val="1"/>
                <w:sz w:val="24"/>
                <w:szCs w:val="24"/>
              </w:rPr>
              <w:t>ьн</w:t>
            </w:r>
            <w:r>
              <w:rPr>
                <w:rFonts w:ascii="Times New Roman" w:eastAsia="Times New Roman" w:hAnsi="Times New Roman" w:cs="Times New Roman"/>
                <w:i/>
                <w:iCs/>
                <w:color w:val="000000"/>
                <w:sz w:val="24"/>
                <w:szCs w:val="24"/>
              </w:rPr>
              <w:t>ость:</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xml:space="preserve">Мир </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94"/>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экс</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рс</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 производство</w:t>
            </w:r>
          </w:p>
          <w:p w:rsidR="005D6D71" w:rsidRDefault="005D6D71" w:rsidP="002D7406">
            <w:pPr>
              <w:widowControl w:val="0"/>
              <w:tabs>
                <w:tab w:val="left" w:pos="1700"/>
                <w:tab w:val="left" w:pos="2242"/>
              </w:tabs>
              <w:spacing w:line="237"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z w:val="24"/>
                <w:szCs w:val="24"/>
              </w:rPr>
              <w:tab/>
              <w:t>с</w:t>
            </w:r>
            <w:r>
              <w:rPr>
                <w:rFonts w:ascii="Times New Roman" w:eastAsia="Times New Roman" w:hAnsi="Times New Roman" w:cs="Times New Roman"/>
                <w:color w:val="000000"/>
                <w:sz w:val="24"/>
                <w:szCs w:val="24"/>
              </w:rPr>
              <w:tab/>
              <w:t>пред</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тавителями раз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профессий</w:t>
            </w:r>
          </w:p>
          <w:p w:rsidR="005D6D71" w:rsidRDefault="005D6D71" w:rsidP="002D7406">
            <w:pPr>
              <w:widowControl w:val="0"/>
              <w:tabs>
                <w:tab w:val="left" w:pos="1688"/>
                <w:tab w:val="left" w:pos="3896"/>
              </w:tabs>
              <w:spacing w:line="240" w:lineRule="auto"/>
              <w:ind w:left="467" w:right="5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оз</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акомление</w:t>
            </w:r>
            <w:r>
              <w:rPr>
                <w:rFonts w:ascii="Times New Roman" w:eastAsia="Times New Roman" w:hAnsi="Times New Roman" w:cs="Times New Roman"/>
                <w:color w:val="000000"/>
                <w:sz w:val="24"/>
                <w:szCs w:val="24"/>
              </w:rPr>
              <w:tab/>
              <w:t>с образователь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ыми</w:t>
            </w:r>
            <w:r>
              <w:rPr>
                <w:rFonts w:ascii="Times New Roman" w:eastAsia="Times New Roman" w:hAnsi="Times New Roman" w:cs="Times New Roman"/>
                <w:color w:val="000000"/>
                <w:spacing w:val="44"/>
                <w:sz w:val="24"/>
                <w:szCs w:val="24"/>
              </w:rPr>
              <w:t xml:space="preserve"> </w:t>
            </w:r>
            <w:r>
              <w:rPr>
                <w:rFonts w:ascii="Times New Roman" w:eastAsia="Times New Roman" w:hAnsi="Times New Roman" w:cs="Times New Roman"/>
                <w:color w:val="000000"/>
                <w:sz w:val="24"/>
                <w:szCs w:val="24"/>
              </w:rPr>
              <w:t>предложен</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ями       </w:t>
            </w:r>
            <w:r>
              <w:rPr>
                <w:rFonts w:ascii="Times New Roman" w:eastAsia="Times New Roman" w:hAnsi="Times New Roman" w:cs="Times New Roman"/>
                <w:color w:val="000000"/>
                <w:spacing w:val="-8"/>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 xml:space="preserve">дних       </w:t>
            </w:r>
            <w:r>
              <w:rPr>
                <w:rFonts w:ascii="Times New Roman" w:eastAsia="Times New Roman" w:hAnsi="Times New Roman" w:cs="Times New Roman"/>
                <w:color w:val="000000"/>
                <w:spacing w:val="-10"/>
                <w:sz w:val="24"/>
                <w:szCs w:val="24"/>
              </w:rPr>
              <w:t xml:space="preserve"> </w:t>
            </w:r>
            <w:r>
              <w:rPr>
                <w:rFonts w:ascii="Times New Roman" w:eastAsia="Times New Roman" w:hAnsi="Times New Roman" w:cs="Times New Roman"/>
                <w:color w:val="000000"/>
                <w:sz w:val="24"/>
                <w:szCs w:val="24"/>
              </w:rPr>
              <w:t>и 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ших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14"/>
                <w:sz w:val="24"/>
                <w:szCs w:val="24"/>
              </w:rPr>
              <w:t xml:space="preserve"> </w:t>
            </w:r>
            <w:r>
              <w:rPr>
                <w:rFonts w:ascii="Times New Roman" w:eastAsia="Times New Roman" w:hAnsi="Times New Roman" w:cs="Times New Roman"/>
                <w:color w:val="000000"/>
                <w:sz w:val="24"/>
                <w:szCs w:val="24"/>
              </w:rPr>
              <w:t>зав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й города</w:t>
            </w:r>
          </w:p>
          <w:p w:rsidR="005D6D71" w:rsidRDefault="005D6D71" w:rsidP="002D7406">
            <w:pPr>
              <w:widowControl w:val="0"/>
              <w:tabs>
                <w:tab w:val="left" w:pos="2938"/>
              </w:tabs>
              <w:spacing w:line="237" w:lineRule="auto"/>
              <w:ind w:left="467" w:right="93"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26"/>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рофор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pacing w:val="-1"/>
                <w:sz w:val="24"/>
                <w:szCs w:val="24"/>
              </w:rPr>
              <w:t>я</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Ярмарка професси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058"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«Ш</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ОЛ</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НЫЕ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МЕД</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А»</w:t>
            </w:r>
          </w:p>
        </w:tc>
      </w:tr>
      <w:tr w:rsidR="005D6D71" w:rsidTr="002D7406">
        <w:trPr>
          <w:cantSplit/>
          <w:trHeight w:val="2105"/>
        </w:trPr>
        <w:tc>
          <w:tcPr>
            <w:tcW w:w="4113" w:type="dxa"/>
            <w:tcBorders>
              <w:top w:val="single" w:sz="3" w:space="0" w:color="000000"/>
              <w:left w:val="single" w:sz="3" w:space="0" w:color="000000"/>
              <w:bottom w:val="nil"/>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175"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Фото-видеосъемка </w:t>
            </w:r>
            <w:r>
              <w:rPr>
                <w:rFonts w:ascii="Times New Roman" w:eastAsia="Times New Roman" w:hAnsi="Times New Roman" w:cs="Times New Roman"/>
                <w:color w:val="000000"/>
                <w:spacing w:val="-1"/>
                <w:sz w:val="24"/>
                <w:szCs w:val="24"/>
              </w:rPr>
              <w:t>ме</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ий</w:t>
            </w:r>
          </w:p>
          <w:p w:rsidR="005D6D71" w:rsidRDefault="005D6D71" w:rsidP="002D7406">
            <w:pPr>
              <w:widowControl w:val="0"/>
              <w:spacing w:before="3" w:line="240" w:lineRule="auto"/>
              <w:ind w:left="175" w:right="-20"/>
              <w:rPr>
                <w:rFonts w:ascii="Times New Roman" w:eastAsia="Times New Roman" w:hAnsi="Times New Roman" w:cs="Times New Roman"/>
                <w:color w:val="000000"/>
                <w:sz w:val="24"/>
                <w:szCs w:val="24"/>
              </w:rPr>
            </w:pPr>
          </w:p>
        </w:tc>
        <w:tc>
          <w:tcPr>
            <w:tcW w:w="2268"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16"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220" w:lineRule="exact"/>
            </w:pPr>
          </w:p>
          <w:p w:rsidR="005D6D71" w:rsidRDefault="005D6D71" w:rsidP="002D7406">
            <w:pPr>
              <w:widowControl w:val="0"/>
              <w:spacing w:line="240" w:lineRule="auto"/>
              <w:ind w:left="11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5 - 9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p w:rsidR="005D6D71" w:rsidRDefault="005D6D71" w:rsidP="002D7406">
            <w:pPr>
              <w:widowControl w:val="0"/>
              <w:spacing w:line="240" w:lineRule="auto"/>
              <w:ind w:left="110" w:right="58"/>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 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ой газеты,</w:t>
            </w:r>
            <w:r>
              <w:rPr>
                <w:rFonts w:ascii="Times New Roman" w:eastAsia="Times New Roman" w:hAnsi="Times New Roman" w:cs="Times New Roman"/>
                <w:color w:val="000000"/>
                <w:spacing w:val="418"/>
                <w:sz w:val="24"/>
                <w:szCs w:val="24"/>
              </w:rPr>
              <w:t xml:space="preserve"> </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тор</w:t>
            </w:r>
          </w:p>
          <w:p w:rsidR="005D6D71" w:rsidRDefault="005D6D71" w:rsidP="002D7406">
            <w:pPr>
              <w:widowControl w:val="0"/>
              <w:spacing w:line="240" w:lineRule="auto"/>
              <w:ind w:left="19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ого сайта</w:t>
            </w:r>
          </w:p>
        </w:tc>
      </w:tr>
      <w:tr w:rsidR="005D6D71" w:rsidTr="002D7406">
        <w:trPr>
          <w:cantSplit/>
          <w:trHeight w:hRule="exact" w:val="360"/>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5" w:line="240" w:lineRule="auto"/>
              <w:ind w:left="1015"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«ОРГАНИЗАЦИЯ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ПРЕДМЕТН</w:t>
            </w:r>
            <w:r>
              <w:rPr>
                <w:rFonts w:ascii="Times New Roman" w:eastAsia="Times New Roman" w:hAnsi="Times New Roman" w:cs="Times New Roman"/>
                <w:b/>
                <w:bCs/>
                <w:color w:val="000000"/>
                <w:spacing w:val="3"/>
                <w:sz w:val="24"/>
                <w:szCs w:val="24"/>
              </w:rPr>
              <w:t>О</w:t>
            </w:r>
            <w:r>
              <w:rPr>
                <w:rFonts w:ascii="Times New Roman" w:eastAsia="Times New Roman" w:hAnsi="Times New Roman" w:cs="Times New Roman"/>
                <w:b/>
                <w:bCs/>
                <w:color w:val="000000"/>
                <w:sz w:val="24"/>
                <w:szCs w:val="24"/>
              </w:rPr>
              <w:t>-ЭСТ</w:t>
            </w:r>
            <w:r>
              <w:rPr>
                <w:rFonts w:ascii="Times New Roman" w:eastAsia="Times New Roman" w:hAnsi="Times New Roman" w:cs="Times New Roman"/>
                <w:b/>
                <w:bCs/>
                <w:color w:val="000000"/>
                <w:spacing w:val="2"/>
                <w:sz w:val="24"/>
                <w:szCs w:val="24"/>
              </w:rPr>
              <w:t>Е</w:t>
            </w:r>
            <w:r>
              <w:rPr>
                <w:rFonts w:ascii="Times New Roman" w:eastAsia="Times New Roman" w:hAnsi="Times New Roman" w:cs="Times New Roman"/>
                <w:b/>
                <w:bCs/>
                <w:color w:val="000000"/>
                <w:sz w:val="24"/>
                <w:szCs w:val="24"/>
              </w:rPr>
              <w:t>ТИЧЕС</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ОЙ</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ЕДЫ»</w:t>
            </w:r>
          </w:p>
        </w:tc>
      </w:tr>
      <w:tr w:rsidR="005D6D71" w:rsidTr="002D7406">
        <w:trPr>
          <w:cantSplit/>
          <w:trHeight w:hRule="exact" w:val="139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7" w:lineRule="auto"/>
              <w:ind w:left="467" w:right="464"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г</w:t>
            </w:r>
            <w:r>
              <w:rPr>
                <w:rFonts w:ascii="Times New Roman" w:eastAsia="Times New Roman" w:hAnsi="Times New Roman" w:cs="Times New Roman"/>
                <w:color w:val="000000"/>
                <w:spacing w:val="4"/>
                <w:sz w:val="24"/>
                <w:szCs w:val="24"/>
              </w:rPr>
              <w:t>о</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тро</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ство и о</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5D6D71" w:rsidRDefault="005D6D71" w:rsidP="002D7406">
            <w:pPr>
              <w:widowControl w:val="0"/>
              <w:spacing w:before="4" w:line="240" w:lineRule="auto"/>
              <w:ind w:left="467" w:right="1060"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Новогоднее оформл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абинетов</w:t>
            </w:r>
          </w:p>
          <w:p w:rsidR="005D6D71" w:rsidRDefault="005D6D71" w:rsidP="002D7406">
            <w:pPr>
              <w:widowControl w:val="0"/>
              <w:tabs>
                <w:tab w:val="left" w:pos="467"/>
              </w:tabs>
              <w:spacing w:before="1" w:line="239"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Организац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ж</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58" w:lineRule="auto"/>
              <w:ind w:left="352" w:right="293"/>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336"/>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3" w:line="240" w:lineRule="auto"/>
              <w:ind w:left="325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«ПРОФИЛА</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ТИ</w:t>
            </w:r>
            <w:r>
              <w:rPr>
                <w:rFonts w:ascii="Times New Roman" w:eastAsia="Times New Roman" w:hAnsi="Times New Roman" w:cs="Times New Roman"/>
                <w:b/>
                <w:bCs/>
                <w:color w:val="000000"/>
                <w:spacing w:val="1"/>
                <w:sz w:val="24"/>
                <w:szCs w:val="24"/>
              </w:rPr>
              <w:t>К</w:t>
            </w:r>
            <w:r>
              <w:rPr>
                <w:rFonts w:ascii="Times New Roman" w:eastAsia="Times New Roman" w:hAnsi="Times New Roman" w:cs="Times New Roman"/>
                <w:b/>
                <w:bCs/>
                <w:color w:val="000000"/>
                <w:sz w:val="24"/>
                <w:szCs w:val="24"/>
              </w:rPr>
              <w:t>А»</w:t>
            </w:r>
          </w:p>
        </w:tc>
      </w:tr>
      <w:tr w:rsidR="005D6D71" w:rsidTr="002D7406">
        <w:trPr>
          <w:cantSplit/>
          <w:trHeight w:hRule="exact" w:val="239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 w:line="239" w:lineRule="auto"/>
              <w:ind w:left="47" w:right="2031"/>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lastRenderedPageBreak/>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z w:val="24"/>
                <w:szCs w:val="24"/>
              </w:rPr>
              <w:t>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ы: </w:t>
            </w: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Уст</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в школ</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before="22" w:line="258" w:lineRule="auto"/>
              <w:ind w:left="107" w:right="-2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Моб</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ный телефон</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tabs>
                <w:tab w:val="left" w:pos="1813"/>
                <w:tab w:val="left" w:pos="3876"/>
              </w:tabs>
              <w:spacing w:line="236" w:lineRule="auto"/>
              <w:ind w:left="467" w:right="89"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8"/>
                <w:szCs w:val="28"/>
              </w:rPr>
              <w:t>-</w:t>
            </w:r>
            <w:r>
              <w:rPr>
                <w:rFonts w:ascii="Arial" w:eastAsia="Arial" w:hAnsi="Arial" w:cs="Arial"/>
                <w:color w:val="000000"/>
                <w:spacing w:val="205"/>
                <w:sz w:val="28"/>
                <w:szCs w:val="28"/>
              </w:rPr>
              <w:t xml:space="preserve"> </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ализ</w:t>
            </w:r>
            <w:r>
              <w:rPr>
                <w:rFonts w:ascii="Times New Roman" w:eastAsia="Times New Roman" w:hAnsi="Times New Roman" w:cs="Times New Roman"/>
                <w:color w:val="000000"/>
                <w:sz w:val="24"/>
                <w:szCs w:val="24"/>
              </w:rPr>
              <w:tab/>
              <w:t>посещ</w:t>
            </w:r>
            <w:r>
              <w:rPr>
                <w:rFonts w:ascii="Times New Roman" w:eastAsia="Times New Roman" w:hAnsi="Times New Roman" w:cs="Times New Roman"/>
                <w:color w:val="000000"/>
                <w:spacing w:val="-1"/>
                <w:sz w:val="24"/>
                <w:szCs w:val="24"/>
              </w:rPr>
              <w:t>ае</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ости</w:t>
            </w:r>
            <w:r>
              <w:rPr>
                <w:rFonts w:ascii="Times New Roman" w:eastAsia="Times New Roman" w:hAnsi="Times New Roman" w:cs="Times New Roman"/>
                <w:color w:val="000000"/>
                <w:sz w:val="24"/>
                <w:szCs w:val="24"/>
              </w:rPr>
              <w:tab/>
              <w:t>и про</w:t>
            </w:r>
            <w:r>
              <w:rPr>
                <w:rFonts w:ascii="Times New Roman" w:eastAsia="Times New Roman" w:hAnsi="Times New Roman" w:cs="Times New Roman"/>
                <w:color w:val="000000"/>
                <w:spacing w:val="4"/>
                <w:sz w:val="24"/>
                <w:szCs w:val="24"/>
              </w:rPr>
              <w:t>п</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ков            </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в           </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з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ной 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ны</w:t>
            </w:r>
          </w:p>
          <w:p w:rsidR="005D6D71" w:rsidRDefault="005D6D71" w:rsidP="002D7406">
            <w:pPr>
              <w:widowControl w:val="0"/>
              <w:spacing w:before="6" w:line="237" w:lineRule="auto"/>
              <w:ind w:left="47" w:right="113"/>
              <w:jc w:val="right"/>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 xml:space="preserve">    </w:t>
            </w:r>
            <w:r>
              <w:rPr>
                <w:rFonts w:ascii="Arial" w:eastAsia="Arial" w:hAnsi="Arial" w:cs="Arial"/>
                <w:color w:val="000000"/>
                <w:spacing w:val="-37"/>
                <w:sz w:val="24"/>
                <w:szCs w:val="24"/>
              </w:rPr>
              <w:t xml:space="preserve"> </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овлечен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чащи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ся</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1"/>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ащи</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ся г</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ска</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рабо</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17"/>
                <w:sz w:val="24"/>
                <w:szCs w:val="24"/>
              </w:rPr>
              <w:t xml:space="preserve"> </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жков</w:t>
            </w:r>
            <w:r>
              <w:rPr>
                <w:rFonts w:ascii="Times New Roman" w:eastAsia="Times New Roman" w:hAnsi="Times New Roman" w:cs="Times New Roman"/>
                <w:color w:val="000000"/>
                <w:spacing w:val="18"/>
                <w:sz w:val="24"/>
                <w:szCs w:val="24"/>
              </w:rPr>
              <w:t xml:space="preserve"> </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119" w:line="240" w:lineRule="exact"/>
              <w:rPr>
                <w:sz w:val="24"/>
                <w:szCs w:val="24"/>
              </w:rPr>
            </w:pPr>
          </w:p>
          <w:p w:rsidR="005D6D71" w:rsidRDefault="005D6D71" w:rsidP="002D7406">
            <w:pPr>
              <w:widowControl w:val="0"/>
              <w:spacing w:line="258" w:lineRule="auto"/>
              <w:ind w:left="279" w:right="222"/>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147" w:right="89"/>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ректора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p>
        </w:tc>
      </w:tr>
      <w:tr w:rsidR="005D6D71" w:rsidTr="002D7406">
        <w:trPr>
          <w:cantSplit/>
          <w:trHeight w:hRule="exact" w:val="2990"/>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спорт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сек</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ий</w:t>
            </w:r>
          </w:p>
          <w:p w:rsidR="005D6D71" w:rsidRDefault="005D6D71" w:rsidP="002D7406">
            <w:pPr>
              <w:widowControl w:val="0"/>
              <w:tabs>
                <w:tab w:val="left" w:pos="2776"/>
              </w:tabs>
              <w:spacing w:line="240" w:lineRule="auto"/>
              <w:ind w:left="467" w:right="52"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Формирован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х паспортов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класса</w:t>
            </w:r>
          </w:p>
          <w:p w:rsidR="005D6D71" w:rsidRDefault="005D6D71" w:rsidP="002D7406">
            <w:pPr>
              <w:widowControl w:val="0"/>
              <w:spacing w:line="240" w:lineRule="auto"/>
              <w:ind w:left="467" w:right="63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Со</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ально-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сихологич</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кое те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рован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p>
          <w:p w:rsidR="005D6D71" w:rsidRDefault="005D6D71" w:rsidP="002D7406">
            <w:pPr>
              <w:widowControl w:val="0"/>
              <w:tabs>
                <w:tab w:val="left" w:pos="1973"/>
                <w:tab w:val="left" w:pos="3886"/>
              </w:tabs>
              <w:spacing w:line="240" w:lineRule="auto"/>
              <w:ind w:left="467" w:right="48" w:hanging="360"/>
              <w:rPr>
                <w:rFonts w:ascii="Times New Roman" w:eastAsia="Times New Roman" w:hAnsi="Times New Roman" w:cs="Times New Roman"/>
                <w:color w:val="000000"/>
                <w:sz w:val="24"/>
                <w:szCs w:val="24"/>
              </w:rPr>
            </w:pPr>
            <w:r>
              <w:rPr>
                <w:rFonts w:ascii="Arial" w:eastAsia="Arial" w:hAnsi="Arial" w:cs="Arial"/>
                <w:color w:val="000000"/>
                <w:w w:val="82"/>
              </w:rPr>
              <w:t>-</w:t>
            </w:r>
            <w:r>
              <w:rPr>
                <w:rFonts w:ascii="Arial" w:eastAsia="Arial" w:hAnsi="Arial" w:cs="Arial"/>
                <w:color w:val="000000"/>
              </w:rPr>
              <w:tab/>
            </w:r>
            <w:r>
              <w:rPr>
                <w:rFonts w:ascii="Times New Roman" w:eastAsia="Times New Roman" w:hAnsi="Times New Roman" w:cs="Times New Roman"/>
                <w:color w:val="000000"/>
                <w:sz w:val="24"/>
                <w:szCs w:val="24"/>
              </w:rPr>
              <w:t>Диагност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р</w:t>
            </w:r>
            <w:r>
              <w:rPr>
                <w:rFonts w:ascii="Times New Roman" w:eastAsia="Times New Roman" w:hAnsi="Times New Roman" w:cs="Times New Roman"/>
                <w:color w:val="000000"/>
                <w:sz w:val="24"/>
                <w:szCs w:val="24"/>
              </w:rPr>
              <w:t>едр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сположен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ици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t>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е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часы, на</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равл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w:t>
            </w:r>
            <w:r>
              <w:rPr>
                <w:rFonts w:ascii="Times New Roman" w:eastAsia="Times New Roman" w:hAnsi="Times New Roman" w:cs="Times New Roman"/>
                <w:color w:val="000000"/>
                <w:spacing w:val="131"/>
                <w:sz w:val="24"/>
                <w:szCs w:val="24"/>
              </w:rPr>
              <w:t xml:space="preserve">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рофилакти</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 xml:space="preserve">у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да</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718" w:right="-20"/>
              <w:rPr>
                <w:rFonts w:ascii="Times New Roman" w:eastAsia="Times New Roman" w:hAnsi="Times New Roman" w:cs="Times New Roman"/>
                <w:color w:val="000000"/>
                <w:sz w:val="24"/>
                <w:szCs w:val="24"/>
              </w:rPr>
            </w:pPr>
          </w:p>
        </w:tc>
        <w:tc>
          <w:tcPr>
            <w:tcW w:w="1277"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line="240" w:lineRule="auto"/>
              <w:ind w:left="170" w:right="-20"/>
              <w:rPr>
                <w:rFonts w:ascii="Times New Roman" w:eastAsia="Times New Roman" w:hAnsi="Times New Roman" w:cs="Times New Roman"/>
                <w:color w:val="000000"/>
                <w:sz w:val="24"/>
                <w:szCs w:val="24"/>
              </w:rPr>
            </w:pPr>
          </w:p>
        </w:tc>
        <w:tc>
          <w:tcPr>
            <w:tcW w:w="2126"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2784"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b/>
                <w:bCs/>
                <w:color w:val="000000"/>
                <w:spacing w:val="1"/>
                <w:sz w:val="24"/>
                <w:szCs w:val="24"/>
              </w:rPr>
              <w:t>Б</w:t>
            </w:r>
            <w:r>
              <w:rPr>
                <w:rFonts w:ascii="Times New Roman" w:eastAsia="Times New Roman" w:hAnsi="Times New Roman" w:cs="Times New Roman"/>
                <w:b/>
                <w:bCs/>
                <w:color w:val="000000"/>
                <w:sz w:val="24"/>
                <w:szCs w:val="24"/>
              </w:rPr>
              <w:t>О</w:t>
            </w:r>
            <w:r>
              <w:rPr>
                <w:rFonts w:ascii="Times New Roman" w:eastAsia="Times New Roman" w:hAnsi="Times New Roman" w:cs="Times New Roman"/>
                <w:b/>
                <w:bCs/>
                <w:color w:val="000000"/>
                <w:spacing w:val="1"/>
                <w:sz w:val="24"/>
                <w:szCs w:val="24"/>
              </w:rPr>
              <w:t>Т</w:t>
            </w:r>
            <w:r>
              <w:rPr>
                <w:rFonts w:ascii="Times New Roman" w:eastAsia="Times New Roman" w:hAnsi="Times New Roman" w:cs="Times New Roman"/>
                <w:b/>
                <w:bCs/>
                <w:color w:val="000000"/>
                <w:sz w:val="24"/>
                <w:szCs w:val="24"/>
              </w:rPr>
              <w:t>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С</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pacing w:val="-1"/>
                <w:sz w:val="24"/>
                <w:szCs w:val="24"/>
              </w:rPr>
              <w:t>Р</w:t>
            </w:r>
            <w:r>
              <w:rPr>
                <w:rFonts w:ascii="Times New Roman" w:eastAsia="Times New Roman" w:hAnsi="Times New Roman" w:cs="Times New Roman"/>
                <w:b/>
                <w:bCs/>
                <w:color w:val="000000"/>
                <w:sz w:val="24"/>
                <w:szCs w:val="24"/>
              </w:rPr>
              <w:t>ОДИТЕ</w:t>
            </w:r>
            <w:r>
              <w:rPr>
                <w:rFonts w:ascii="Times New Roman" w:eastAsia="Times New Roman" w:hAnsi="Times New Roman" w:cs="Times New Roman"/>
                <w:b/>
                <w:bCs/>
                <w:color w:val="000000"/>
                <w:spacing w:val="1"/>
                <w:sz w:val="24"/>
                <w:szCs w:val="24"/>
              </w:rPr>
              <w:t>Л</w:t>
            </w:r>
            <w:r>
              <w:rPr>
                <w:rFonts w:ascii="Times New Roman" w:eastAsia="Times New Roman" w:hAnsi="Times New Roman" w:cs="Times New Roman"/>
                <w:b/>
                <w:bCs/>
                <w:color w:val="000000"/>
                <w:sz w:val="24"/>
                <w:szCs w:val="24"/>
              </w:rPr>
              <w:t>ЯМИ»</w:t>
            </w:r>
          </w:p>
        </w:tc>
      </w:tr>
      <w:tr w:rsidR="005D6D71" w:rsidTr="002D7406">
        <w:trPr>
          <w:cantSplit/>
          <w:trHeight w:hRule="exact" w:val="833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2583"/>
              </w:tabs>
              <w:spacing w:before="2" w:line="237" w:lineRule="auto"/>
              <w:ind w:left="467" w:right="50" w:hanging="36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О</w:t>
            </w:r>
            <w:r>
              <w:rPr>
                <w:rFonts w:ascii="Times New Roman" w:eastAsia="Times New Roman" w:hAnsi="Times New Roman" w:cs="Times New Roman"/>
                <w:i/>
                <w:iCs/>
                <w:color w:val="000000"/>
                <w:spacing w:val="-1"/>
                <w:sz w:val="24"/>
                <w:szCs w:val="24"/>
              </w:rPr>
              <w:t>бщ</w:t>
            </w:r>
            <w:r>
              <w:rPr>
                <w:rFonts w:ascii="Times New Roman" w:eastAsia="Times New Roman" w:hAnsi="Times New Roman" w:cs="Times New Roman"/>
                <w:i/>
                <w:iCs/>
                <w:color w:val="000000"/>
                <w:spacing w:val="1"/>
                <w:sz w:val="24"/>
                <w:szCs w:val="24"/>
              </w:rPr>
              <w:t>е</w:t>
            </w:r>
            <w:r>
              <w:rPr>
                <w:rFonts w:ascii="Times New Roman" w:eastAsia="Times New Roman" w:hAnsi="Times New Roman" w:cs="Times New Roman"/>
                <w:i/>
                <w:iCs/>
                <w:color w:val="000000"/>
                <w:sz w:val="24"/>
                <w:szCs w:val="24"/>
              </w:rPr>
              <w:t>школ</w:t>
            </w:r>
            <w:r>
              <w:rPr>
                <w:rFonts w:ascii="Times New Roman" w:eastAsia="Times New Roman" w:hAnsi="Times New Roman" w:cs="Times New Roman"/>
                <w:i/>
                <w:iCs/>
                <w:color w:val="000000"/>
                <w:spacing w:val="1"/>
                <w:sz w:val="24"/>
                <w:szCs w:val="24"/>
              </w:rPr>
              <w:t>ьны</w:t>
            </w:r>
            <w:r>
              <w:rPr>
                <w:rFonts w:ascii="Times New Roman" w:eastAsia="Times New Roman" w:hAnsi="Times New Roman" w:cs="Times New Roman"/>
                <w:i/>
                <w:iCs/>
                <w:color w:val="000000"/>
                <w:sz w:val="24"/>
                <w:szCs w:val="24"/>
              </w:rPr>
              <w:t>е</w:t>
            </w:r>
            <w:r>
              <w:rPr>
                <w:rFonts w:ascii="Times New Roman" w:eastAsia="Times New Roman" w:hAnsi="Times New Roman" w:cs="Times New Roman"/>
                <w:color w:val="000000"/>
                <w:sz w:val="24"/>
                <w:szCs w:val="24"/>
              </w:rPr>
              <w:tab/>
            </w:r>
            <w:r>
              <w:rPr>
                <w:rFonts w:ascii="Times New Roman" w:eastAsia="Times New Roman" w:hAnsi="Times New Roman" w:cs="Times New Roman"/>
                <w:i/>
                <w:iCs/>
                <w:color w:val="000000"/>
                <w:sz w:val="24"/>
                <w:szCs w:val="24"/>
              </w:rPr>
              <w:t>родител</w:t>
            </w:r>
            <w:r>
              <w:rPr>
                <w:rFonts w:ascii="Times New Roman" w:eastAsia="Times New Roman" w:hAnsi="Times New Roman" w:cs="Times New Roman"/>
                <w:i/>
                <w:iCs/>
                <w:color w:val="000000"/>
                <w:spacing w:val="1"/>
                <w:sz w:val="24"/>
                <w:szCs w:val="24"/>
              </w:rPr>
              <w:t>ь</w:t>
            </w:r>
            <w:r>
              <w:rPr>
                <w:rFonts w:ascii="Times New Roman" w:eastAsia="Times New Roman" w:hAnsi="Times New Roman" w:cs="Times New Roman"/>
                <w:i/>
                <w:iCs/>
                <w:color w:val="000000"/>
                <w:sz w:val="24"/>
                <w:szCs w:val="24"/>
              </w:rPr>
              <w:t>ские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со</w:t>
            </w:r>
            <w:r>
              <w:rPr>
                <w:rFonts w:ascii="Times New Roman" w:eastAsia="Times New Roman" w:hAnsi="Times New Roman" w:cs="Times New Roman"/>
                <w:i/>
                <w:iCs/>
                <w:color w:val="000000"/>
                <w:spacing w:val="-1"/>
                <w:sz w:val="24"/>
                <w:szCs w:val="24"/>
              </w:rPr>
              <w:t>б</w:t>
            </w:r>
            <w:r>
              <w:rPr>
                <w:rFonts w:ascii="Times New Roman" w:eastAsia="Times New Roman" w:hAnsi="Times New Roman" w:cs="Times New Roman"/>
                <w:i/>
                <w:iCs/>
                <w:color w:val="000000"/>
                <w:sz w:val="24"/>
                <w:szCs w:val="24"/>
              </w:rPr>
              <w:t>рания</w:t>
            </w:r>
          </w:p>
          <w:p w:rsidR="005D6D71" w:rsidRDefault="005D6D71" w:rsidP="002D7406">
            <w:pPr>
              <w:widowControl w:val="0"/>
              <w:tabs>
                <w:tab w:val="left" w:pos="2489"/>
                <w:tab w:val="left" w:pos="3890"/>
              </w:tabs>
              <w:spacing w:before="5"/>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Мот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вация</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pacing w:val="53"/>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ию</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2"/>
                <w:sz w:val="24"/>
                <w:szCs w:val="24"/>
              </w:rPr>
              <w:t xml:space="preserve"> </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50"/>
                <w:sz w:val="24"/>
                <w:szCs w:val="24"/>
              </w:rPr>
              <w:t xml:space="preserve"> </w:t>
            </w:r>
            <w:r>
              <w:rPr>
                <w:rFonts w:ascii="Times New Roman" w:eastAsia="Times New Roman" w:hAnsi="Times New Roman" w:cs="Times New Roman"/>
                <w:color w:val="000000"/>
                <w:sz w:val="24"/>
                <w:szCs w:val="24"/>
              </w:rPr>
              <w:t>и ответств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z w:val="24"/>
                <w:szCs w:val="24"/>
              </w:rPr>
              <w:tab/>
              <w:t>в про</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 о</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чен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и 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я</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line="257" w:lineRule="auto"/>
              <w:ind w:left="107" w:right="495"/>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ет</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твен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 родителе</w:t>
            </w:r>
            <w:r>
              <w:rPr>
                <w:rFonts w:ascii="Times New Roman" w:eastAsia="Times New Roman" w:hAnsi="Times New Roman" w:cs="Times New Roman"/>
                <w:color w:val="000000"/>
                <w:spacing w:val="4"/>
                <w:sz w:val="24"/>
                <w:szCs w:val="24"/>
              </w:rPr>
              <w:t>й</w:t>
            </w:r>
            <w:r>
              <w:rPr>
                <w:rFonts w:ascii="Times New Roman" w:eastAsia="Times New Roman" w:hAnsi="Times New Roman" w:cs="Times New Roman"/>
                <w:color w:val="000000"/>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нти</w:t>
            </w:r>
            <w:r>
              <w:rPr>
                <w:rFonts w:ascii="Times New Roman" w:eastAsia="Times New Roman" w:hAnsi="Times New Roman" w:cs="Times New Roman"/>
                <w:color w:val="000000"/>
                <w:sz w:val="24"/>
                <w:szCs w:val="24"/>
              </w:rPr>
              <w:t>террорист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кая</w:t>
            </w:r>
          </w:p>
          <w:p w:rsidR="005D6D71" w:rsidRDefault="005D6D71" w:rsidP="002D7406">
            <w:pPr>
              <w:widowControl w:val="0"/>
              <w:spacing w:before="1" w:line="257"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3"/>
                <w:sz w:val="24"/>
                <w:szCs w:val="24"/>
              </w:rPr>
              <w:t>ь</w:t>
            </w:r>
            <w:r>
              <w:rPr>
                <w:rFonts w:ascii="Times New Roman" w:eastAsia="Times New Roman" w:hAnsi="Times New Roman" w:cs="Times New Roman"/>
                <w:color w:val="000000"/>
                <w:sz w:val="24"/>
                <w:szCs w:val="24"/>
              </w:rPr>
              <w:t>»</w:t>
            </w:r>
          </w:p>
          <w:p w:rsidR="005D6D71" w:rsidRDefault="005D6D71" w:rsidP="002D7406">
            <w:pPr>
              <w:widowControl w:val="0"/>
              <w:tabs>
                <w:tab w:val="left" w:pos="2258"/>
                <w:tab w:val="left" w:pos="3887"/>
              </w:tabs>
              <w:spacing w:line="257" w:lineRule="auto"/>
              <w:ind w:left="467" w:right="5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3"/>
                <w:sz w:val="24"/>
                <w:szCs w:val="24"/>
              </w:rPr>
              <w:t>о</w:t>
            </w:r>
            <w:r>
              <w:rPr>
                <w:rFonts w:ascii="Times New Roman" w:eastAsia="Times New Roman" w:hAnsi="Times New Roman" w:cs="Times New Roman"/>
                <w:color w:val="000000"/>
                <w:sz w:val="24"/>
                <w:szCs w:val="24"/>
              </w:rPr>
              <w:t>мощь</w:t>
            </w:r>
            <w:r>
              <w:rPr>
                <w:rFonts w:ascii="Times New Roman" w:eastAsia="Times New Roman" w:hAnsi="Times New Roman" w:cs="Times New Roman"/>
                <w:color w:val="000000"/>
                <w:sz w:val="24"/>
                <w:szCs w:val="24"/>
              </w:rPr>
              <w:tab/>
              <w:t>реб</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z w:val="24"/>
                <w:szCs w:val="24"/>
              </w:rPr>
              <w:tab/>
              <w:t>в профессиональ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ом выбор</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tabs>
                <w:tab w:val="left" w:pos="2895"/>
              </w:tabs>
              <w:spacing w:line="260" w:lineRule="auto"/>
              <w:ind w:left="467" w:right="49"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Э</w:t>
            </w:r>
            <w:r>
              <w:rPr>
                <w:rFonts w:ascii="Times New Roman" w:eastAsia="Times New Roman" w:hAnsi="Times New Roman" w:cs="Times New Roman"/>
                <w:color w:val="000000"/>
                <w:sz w:val="24"/>
                <w:szCs w:val="24"/>
              </w:rPr>
              <w:t>моц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ая</w:t>
            </w:r>
            <w:r>
              <w:rPr>
                <w:rFonts w:ascii="Times New Roman" w:eastAsia="Times New Roman" w:hAnsi="Times New Roman" w:cs="Times New Roman"/>
                <w:color w:val="000000"/>
                <w:sz w:val="24"/>
                <w:szCs w:val="24"/>
              </w:rPr>
              <w:tab/>
              <w:t xml:space="preserve">поддержка ребенка во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ем</w:t>
            </w:r>
            <w:r>
              <w:rPr>
                <w:rFonts w:ascii="Times New Roman" w:eastAsia="Times New Roman" w:hAnsi="Times New Roman" w:cs="Times New Roman"/>
                <w:color w:val="000000"/>
                <w:sz w:val="24"/>
                <w:szCs w:val="24"/>
              </w:rPr>
              <w:t>я э</w:t>
            </w:r>
            <w:r>
              <w:rPr>
                <w:rFonts w:ascii="Times New Roman" w:eastAsia="Times New Roman" w:hAnsi="Times New Roman" w:cs="Times New Roman"/>
                <w:color w:val="000000"/>
                <w:spacing w:val="1"/>
                <w:sz w:val="24"/>
                <w:szCs w:val="24"/>
              </w:rPr>
              <w:t>кз</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ено</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w:t>
            </w:r>
          </w:p>
          <w:p w:rsidR="005D6D71" w:rsidRDefault="005D6D71" w:rsidP="002D7406">
            <w:pPr>
              <w:widowControl w:val="0"/>
              <w:tabs>
                <w:tab w:val="left" w:pos="467"/>
              </w:tabs>
              <w:spacing w:line="258" w:lineRule="auto"/>
              <w:ind w:left="107" w:right="-20"/>
              <w:rPr>
                <w:rFonts w:ascii="Times New Roman" w:eastAsia="Times New Roman" w:hAnsi="Times New Roman" w:cs="Times New Roman"/>
                <w:i/>
                <w:iCs/>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i/>
                <w:iCs/>
                <w:color w:val="000000"/>
                <w:sz w:val="24"/>
                <w:szCs w:val="24"/>
              </w:rPr>
              <w:t>(</w:t>
            </w:r>
            <w:r>
              <w:rPr>
                <w:rFonts w:ascii="Times New Roman" w:eastAsia="Times New Roman" w:hAnsi="Times New Roman" w:cs="Times New Roman"/>
                <w:i/>
                <w:iCs/>
                <w:color w:val="000000"/>
                <w:spacing w:val="-1"/>
                <w:sz w:val="24"/>
                <w:szCs w:val="24"/>
              </w:rPr>
              <w:t>те</w:t>
            </w:r>
            <w:r>
              <w:rPr>
                <w:rFonts w:ascii="Times New Roman" w:eastAsia="Times New Roman" w:hAnsi="Times New Roman" w:cs="Times New Roman"/>
                <w:i/>
                <w:iCs/>
                <w:color w:val="000000"/>
                <w:sz w:val="24"/>
                <w:szCs w:val="24"/>
              </w:rPr>
              <w:t>мы</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i/>
                <w:iCs/>
                <w:color w:val="000000"/>
                <w:sz w:val="24"/>
                <w:szCs w:val="24"/>
              </w:rPr>
              <w:t>могут</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rPr>
              <w:t>измен</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т</w:t>
            </w:r>
            <w:r>
              <w:rPr>
                <w:rFonts w:ascii="Times New Roman" w:eastAsia="Times New Roman" w:hAnsi="Times New Roman" w:cs="Times New Roman"/>
                <w:i/>
                <w:iCs/>
                <w:color w:val="000000"/>
                <w:spacing w:val="2"/>
                <w:sz w:val="24"/>
                <w:szCs w:val="24"/>
              </w:rPr>
              <w:t>ь</w:t>
            </w:r>
            <w:r>
              <w:rPr>
                <w:rFonts w:ascii="Times New Roman" w:eastAsia="Times New Roman" w:hAnsi="Times New Roman" w:cs="Times New Roman"/>
                <w:i/>
                <w:iCs/>
                <w:color w:val="000000"/>
                <w:sz w:val="24"/>
                <w:szCs w:val="24"/>
              </w:rPr>
              <w:t>с</w:t>
            </w:r>
            <w:r>
              <w:rPr>
                <w:rFonts w:ascii="Times New Roman" w:eastAsia="Times New Roman" w:hAnsi="Times New Roman" w:cs="Times New Roman"/>
                <w:i/>
                <w:iCs/>
                <w:color w:val="000000"/>
                <w:spacing w:val="1"/>
                <w:sz w:val="24"/>
                <w:szCs w:val="24"/>
              </w:rPr>
              <w:t>я</w:t>
            </w:r>
            <w:r>
              <w:rPr>
                <w:rFonts w:ascii="Times New Roman" w:eastAsia="Times New Roman" w:hAnsi="Times New Roman" w:cs="Times New Roman"/>
                <w:i/>
                <w:iCs/>
                <w:color w:val="000000"/>
                <w:sz w:val="24"/>
                <w:szCs w:val="24"/>
              </w:rPr>
              <w:t>)</w:t>
            </w:r>
          </w:p>
          <w:p w:rsidR="005D6D71" w:rsidRDefault="005D6D71" w:rsidP="002D7406">
            <w:pPr>
              <w:widowControl w:val="0"/>
              <w:tabs>
                <w:tab w:val="left" w:pos="467"/>
                <w:tab w:val="left" w:pos="2698"/>
                <w:tab w:val="left" w:pos="3895"/>
              </w:tabs>
              <w:spacing w:line="240" w:lineRule="auto"/>
              <w:ind w:left="107" w:right="52"/>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 xml:space="preserve">тельские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обран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кл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х</w:t>
            </w:r>
            <w:r>
              <w:rPr>
                <w:rFonts w:ascii="Times New Roman" w:eastAsia="Times New Roman" w:hAnsi="Times New Roman" w:cs="Times New Roman"/>
                <w:color w:val="000000"/>
                <w:spacing w:val="112"/>
                <w:sz w:val="24"/>
                <w:szCs w:val="24"/>
              </w:rPr>
              <w:t xml:space="preserve">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льная</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z w:val="24"/>
                <w:szCs w:val="24"/>
              </w:rPr>
              <w:t>абота</w:t>
            </w:r>
            <w:r>
              <w:rPr>
                <w:rFonts w:ascii="Times New Roman" w:eastAsia="Times New Roman" w:hAnsi="Times New Roman" w:cs="Times New Roman"/>
                <w:color w:val="000000"/>
                <w:sz w:val="24"/>
                <w:szCs w:val="24"/>
              </w:rPr>
              <w:tab/>
              <w:t>с</w:t>
            </w:r>
          </w:p>
          <w:p w:rsidR="005D6D71" w:rsidRDefault="005D6D71" w:rsidP="002D7406">
            <w:pPr>
              <w:widowControl w:val="0"/>
              <w:tabs>
                <w:tab w:val="left" w:pos="2281"/>
              </w:tabs>
              <w:spacing w:line="240" w:lineRule="auto"/>
              <w:ind w:left="467" w:right="5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телями,</w:t>
            </w:r>
            <w:r>
              <w:rPr>
                <w:rFonts w:ascii="Times New Roman" w:eastAsia="Times New Roman" w:hAnsi="Times New Roman" w:cs="Times New Roman"/>
                <w:color w:val="000000"/>
                <w:sz w:val="24"/>
                <w:szCs w:val="24"/>
              </w:rPr>
              <w:tab/>
              <w:t>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льтат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вная деятель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ость</w:t>
            </w:r>
          </w:p>
          <w:p w:rsidR="005D6D71" w:rsidRDefault="005D6D71" w:rsidP="002D7406">
            <w:pPr>
              <w:widowControl w:val="0"/>
              <w:tabs>
                <w:tab w:val="left" w:pos="2761"/>
              </w:tabs>
              <w:spacing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Информац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онное</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повещ</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телей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чер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школ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2"/>
                <w:sz w:val="24"/>
                <w:szCs w:val="24"/>
              </w:rPr>
              <w:t xml:space="preserve"> </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элек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ро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2"/>
                <w:sz w:val="24"/>
                <w:szCs w:val="24"/>
              </w:rPr>
              <w:t>ж</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рнал</w:t>
            </w:r>
          </w:p>
          <w:p w:rsidR="005D6D71" w:rsidRDefault="005D6D71" w:rsidP="002D7406">
            <w:pPr>
              <w:widowControl w:val="0"/>
              <w:tabs>
                <w:tab w:val="left" w:pos="2324"/>
                <w:tab w:val="left" w:pos="3886"/>
              </w:tabs>
              <w:spacing w:line="240" w:lineRule="auto"/>
              <w:ind w:left="467" w:right="51"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Привле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z w:val="24"/>
                <w:szCs w:val="24"/>
              </w:rPr>
              <w:tab/>
              <w:t>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лей</w:t>
            </w:r>
            <w:r>
              <w:rPr>
                <w:rFonts w:ascii="Times New Roman" w:eastAsia="Times New Roman" w:hAnsi="Times New Roman" w:cs="Times New Roman"/>
                <w:color w:val="000000"/>
                <w:sz w:val="24"/>
                <w:szCs w:val="24"/>
              </w:rPr>
              <w:tab/>
              <w:t xml:space="preserve">к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ю в делах</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а</w:t>
            </w:r>
          </w:p>
          <w:p w:rsidR="005D6D71" w:rsidRDefault="005D6D71" w:rsidP="002D7406">
            <w:pPr>
              <w:widowControl w:val="0"/>
              <w:tabs>
                <w:tab w:val="left" w:pos="2653"/>
              </w:tabs>
              <w:spacing w:before="1" w:line="238" w:lineRule="auto"/>
              <w:ind w:left="467" w:right="91"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дагогич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ское</w:t>
            </w:r>
            <w:r>
              <w:rPr>
                <w:rFonts w:ascii="Times New Roman" w:eastAsia="Times New Roman" w:hAnsi="Times New Roman" w:cs="Times New Roman"/>
                <w:color w:val="000000"/>
                <w:sz w:val="24"/>
                <w:szCs w:val="24"/>
              </w:rPr>
              <w:tab/>
              <w:t>просв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щен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род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телей          </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30"/>
                <w:sz w:val="24"/>
                <w:szCs w:val="24"/>
              </w:rPr>
              <w:t xml:space="preserve"> </w:t>
            </w:r>
            <w:r>
              <w:rPr>
                <w:rFonts w:ascii="Times New Roman" w:eastAsia="Times New Roman" w:hAnsi="Times New Roman" w:cs="Times New Roman"/>
                <w:color w:val="000000"/>
                <w:sz w:val="24"/>
                <w:szCs w:val="24"/>
              </w:rPr>
              <w:t>вопро</w:t>
            </w:r>
            <w:r>
              <w:rPr>
                <w:rFonts w:ascii="Times New Roman" w:eastAsia="Times New Roman" w:hAnsi="Times New Roman" w:cs="Times New Roman"/>
                <w:color w:val="000000"/>
                <w:spacing w:val="-1"/>
                <w:sz w:val="24"/>
                <w:szCs w:val="24"/>
              </w:rPr>
              <w:t>са</w:t>
            </w:r>
            <w:r>
              <w:rPr>
                <w:rFonts w:ascii="Times New Roman" w:eastAsia="Times New Roman" w:hAnsi="Times New Roman" w:cs="Times New Roman"/>
                <w:color w:val="000000"/>
                <w:sz w:val="24"/>
                <w:szCs w:val="24"/>
              </w:rPr>
              <w:t>м 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 детей</w:t>
            </w:r>
          </w:p>
          <w:p w:rsidR="005D6D71" w:rsidRDefault="005D6D71" w:rsidP="002D7406">
            <w:pPr>
              <w:widowControl w:val="0"/>
              <w:spacing w:before="3" w:line="238" w:lineRule="auto"/>
              <w:ind w:left="467" w:right="90" w:hanging="360"/>
              <w:jc w:val="both"/>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Работа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овета</w:t>
            </w:r>
            <w:r>
              <w:rPr>
                <w:rFonts w:ascii="Times New Roman" w:eastAsia="Times New Roman" w:hAnsi="Times New Roman" w:cs="Times New Roman"/>
                <w:color w:val="000000"/>
                <w:spacing w:val="123"/>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рофил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ктики</w:t>
            </w:r>
            <w:r>
              <w:rPr>
                <w:rFonts w:ascii="Times New Roman" w:eastAsia="Times New Roman" w:hAnsi="Times New Roman" w:cs="Times New Roman"/>
                <w:color w:val="000000"/>
                <w:spacing w:val="124"/>
                <w:sz w:val="24"/>
                <w:szCs w:val="24"/>
              </w:rPr>
              <w:t xml:space="preserve"> </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 неблаго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л</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чными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z w:val="24"/>
                <w:szCs w:val="24"/>
              </w:rPr>
              <w:t>сем</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ями</w:t>
            </w:r>
            <w:r>
              <w:rPr>
                <w:rFonts w:ascii="Times New Roman" w:eastAsia="Times New Roman" w:hAnsi="Times New Roman" w:cs="Times New Roman"/>
                <w:color w:val="000000"/>
                <w:spacing w:val="161"/>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вопрос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28"/>
                <w:sz w:val="24"/>
                <w:szCs w:val="24"/>
              </w:rPr>
              <w:t xml:space="preserve"> </w:t>
            </w:r>
            <w:r>
              <w:rPr>
                <w:rFonts w:ascii="Times New Roman" w:eastAsia="Times New Roman" w:hAnsi="Times New Roman" w:cs="Times New Roman"/>
                <w:color w:val="000000"/>
                <w:sz w:val="24"/>
                <w:szCs w:val="24"/>
              </w:rPr>
              <w:t>восп</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27"/>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че</w:t>
            </w:r>
            <w:r>
              <w:rPr>
                <w:rFonts w:ascii="Times New Roman" w:eastAsia="Times New Roman" w:hAnsi="Times New Roman" w:cs="Times New Roman"/>
                <w:color w:val="000000"/>
                <w:sz w:val="24"/>
                <w:szCs w:val="24"/>
              </w:rPr>
              <w:t>ния детей</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7" w:line="160" w:lineRule="exact"/>
              <w:rPr>
                <w:sz w:val="16"/>
                <w:szCs w:val="16"/>
              </w:rPr>
            </w:pPr>
          </w:p>
          <w:p w:rsidR="005D6D71" w:rsidRDefault="005D6D71" w:rsidP="002D7406">
            <w:pPr>
              <w:widowControl w:val="0"/>
              <w:spacing w:line="258" w:lineRule="auto"/>
              <w:ind w:left="384" w:right="32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по граф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4"/>
                <w:sz w:val="24"/>
                <w:szCs w:val="24"/>
              </w:rPr>
              <w:t>к</w:t>
            </w:r>
            <w:r>
              <w:rPr>
                <w:rFonts w:ascii="Times New Roman" w:eastAsia="Times New Roman" w:hAnsi="Times New Roman" w:cs="Times New Roman"/>
                <w:color w:val="000000"/>
                <w:sz w:val="24"/>
                <w:szCs w:val="24"/>
              </w:rPr>
              <w:t>у</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9" w:line="140" w:lineRule="exact"/>
              <w:rPr>
                <w:rFonts w:ascii="Times New Roman" w:eastAsia="Times New Roman" w:hAnsi="Times New Roman" w:cs="Times New Roman"/>
                <w:sz w:val="14"/>
                <w:szCs w:val="14"/>
              </w:rPr>
            </w:pPr>
          </w:p>
          <w:p w:rsidR="005D6D71" w:rsidRDefault="005D6D71" w:rsidP="002D7406">
            <w:pPr>
              <w:widowControl w:val="0"/>
              <w:spacing w:line="258" w:lineRule="auto"/>
              <w:ind w:left="309" w:right="417"/>
              <w:jc w:val="right"/>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раз в ч</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рть 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3" w:line="160" w:lineRule="exact"/>
              <w:rPr>
                <w:rFonts w:ascii="Times New Roman" w:eastAsia="Times New Roman" w:hAnsi="Times New Roman" w:cs="Times New Roman"/>
                <w:sz w:val="16"/>
                <w:szCs w:val="16"/>
              </w:rPr>
            </w:pPr>
          </w:p>
          <w:p w:rsidR="005D6D71" w:rsidRDefault="005D6D71" w:rsidP="002D7406">
            <w:pPr>
              <w:widowControl w:val="0"/>
              <w:spacing w:line="260" w:lineRule="auto"/>
              <w:ind w:left="292" w:right="235"/>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по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6"/>
                <w:sz w:val="24"/>
                <w:szCs w:val="24"/>
              </w:rPr>
              <w:t xml:space="preserve"> </w:t>
            </w:r>
            <w:r>
              <w:rPr>
                <w:rFonts w:ascii="Times New Roman" w:eastAsia="Times New Roman" w:hAnsi="Times New Roman" w:cs="Times New Roman"/>
                <w:color w:val="000000"/>
                <w:sz w:val="24"/>
                <w:szCs w:val="24"/>
              </w:rPr>
              <w:t>Сов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та проф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лактики</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7" w:line="160" w:lineRule="exact"/>
              <w:rPr>
                <w:sz w:val="16"/>
                <w:szCs w:val="16"/>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7" w:line="180" w:lineRule="exact"/>
              <w:rPr>
                <w:rFonts w:ascii="Times New Roman" w:eastAsia="Times New Roman" w:hAnsi="Times New Roman" w:cs="Times New Roman"/>
                <w:sz w:val="18"/>
                <w:szCs w:val="18"/>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3" w:line="220" w:lineRule="exact"/>
              <w:rPr>
                <w:rFonts w:ascii="Times New Roman" w:eastAsia="Times New Roman" w:hAnsi="Times New Roman" w:cs="Times New Roman"/>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r>
              <w:rPr>
                <w:rFonts w:ascii="Times New Roman" w:eastAsia="Times New Roman" w:hAnsi="Times New Roman" w:cs="Times New Roman"/>
                <w:color w:val="000000"/>
                <w:spacing w:val="137"/>
                <w:sz w:val="24"/>
                <w:szCs w:val="24"/>
              </w:rPr>
              <w:t xml:space="preserve"> </w:t>
            </w:r>
            <w:r>
              <w:rPr>
                <w:rFonts w:ascii="Times New Roman" w:eastAsia="Times New Roman" w:hAnsi="Times New Roman" w:cs="Times New Roman"/>
                <w:color w:val="000000"/>
                <w:sz w:val="24"/>
                <w:szCs w:val="24"/>
              </w:rPr>
              <w:t>педагог-пси</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олог, соц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педагог </w:t>
            </w:r>
          </w:p>
          <w:p w:rsidR="005D6D71" w:rsidRDefault="005D6D71" w:rsidP="002D7406">
            <w:pPr>
              <w:widowControl w:val="0"/>
              <w:spacing w:line="240" w:lineRule="auto"/>
              <w:ind w:left="127" w:right="-20"/>
              <w:rPr>
                <w:rFonts w:ascii="Times New Roman" w:eastAsia="Times New Roman" w:hAnsi="Times New Roman" w:cs="Times New Roman"/>
                <w:color w:val="000000"/>
                <w:sz w:val="24"/>
                <w:szCs w:val="24"/>
              </w:rPr>
            </w:pPr>
          </w:p>
        </w:tc>
      </w:tr>
      <w:tr w:rsidR="005D6D71" w:rsidTr="002D7406">
        <w:trPr>
          <w:cantSplit/>
          <w:trHeight w:hRule="exact" w:val="331"/>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20" w:line="240" w:lineRule="auto"/>
              <w:ind w:left="355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«П</w:t>
            </w:r>
            <w:r>
              <w:rPr>
                <w:rFonts w:ascii="Times New Roman" w:eastAsia="Times New Roman" w:hAnsi="Times New Roman" w:cs="Times New Roman"/>
                <w:b/>
                <w:bCs/>
                <w:color w:val="000000"/>
                <w:spacing w:val="1"/>
                <w:sz w:val="24"/>
                <w:szCs w:val="24"/>
              </w:rPr>
              <w:t>О</w:t>
            </w:r>
            <w:r>
              <w:rPr>
                <w:rFonts w:ascii="Times New Roman" w:eastAsia="Times New Roman" w:hAnsi="Times New Roman" w:cs="Times New Roman"/>
                <w:b/>
                <w:bCs/>
                <w:color w:val="000000"/>
                <w:sz w:val="24"/>
                <w:szCs w:val="24"/>
              </w:rPr>
              <w:t>З</w:t>
            </w:r>
            <w:r>
              <w:rPr>
                <w:rFonts w:ascii="Times New Roman" w:eastAsia="Times New Roman" w:hAnsi="Times New Roman" w:cs="Times New Roman"/>
                <w:b/>
                <w:bCs/>
                <w:color w:val="000000"/>
                <w:spacing w:val="1"/>
                <w:sz w:val="24"/>
                <w:szCs w:val="24"/>
              </w:rPr>
              <w:t>Н</w:t>
            </w:r>
            <w:r>
              <w:rPr>
                <w:rFonts w:ascii="Times New Roman" w:eastAsia="Times New Roman" w:hAnsi="Times New Roman" w:cs="Times New Roman"/>
                <w:b/>
                <w:bCs/>
                <w:color w:val="000000"/>
                <w:sz w:val="24"/>
                <w:szCs w:val="24"/>
              </w:rPr>
              <w:t>АНИЕ»</w:t>
            </w:r>
          </w:p>
        </w:tc>
      </w:tr>
      <w:tr w:rsidR="005D6D71" w:rsidTr="002D7406">
        <w:trPr>
          <w:cantSplit/>
          <w:trHeight w:hRule="exact" w:val="904"/>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107" w:right="-20"/>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lastRenderedPageBreak/>
              <w:t>клас</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ча</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ы</w:t>
            </w:r>
            <w:r>
              <w:rPr>
                <w:rFonts w:ascii="Times New Roman" w:eastAsia="Times New Roman" w:hAnsi="Times New Roman" w:cs="Times New Roman"/>
                <w:b/>
                <w:bCs/>
                <w:i/>
                <w:iCs/>
                <w:color w:val="000000"/>
                <w:sz w:val="24"/>
                <w:szCs w:val="24"/>
              </w:rPr>
              <w:t>:</w:t>
            </w:r>
          </w:p>
          <w:p w:rsidR="005D6D71" w:rsidRDefault="005D6D71" w:rsidP="002D7406">
            <w:pPr>
              <w:widowControl w:val="0"/>
              <w:spacing w:before="17" w:line="258" w:lineRule="auto"/>
              <w:ind w:left="107" w:right="1334"/>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меж</w:t>
            </w:r>
            <w:r>
              <w:rPr>
                <w:rFonts w:ascii="Times New Roman" w:eastAsia="Times New Roman" w:hAnsi="Times New Roman" w:cs="Times New Roman"/>
                <w:color w:val="000000"/>
                <w:spacing w:val="3"/>
                <w:sz w:val="24"/>
                <w:szCs w:val="24"/>
              </w:rPr>
              <w:t>д</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народ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3"/>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дню гра</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ост</w:t>
            </w:r>
            <w:r>
              <w:rPr>
                <w:rFonts w:ascii="Times New Roman" w:eastAsia="Times New Roman" w:hAnsi="Times New Roman" w:cs="Times New Roman"/>
                <w:color w:val="000000"/>
                <w:spacing w:val="6"/>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 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84" w:right="22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188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1" w:line="256" w:lineRule="auto"/>
              <w:ind w:left="107" w:right="124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библио</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С</w:t>
            </w:r>
            <w:r>
              <w:rPr>
                <w:rFonts w:ascii="Times New Roman" w:eastAsia="Times New Roman" w:hAnsi="Times New Roman" w:cs="Times New Roman"/>
                <w:color w:val="000000"/>
                <w:sz w:val="24"/>
                <w:szCs w:val="24"/>
              </w:rPr>
              <w:t xml:space="preserve">ловари –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аши д</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зья и помощ</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w:t>
            </w:r>
            <w:r>
              <w:rPr>
                <w:rFonts w:ascii="Times New Roman" w:eastAsia="Times New Roman" w:hAnsi="Times New Roman" w:cs="Times New Roman"/>
                <w:color w:val="000000"/>
                <w:spacing w:val="3"/>
                <w:sz w:val="24"/>
                <w:szCs w:val="24"/>
              </w:rPr>
              <w:t>и</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p>
          <w:p w:rsidR="005D6D71" w:rsidRDefault="005D6D71" w:rsidP="002D7406">
            <w:pPr>
              <w:widowControl w:val="0"/>
              <w:spacing w:before="2" w:line="257" w:lineRule="auto"/>
              <w:ind w:left="107" w:right="299"/>
              <w:rPr>
                <w:rFonts w:ascii="Times New Roman" w:eastAsia="Times New Roman" w:hAnsi="Times New Roman" w:cs="Times New Roman"/>
                <w:color w:val="000000"/>
                <w:sz w:val="24"/>
                <w:szCs w:val="24"/>
              </w:rPr>
            </w:pP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6"/>
                <w:sz w:val="24"/>
                <w:szCs w:val="24"/>
              </w:rPr>
              <w:t>з</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чаем эт</w:t>
            </w:r>
            <w:r>
              <w:rPr>
                <w:rFonts w:ascii="Times New Roman" w:eastAsia="Times New Roman" w:hAnsi="Times New Roman" w:cs="Times New Roman"/>
                <w:color w:val="000000"/>
                <w:spacing w:val="1"/>
                <w:sz w:val="24"/>
                <w:szCs w:val="24"/>
              </w:rPr>
              <w:t>ик</w:t>
            </w:r>
            <w:r>
              <w:rPr>
                <w:rFonts w:ascii="Times New Roman" w:eastAsia="Times New Roman" w:hAnsi="Times New Roman" w:cs="Times New Roman"/>
                <w:color w:val="000000"/>
                <w:sz w:val="24"/>
                <w:szCs w:val="24"/>
              </w:rPr>
              <w:t>ет.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театр</w:t>
            </w:r>
            <w:r>
              <w:rPr>
                <w:rFonts w:ascii="Times New Roman" w:eastAsia="Times New Roman" w:hAnsi="Times New Roman" w:cs="Times New Roman"/>
                <w:color w:val="000000"/>
                <w:spacing w:val="4"/>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те</w:t>
            </w:r>
            <w:r>
              <w:rPr>
                <w:rFonts w:ascii="Times New Roman" w:eastAsia="Times New Roman" w:hAnsi="Times New Roman" w:cs="Times New Roman"/>
                <w:color w:val="000000"/>
                <w:spacing w:val="1"/>
                <w:sz w:val="24"/>
                <w:szCs w:val="24"/>
              </w:rPr>
              <w:t>ш</w:t>
            </w:r>
            <w:r>
              <w:rPr>
                <w:rFonts w:ascii="Times New Roman" w:eastAsia="Times New Roman" w:hAnsi="Times New Roman" w:cs="Times New Roman"/>
                <w:color w:val="000000"/>
                <w:sz w:val="24"/>
                <w:szCs w:val="24"/>
              </w:rPr>
              <w:t>ествие-пре</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ент</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зал</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м Третья</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овской</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галер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732" w:right="6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 ноябрь</w:t>
            </w:r>
          </w:p>
          <w:p w:rsidR="005D6D71" w:rsidRDefault="005D6D71" w:rsidP="002D7406">
            <w:pPr>
              <w:spacing w:after="57"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декабрь</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6"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259" w:right="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 xml:space="preserve">текарь, 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тели</w:t>
            </w:r>
          </w:p>
        </w:tc>
      </w:tr>
      <w:tr w:rsidR="005D6D71" w:rsidTr="002D7406">
        <w:trPr>
          <w:cantSplit/>
          <w:trHeight w:hRule="exact" w:val="1748"/>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 w:line="240" w:lineRule="auto"/>
              <w:ind w:left="391" w:right="125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ча</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предм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 ол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мп</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ад</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он</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х</w:t>
            </w:r>
          </w:p>
          <w:p w:rsidR="005D6D71" w:rsidRDefault="005D6D71" w:rsidP="002D7406">
            <w:pPr>
              <w:widowControl w:val="0"/>
              <w:spacing w:line="240" w:lineRule="auto"/>
              <w:ind w:left="391" w:right="597"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диви</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г</w:t>
            </w:r>
            <w:r>
              <w:rPr>
                <w:rFonts w:ascii="Times New Roman" w:eastAsia="Times New Roman" w:hAnsi="Times New Roman" w:cs="Times New Roman"/>
                <w:color w:val="000000"/>
                <w:spacing w:val="5"/>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2"/>
                <w:sz w:val="24"/>
                <w:szCs w:val="24"/>
              </w:rPr>
              <w:t>п</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овые проекты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еля-предметн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ки,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329"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color w:val="000000"/>
                <w:sz w:val="24"/>
                <w:szCs w:val="24"/>
              </w:rPr>
              <w:t>РОССИЯН</w:t>
            </w:r>
            <w:r>
              <w:rPr>
                <w:rFonts w:ascii="Times New Roman" w:eastAsia="Times New Roman" w:hAnsi="Times New Roman" w:cs="Times New Roman"/>
                <w:b/>
                <w:bCs/>
                <w:color w:val="000000"/>
                <w:spacing w:val="1"/>
                <w:sz w:val="24"/>
                <w:szCs w:val="24"/>
              </w:rPr>
              <w:t>И</w:t>
            </w:r>
            <w:r>
              <w:rPr>
                <w:rFonts w:ascii="Times New Roman" w:eastAsia="Times New Roman" w:hAnsi="Times New Roman" w:cs="Times New Roman"/>
                <w:b/>
                <w:bCs/>
                <w:color w:val="000000"/>
                <w:sz w:val="24"/>
                <w:szCs w:val="24"/>
              </w:rPr>
              <w:t>Н»</w:t>
            </w:r>
          </w:p>
        </w:tc>
      </w:tr>
      <w:tr w:rsidR="005D6D71" w:rsidTr="002D7406">
        <w:trPr>
          <w:cantSplit/>
          <w:trHeight w:hRule="exact" w:val="5849"/>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8" w:lineRule="auto"/>
              <w:ind w:left="107" w:right="784"/>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Па</w:t>
            </w:r>
            <w:r>
              <w:rPr>
                <w:rFonts w:ascii="Times New Roman" w:eastAsia="Times New Roman" w:hAnsi="Times New Roman" w:cs="Times New Roman"/>
                <w:b/>
                <w:bCs/>
                <w:i/>
                <w:iCs/>
                <w:color w:val="000000"/>
                <w:spacing w:val="3"/>
                <w:sz w:val="24"/>
                <w:szCs w:val="24"/>
              </w:rPr>
              <w:t>т</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военн</w:t>
            </w:r>
            <w:r>
              <w:rPr>
                <w:rFonts w:ascii="Times New Roman" w:eastAsia="Times New Roman" w:hAnsi="Times New Roman" w:cs="Times New Roman"/>
                <w:b/>
                <w:bCs/>
                <w:i/>
                <w:iCs/>
                <w:color w:val="000000"/>
                <w:spacing w:val="2"/>
                <w:sz w:val="24"/>
                <w:szCs w:val="24"/>
              </w:rPr>
              <w:t>о</w:t>
            </w:r>
            <w:r>
              <w:rPr>
                <w:rFonts w:ascii="Times New Roman" w:eastAsia="Times New Roman" w:hAnsi="Times New Roman" w:cs="Times New Roman"/>
                <w:b/>
                <w:bCs/>
                <w:i/>
                <w:iCs/>
                <w:color w:val="000000"/>
                <w:sz w:val="24"/>
                <w:szCs w:val="24"/>
              </w:rPr>
              <w:t>-патриотиче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p>
          <w:p w:rsidR="005D6D71" w:rsidRDefault="005D6D71" w:rsidP="002D7406">
            <w:pPr>
              <w:widowControl w:val="0"/>
              <w:spacing w:line="240" w:lineRule="auto"/>
              <w:ind w:left="391" w:right="113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ия ко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ню освобождения Кал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нина</w:t>
            </w:r>
          </w:p>
          <w:p w:rsidR="005D6D71" w:rsidRDefault="005D6D71" w:rsidP="002D7406">
            <w:pPr>
              <w:widowControl w:val="0"/>
              <w:spacing w:line="240" w:lineRule="auto"/>
              <w:ind w:left="391" w:right="191"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 xml:space="preserve">Читаем </w:t>
            </w:r>
            <w:r>
              <w:rPr>
                <w:rFonts w:ascii="Times New Roman" w:eastAsia="Times New Roman" w:hAnsi="Times New Roman" w:cs="Times New Roman"/>
                <w:color w:val="000000"/>
                <w:spacing w:val="2"/>
                <w:sz w:val="24"/>
                <w:szCs w:val="24"/>
              </w:rPr>
              <w:t>д</w:t>
            </w:r>
            <w:r>
              <w:rPr>
                <w:rFonts w:ascii="Times New Roman" w:eastAsia="Times New Roman" w:hAnsi="Times New Roman" w:cs="Times New Roman"/>
                <w:color w:val="000000"/>
                <w:sz w:val="24"/>
                <w:szCs w:val="24"/>
              </w:rPr>
              <w:t>етям о вой</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ставка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p>
          <w:p w:rsidR="005D6D71" w:rsidRDefault="005D6D71" w:rsidP="002D7406">
            <w:pPr>
              <w:widowControl w:val="0"/>
              <w:spacing w:line="240" w:lineRule="auto"/>
              <w:ind w:left="391" w:right="69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ая акция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5"/>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локад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ый </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z w:val="24"/>
                <w:szCs w:val="24"/>
              </w:rPr>
              <w:t>ле</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753"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защ</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ника Отечества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пра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дничные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мероприятия</w:t>
            </w:r>
          </w:p>
          <w:p w:rsidR="005D6D71" w:rsidRDefault="005D6D71" w:rsidP="002D7406">
            <w:pPr>
              <w:widowControl w:val="0"/>
              <w:spacing w:line="240" w:lineRule="auto"/>
              <w:ind w:left="391" w:right="256"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Д</w:t>
            </w:r>
            <w:r>
              <w:rPr>
                <w:rFonts w:ascii="Times New Roman" w:eastAsia="Times New Roman" w:hAnsi="Times New Roman" w:cs="Times New Roman"/>
                <w:color w:val="000000"/>
                <w:sz w:val="24"/>
                <w:szCs w:val="24"/>
              </w:rPr>
              <w:t>оро</w:t>
            </w:r>
            <w:r>
              <w:rPr>
                <w:rFonts w:ascii="Times New Roman" w:eastAsia="Times New Roman" w:hAnsi="Times New Roman" w:cs="Times New Roman"/>
                <w:color w:val="000000"/>
                <w:spacing w:val="2"/>
                <w:sz w:val="24"/>
                <w:szCs w:val="24"/>
              </w:rPr>
              <w:t>г</w:t>
            </w:r>
            <w:r>
              <w:rPr>
                <w:rFonts w:ascii="Times New Roman" w:eastAsia="Times New Roman" w:hAnsi="Times New Roman" w:cs="Times New Roman"/>
                <w:color w:val="000000"/>
                <w:sz w:val="24"/>
                <w:szCs w:val="24"/>
              </w:rPr>
              <w:t xml:space="preserve">а к </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вездам</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ятия ко Дню</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космонавтики</w:t>
            </w:r>
          </w:p>
          <w:p w:rsidR="005D6D71" w:rsidRDefault="005D6D71" w:rsidP="002D7406">
            <w:pPr>
              <w:widowControl w:val="0"/>
              <w:spacing w:line="240" w:lineRule="auto"/>
              <w:ind w:left="391" w:right="455"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7"/>
                <w:sz w:val="24"/>
                <w:szCs w:val="24"/>
              </w:rPr>
              <w:t>«</w:t>
            </w:r>
            <w:r>
              <w:rPr>
                <w:rFonts w:ascii="Times New Roman" w:eastAsia="Times New Roman" w:hAnsi="Times New Roman" w:cs="Times New Roman"/>
                <w:color w:val="000000"/>
                <w:sz w:val="24"/>
                <w:szCs w:val="24"/>
              </w:rPr>
              <w:t>Тр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ици</w:t>
            </w:r>
            <w:r>
              <w:rPr>
                <w:rFonts w:ascii="Times New Roman" w:eastAsia="Times New Roman" w:hAnsi="Times New Roman" w:cs="Times New Roman"/>
                <w:color w:val="000000"/>
                <w:sz w:val="24"/>
                <w:szCs w:val="24"/>
              </w:rPr>
              <w:t>и право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лавной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пас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pacing w:val="4"/>
                <w:sz w:val="24"/>
                <w:szCs w:val="24"/>
              </w:rPr>
              <w:t>и</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 xml:space="preserve">рс </w:t>
            </w:r>
            <w:r>
              <w:rPr>
                <w:rFonts w:ascii="Times New Roman" w:eastAsia="Times New Roman" w:hAnsi="Times New Roman" w:cs="Times New Roman"/>
                <w:color w:val="000000"/>
                <w:spacing w:val="-3"/>
                <w:sz w:val="24"/>
                <w:szCs w:val="24"/>
              </w:rPr>
              <w:t>«</w:t>
            </w:r>
            <w:r>
              <w:rPr>
                <w:rFonts w:ascii="Times New Roman" w:eastAsia="Times New Roman" w:hAnsi="Times New Roman" w:cs="Times New Roman"/>
                <w:color w:val="000000"/>
                <w:sz w:val="24"/>
                <w:szCs w:val="24"/>
              </w:rPr>
              <w:t>П</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х</w:t>
            </w:r>
            <w:r>
              <w:rPr>
                <w:rFonts w:ascii="Times New Roman" w:eastAsia="Times New Roman" w:hAnsi="Times New Roman" w:cs="Times New Roman"/>
                <w:color w:val="000000"/>
                <w:sz w:val="24"/>
                <w:szCs w:val="24"/>
              </w:rPr>
              <w:t>ал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ное яй</w:t>
            </w:r>
            <w:r>
              <w:rPr>
                <w:rFonts w:ascii="Times New Roman" w:eastAsia="Times New Roman" w:hAnsi="Times New Roman" w:cs="Times New Roman"/>
                <w:color w:val="000000"/>
                <w:spacing w:val="1"/>
                <w:sz w:val="24"/>
                <w:szCs w:val="24"/>
              </w:rPr>
              <w:t>ц</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 б</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еды, клас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часы, т.д.</w:t>
            </w:r>
          </w:p>
          <w:p w:rsidR="005D6D71" w:rsidRDefault="005D6D71" w:rsidP="002D7406">
            <w:pPr>
              <w:widowControl w:val="0"/>
              <w:spacing w:line="240" w:lineRule="auto"/>
              <w:ind w:left="391" w:right="187" w:hanging="360"/>
              <w:rPr>
                <w:rFonts w:ascii="Times New Roman" w:eastAsia="Times New Roman" w:hAnsi="Times New Roman" w:cs="Times New Roman"/>
                <w:color w:val="000000"/>
                <w:sz w:val="24"/>
                <w:szCs w:val="24"/>
              </w:rPr>
            </w:pPr>
            <w:r>
              <w:rPr>
                <w:rFonts w:ascii="Wingdings" w:eastAsia="Wingdings" w:hAnsi="Wingdings" w:cs="Wingdings"/>
                <w:color w:val="000000"/>
                <w:sz w:val="24"/>
                <w:szCs w:val="24"/>
              </w:rPr>
              <w:t></w:t>
            </w:r>
            <w:r>
              <w:rPr>
                <w:rFonts w:ascii="Wingdings" w:eastAsia="Wingdings" w:hAnsi="Wingdings" w:cs="Wingdings"/>
                <w:color w:val="000000"/>
                <w:spacing w:val="-8"/>
                <w:sz w:val="24"/>
                <w:szCs w:val="24"/>
              </w:rPr>
              <w:t></w:t>
            </w:r>
            <w:r>
              <w:rPr>
                <w:rFonts w:ascii="Times New Roman" w:eastAsia="Times New Roman" w:hAnsi="Times New Roman" w:cs="Times New Roman"/>
                <w:color w:val="000000"/>
                <w:sz w:val="24"/>
                <w:szCs w:val="24"/>
              </w:rPr>
              <w:t>праздничным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роприят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ям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2"/>
                <w:sz w:val="24"/>
                <w:szCs w:val="24"/>
              </w:rPr>
              <w:t>а</w:t>
            </w:r>
            <w:r>
              <w:rPr>
                <w:rFonts w:ascii="Times New Roman" w:eastAsia="Times New Roman" w:hAnsi="Times New Roman" w:cs="Times New Roman"/>
                <w:color w:val="000000"/>
                <w:sz w:val="24"/>
                <w:szCs w:val="24"/>
              </w:rPr>
              <w:t>сл</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ник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Побед</w:t>
            </w:r>
            <w:r>
              <w:rPr>
                <w:rFonts w:ascii="Times New Roman" w:eastAsia="Times New Roman" w:hAnsi="Times New Roman" w:cs="Times New Roman"/>
                <w:color w:val="000000"/>
                <w:spacing w:val="4"/>
                <w:sz w:val="24"/>
                <w:szCs w:val="24"/>
              </w:rPr>
              <w:t>ы</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 ак</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Б</w:t>
            </w:r>
            <w:r>
              <w:rPr>
                <w:rFonts w:ascii="Times New Roman" w:eastAsia="Times New Roman" w:hAnsi="Times New Roman" w:cs="Times New Roman"/>
                <w:color w:val="000000"/>
                <w:sz w:val="24"/>
                <w:szCs w:val="24"/>
              </w:rPr>
              <w:t>ес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ерт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209" w:hanging="360"/>
              <w:rPr>
                <w:rFonts w:ascii="Times New Roman" w:eastAsia="Times New Roman" w:hAnsi="Times New Roman" w:cs="Times New Roman"/>
                <w:color w:val="000000"/>
                <w:spacing w:val="1"/>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 xml:space="preserve">ры </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о д</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ю Победы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Вечной</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амятью</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жив</w:t>
            </w:r>
            <w:r>
              <w:rPr>
                <w:rFonts w:ascii="Times New Roman" w:eastAsia="Times New Roman" w:hAnsi="Times New Roman" w:cs="Times New Roman"/>
                <w:color w:val="000000"/>
                <w:spacing w:val="1"/>
                <w:sz w:val="24"/>
                <w:szCs w:val="24"/>
              </w:rPr>
              <w:t>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 декабря</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7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рь</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568" w:right="51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27 я</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ря 23 февр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ля</w:t>
            </w:r>
          </w:p>
          <w:p w:rsidR="005D6D71" w:rsidRDefault="005D6D71" w:rsidP="002D7406">
            <w:pPr>
              <w:widowControl w:val="0"/>
              <w:spacing w:line="240" w:lineRule="auto"/>
              <w:ind w:left="63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апреля</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78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апрель</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7" w:line="180" w:lineRule="exact"/>
              <w:rPr>
                <w:rFonts w:ascii="Times New Roman" w:eastAsia="Times New Roman" w:hAnsi="Times New Roman" w:cs="Times New Roman"/>
                <w:sz w:val="18"/>
                <w:szCs w:val="18"/>
              </w:rPr>
            </w:pPr>
          </w:p>
          <w:p w:rsidR="005D6D71" w:rsidRDefault="005D6D71" w:rsidP="002D7406">
            <w:pPr>
              <w:widowControl w:val="0"/>
              <w:spacing w:line="240" w:lineRule="auto"/>
              <w:ind w:left="554"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апрел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ай</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9" w:line="160" w:lineRule="exact"/>
              <w:rPr>
                <w:sz w:val="16"/>
                <w:szCs w:val="16"/>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2095"/>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2" w:lineRule="auto"/>
              <w:ind w:left="31" w:right="52"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Эколог</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кое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та</w:t>
            </w:r>
            <w:r>
              <w:rPr>
                <w:rFonts w:ascii="Times New Roman" w:eastAsia="Times New Roman" w:hAnsi="Times New Roman" w:cs="Times New Roman"/>
                <w:b/>
                <w:bCs/>
                <w:i/>
                <w:iCs/>
                <w:color w:val="000000"/>
                <w:spacing w:val="1"/>
                <w:sz w:val="24"/>
                <w:szCs w:val="24"/>
              </w:rPr>
              <w:t>ни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ск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61"/>
                <w:sz w:val="24"/>
                <w:szCs w:val="24"/>
              </w:rPr>
              <w:t xml:space="preserve"> </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рок</w:t>
            </w:r>
            <w:r>
              <w:rPr>
                <w:rFonts w:ascii="Times New Roman" w:eastAsia="Times New Roman" w:hAnsi="Times New Roman" w:cs="Times New Roman"/>
                <w:color w:val="000000"/>
                <w:spacing w:val="62"/>
                <w:sz w:val="24"/>
                <w:szCs w:val="24"/>
              </w:rPr>
              <w:t xml:space="preserve"> </w:t>
            </w:r>
            <w:r>
              <w:rPr>
                <w:rFonts w:ascii="Times New Roman" w:eastAsia="Times New Roman" w:hAnsi="Times New Roman" w:cs="Times New Roman"/>
                <w:color w:val="000000"/>
                <w:spacing w:val="-1"/>
                <w:sz w:val="24"/>
                <w:szCs w:val="24"/>
              </w:rPr>
              <w:t>«</w:t>
            </w:r>
            <w:r>
              <w:rPr>
                <w:rFonts w:ascii="Times New Roman" w:eastAsia="Times New Roman" w:hAnsi="Times New Roman" w:cs="Times New Roman"/>
                <w:color w:val="000000"/>
                <w:sz w:val="24"/>
                <w:szCs w:val="24"/>
              </w:rPr>
              <w:t>Экология</w:t>
            </w:r>
            <w:r>
              <w:rPr>
                <w:rFonts w:ascii="Times New Roman" w:eastAsia="Times New Roman" w:hAnsi="Times New Roman" w:cs="Times New Roman"/>
                <w:color w:val="000000"/>
                <w:spacing w:val="55"/>
                <w:sz w:val="24"/>
                <w:szCs w:val="24"/>
              </w:rPr>
              <w:t xml:space="preserve"> </w:t>
            </w:r>
            <w:r>
              <w:rPr>
                <w:rFonts w:ascii="Times New Roman" w:eastAsia="Times New Roman" w:hAnsi="Times New Roman" w:cs="Times New Roman"/>
                <w:color w:val="000000"/>
                <w:sz w:val="24"/>
                <w:szCs w:val="24"/>
              </w:rPr>
              <w:t>и</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ерго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бер</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pacing w:val="3"/>
                <w:sz w:val="24"/>
                <w:szCs w:val="24"/>
              </w:rPr>
              <w:t>е</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52"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тера</w:t>
            </w:r>
            <w:r>
              <w:rPr>
                <w:rFonts w:ascii="Times New Roman" w:eastAsia="Times New Roman" w:hAnsi="Times New Roman" w:cs="Times New Roman"/>
                <w:color w:val="000000"/>
                <w:spacing w:val="2"/>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28"/>
                <w:sz w:val="24"/>
                <w:szCs w:val="24"/>
              </w:rPr>
              <w:t xml:space="preserve">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26"/>
                <w:sz w:val="24"/>
                <w:szCs w:val="24"/>
              </w:rPr>
              <w:t xml:space="preserve"> </w:t>
            </w:r>
            <w:r>
              <w:rPr>
                <w:rFonts w:ascii="Times New Roman" w:eastAsia="Times New Roman" w:hAnsi="Times New Roman" w:cs="Times New Roman"/>
                <w:color w:val="000000"/>
                <w:sz w:val="24"/>
                <w:szCs w:val="24"/>
              </w:rPr>
              <w:t>э</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ологии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За</w:t>
            </w:r>
            <w:r>
              <w:rPr>
                <w:rFonts w:ascii="Times New Roman" w:eastAsia="Times New Roman" w:hAnsi="Times New Roman" w:cs="Times New Roman"/>
                <w:color w:val="000000"/>
                <w:sz w:val="24"/>
                <w:szCs w:val="24"/>
              </w:rPr>
              <w:t>гад</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род</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w:t>
            </w:r>
          </w:p>
          <w:p w:rsidR="005D6D71" w:rsidRDefault="005D6D71" w:rsidP="002D7406">
            <w:pPr>
              <w:widowControl w:val="0"/>
              <w:spacing w:line="240" w:lineRule="auto"/>
              <w:ind w:left="391" w:right="50"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ры</w:t>
            </w:r>
            <w:r>
              <w:rPr>
                <w:rFonts w:ascii="Times New Roman" w:eastAsia="Times New Roman" w:hAnsi="Times New Roman" w:cs="Times New Roman"/>
                <w:color w:val="000000"/>
                <w:spacing w:val="82"/>
                <w:sz w:val="24"/>
                <w:szCs w:val="24"/>
              </w:rPr>
              <w:t xml:space="preserve"> </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9"/>
                <w:sz w:val="24"/>
                <w:szCs w:val="24"/>
              </w:rPr>
              <w:t xml:space="preserve"> </w:t>
            </w:r>
            <w:r>
              <w:rPr>
                <w:rFonts w:ascii="Times New Roman" w:eastAsia="Times New Roman" w:hAnsi="Times New Roman" w:cs="Times New Roman"/>
                <w:color w:val="000000"/>
                <w:sz w:val="24"/>
                <w:szCs w:val="24"/>
              </w:rPr>
              <w:t>живот</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z w:val="24"/>
                <w:szCs w:val="24"/>
              </w:rPr>
              <w:t xml:space="preserve">ых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1"/>
                <w:sz w:val="24"/>
                <w:szCs w:val="24"/>
              </w:rPr>
              <w:t>ив</w:t>
            </w:r>
            <w:r>
              <w:rPr>
                <w:rFonts w:ascii="Times New Roman" w:eastAsia="Times New Roman" w:hAnsi="Times New Roman" w:cs="Times New Roman"/>
                <w:color w:val="000000"/>
                <w:sz w:val="24"/>
                <w:szCs w:val="24"/>
              </w:rPr>
              <w:t xml:space="preserve">ая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ланет</w:t>
            </w:r>
            <w:r>
              <w:rPr>
                <w:rFonts w:ascii="Times New Roman" w:eastAsia="Times New Roman" w:hAnsi="Times New Roman" w:cs="Times New Roman"/>
                <w:color w:val="000000"/>
                <w:spacing w:val="4"/>
                <w:sz w:val="24"/>
                <w:szCs w:val="24"/>
              </w:rPr>
              <w:t>а</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2" w:line="240" w:lineRule="exact"/>
              <w:rPr>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32"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p w:rsidR="005D6D71" w:rsidRDefault="005D6D71" w:rsidP="002D7406">
            <w:pPr>
              <w:spacing w:after="81"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778"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ноябрь</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2"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9" w:line="120" w:lineRule="exact"/>
              <w:rPr>
                <w:rFonts w:ascii="Times New Roman" w:eastAsia="Times New Roman" w:hAnsi="Times New Roman" w:cs="Times New Roman"/>
                <w:sz w:val="12"/>
                <w:szCs w:val="12"/>
              </w:rPr>
            </w:pPr>
          </w:p>
          <w:p w:rsidR="005D6D71" w:rsidRDefault="005D6D71" w:rsidP="002D7406">
            <w:pPr>
              <w:widowControl w:val="0"/>
              <w:spacing w:line="240" w:lineRule="auto"/>
              <w:ind w:left="271" w:right="-20"/>
              <w:rPr>
                <w:rFonts w:ascii="Times New Roman" w:eastAsia="Times New Roman" w:hAnsi="Times New Roman" w:cs="Times New Roman"/>
                <w:color w:val="000000"/>
                <w:sz w:val="24"/>
                <w:szCs w:val="24"/>
              </w:rPr>
            </w:pP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 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5D6D71" w:rsidTr="002D7406">
        <w:trPr>
          <w:cantSplit/>
          <w:trHeight w:hRule="exact" w:val="1963"/>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1" w:lineRule="auto"/>
              <w:ind w:left="31" w:right="383"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lastRenderedPageBreak/>
              <w:t>Воспи</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олерантно</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Меро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 xml:space="preserve">ко Дню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ожилого</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челов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ка</w:t>
            </w:r>
          </w:p>
          <w:p w:rsidR="005D6D71" w:rsidRDefault="005D6D71" w:rsidP="002D7406">
            <w:pPr>
              <w:widowControl w:val="0"/>
              <w:spacing w:line="240" w:lineRule="auto"/>
              <w:ind w:left="391" w:right="249" w:hanging="36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сные часы,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освя</w:t>
            </w:r>
            <w:r>
              <w:rPr>
                <w:rFonts w:ascii="Times New Roman" w:eastAsia="Times New Roman" w:hAnsi="Times New Roman" w:cs="Times New Roman"/>
                <w:color w:val="000000"/>
                <w:spacing w:val="1"/>
                <w:sz w:val="24"/>
                <w:szCs w:val="24"/>
              </w:rPr>
              <w:t>щ</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ж</w:t>
            </w:r>
            <w:r>
              <w:rPr>
                <w:rFonts w:ascii="Times New Roman" w:eastAsia="Times New Roman" w:hAnsi="Times New Roman" w:cs="Times New Roman"/>
                <w:color w:val="000000"/>
                <w:spacing w:val="4"/>
                <w:sz w:val="24"/>
                <w:szCs w:val="24"/>
              </w:rPr>
              <w:t>д</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pacing w:val="3"/>
                <w:sz w:val="24"/>
                <w:szCs w:val="24"/>
              </w:rPr>
              <w:t>н</w:t>
            </w:r>
            <w:r>
              <w:rPr>
                <w:rFonts w:ascii="Times New Roman" w:eastAsia="Times New Roman" w:hAnsi="Times New Roman" w:cs="Times New Roman"/>
                <w:color w:val="000000"/>
                <w:sz w:val="24"/>
                <w:szCs w:val="24"/>
              </w:rPr>
              <w:t>ародно</w:t>
            </w:r>
            <w:r>
              <w:rPr>
                <w:rFonts w:ascii="Times New Roman" w:eastAsia="Times New Roman" w:hAnsi="Times New Roman" w:cs="Times New Roman"/>
                <w:color w:val="000000"/>
                <w:spacing w:val="2"/>
                <w:sz w:val="24"/>
                <w:szCs w:val="24"/>
              </w:rPr>
              <w:t>м</w:t>
            </w:r>
            <w:r>
              <w:rPr>
                <w:rFonts w:ascii="Times New Roman" w:eastAsia="Times New Roman" w:hAnsi="Times New Roman" w:cs="Times New Roman"/>
                <w:color w:val="000000"/>
                <w:sz w:val="24"/>
                <w:szCs w:val="24"/>
              </w:rPr>
              <w:t>у</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z w:val="24"/>
                <w:szCs w:val="24"/>
              </w:rPr>
              <w:t>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ин</w:t>
            </w:r>
            <w:r>
              <w:rPr>
                <w:rFonts w:ascii="Times New Roman" w:eastAsia="Times New Roman" w:hAnsi="Times New Roman" w:cs="Times New Roman"/>
                <w:color w:val="000000"/>
                <w:sz w:val="24"/>
                <w:szCs w:val="24"/>
              </w:rPr>
              <w:t>в</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дов</w:t>
            </w:r>
          </w:p>
          <w:p w:rsidR="005D6D71" w:rsidRDefault="005D6D71" w:rsidP="002D7406">
            <w:pPr>
              <w:widowControl w:val="0"/>
              <w:spacing w:line="240" w:lineRule="auto"/>
              <w:ind w:left="31" w:right="160"/>
              <w:jc w:val="center"/>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 ко 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ю </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арод</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ого еди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ства</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z w:val="24"/>
                <w:szCs w:val="24"/>
              </w:rPr>
              <w:t>Вм</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 xml:space="preserve">сте </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1"/>
                <w:sz w:val="24"/>
                <w:szCs w:val="24"/>
              </w:rPr>
              <w:t xml:space="preserve"> си</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z w:val="24"/>
                <w:szCs w:val="24"/>
              </w:rPr>
              <w:t>ее»</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p w:rsidR="005D6D71" w:rsidRDefault="005D6D71" w:rsidP="002D7406">
            <w:pPr>
              <w:spacing w:after="79"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64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 декабря</w:t>
            </w:r>
          </w:p>
          <w:p w:rsidR="005D6D71" w:rsidRDefault="005D6D71" w:rsidP="002D7406">
            <w:pPr>
              <w:spacing w:after="80" w:line="240" w:lineRule="exact"/>
              <w:rPr>
                <w:rFonts w:ascii="Times New Roman" w:eastAsia="Times New Roman" w:hAnsi="Times New Roman" w:cs="Times New Roman"/>
                <w:sz w:val="24"/>
                <w:szCs w:val="24"/>
              </w:rPr>
            </w:pPr>
          </w:p>
          <w:p w:rsidR="005D6D71" w:rsidRDefault="005D6D71" w:rsidP="002D7406">
            <w:pPr>
              <w:widowControl w:val="0"/>
              <w:spacing w:line="240" w:lineRule="auto"/>
              <w:ind w:left="68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 ноября</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11" w:line="257" w:lineRule="auto"/>
              <w:ind w:left="107" w:right="25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Гражданско-пра</w:t>
            </w:r>
            <w:r>
              <w:rPr>
                <w:rFonts w:ascii="Times New Roman" w:eastAsia="Times New Roman" w:hAnsi="Times New Roman" w:cs="Times New Roman"/>
                <w:b/>
                <w:bCs/>
                <w:i/>
                <w:iCs/>
                <w:color w:val="000000"/>
                <w:spacing w:val="1"/>
                <w:sz w:val="24"/>
                <w:szCs w:val="24"/>
              </w:rPr>
              <w:t>в</w:t>
            </w:r>
            <w:r>
              <w:rPr>
                <w:rFonts w:ascii="Times New Roman" w:eastAsia="Times New Roman" w:hAnsi="Times New Roman" w:cs="Times New Roman"/>
                <w:b/>
                <w:bCs/>
                <w:i/>
                <w:iCs/>
                <w:color w:val="000000"/>
                <w:sz w:val="24"/>
                <w:szCs w:val="24"/>
              </w:rPr>
              <w:t>ов</w:t>
            </w:r>
            <w:r>
              <w:rPr>
                <w:rFonts w:ascii="Times New Roman" w:eastAsia="Times New Roman" w:hAnsi="Times New Roman" w:cs="Times New Roman"/>
                <w:b/>
                <w:bCs/>
                <w:i/>
                <w:iCs/>
                <w:color w:val="000000"/>
                <w:spacing w:val="1"/>
                <w:sz w:val="24"/>
                <w:szCs w:val="24"/>
              </w:rPr>
              <w:t>о</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восп</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ание</w:t>
            </w:r>
            <w:r>
              <w:rPr>
                <w:rFonts w:ascii="Times New Roman" w:eastAsia="Times New Roman" w:hAnsi="Times New Roman" w:cs="Times New Roman"/>
                <w:color w:val="000000"/>
                <w:sz w:val="24"/>
                <w:szCs w:val="24"/>
              </w:rPr>
              <w:t xml:space="preserve"> Меропр</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1"/>
                <w:sz w:val="24"/>
                <w:szCs w:val="24"/>
              </w:rPr>
              <w:t>ти</w:t>
            </w:r>
            <w:r>
              <w:rPr>
                <w:rFonts w:ascii="Times New Roman" w:eastAsia="Times New Roman" w:hAnsi="Times New Roman" w:cs="Times New Roman"/>
                <w:color w:val="000000"/>
                <w:sz w:val="24"/>
                <w:szCs w:val="24"/>
              </w:rPr>
              <w:t>я</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ко Дню</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конст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и Классные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ы</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М</w:t>
            </w:r>
            <w:r>
              <w:rPr>
                <w:rFonts w:ascii="Times New Roman" w:eastAsia="Times New Roman" w:hAnsi="Times New Roman" w:cs="Times New Roman"/>
                <w:color w:val="000000"/>
                <w:sz w:val="24"/>
                <w:szCs w:val="24"/>
              </w:rPr>
              <w:t>ои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рава</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 обя</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ан</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4" w:line="240" w:lineRule="exact"/>
              <w:rPr>
                <w:sz w:val="24"/>
                <w:szCs w:val="24"/>
              </w:rPr>
            </w:pPr>
          </w:p>
          <w:p w:rsidR="005D6D71" w:rsidRDefault="005D6D71" w:rsidP="002D7406">
            <w:pPr>
              <w:widowControl w:val="0"/>
              <w:spacing w:line="258" w:lineRule="auto"/>
              <w:ind w:left="580" w:right="524"/>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 декабря 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рт</w:t>
            </w: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300"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ЕЗОПАС</w:t>
            </w:r>
            <w:r>
              <w:rPr>
                <w:rFonts w:ascii="Times New Roman" w:eastAsia="Times New Roman" w:hAnsi="Times New Roman" w:cs="Times New Roman"/>
                <w:b/>
                <w:bCs/>
                <w:color w:val="000000"/>
                <w:spacing w:val="-2"/>
                <w:sz w:val="24"/>
                <w:szCs w:val="24"/>
              </w:rPr>
              <w:t>Н</w:t>
            </w:r>
            <w:r>
              <w:rPr>
                <w:rFonts w:ascii="Times New Roman" w:eastAsia="Times New Roman" w:hAnsi="Times New Roman" w:cs="Times New Roman"/>
                <w:b/>
                <w:bCs/>
                <w:color w:val="000000"/>
                <w:sz w:val="24"/>
                <w:szCs w:val="24"/>
              </w:rPr>
              <w:t>ОСТ</w:t>
            </w:r>
            <w:r>
              <w:rPr>
                <w:rFonts w:ascii="Times New Roman" w:eastAsia="Times New Roman" w:hAnsi="Times New Roman" w:cs="Times New Roman"/>
                <w:b/>
                <w:bCs/>
                <w:color w:val="000000"/>
                <w:spacing w:val="1"/>
                <w:sz w:val="24"/>
                <w:szCs w:val="24"/>
              </w:rPr>
              <w:t>Ь</w:t>
            </w:r>
            <w:r>
              <w:rPr>
                <w:rFonts w:ascii="Times New Roman" w:eastAsia="Times New Roman" w:hAnsi="Times New Roman" w:cs="Times New Roman"/>
                <w:b/>
                <w:bCs/>
                <w:color w:val="000000"/>
                <w:sz w:val="24"/>
                <w:szCs w:val="24"/>
              </w:rPr>
              <w:t>»</w:t>
            </w:r>
          </w:p>
        </w:tc>
      </w:tr>
      <w:tr w:rsidR="005D6D71" w:rsidTr="002D7406">
        <w:trPr>
          <w:cantSplit/>
          <w:trHeight w:hRule="exact" w:val="20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3" w:lineRule="auto"/>
              <w:ind w:left="31" w:right="1038" w:firstLine="76"/>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Всеро</w:t>
            </w:r>
            <w:r>
              <w:rPr>
                <w:rFonts w:ascii="Times New Roman" w:eastAsia="Times New Roman" w:hAnsi="Times New Roman" w:cs="Times New Roman"/>
                <w:b/>
                <w:bCs/>
                <w:i/>
                <w:iCs/>
                <w:color w:val="000000"/>
                <w:spacing w:val="-1"/>
                <w:sz w:val="24"/>
                <w:szCs w:val="24"/>
              </w:rPr>
              <w:t>сс</w:t>
            </w:r>
            <w:r>
              <w:rPr>
                <w:rFonts w:ascii="Times New Roman" w:eastAsia="Times New Roman" w:hAnsi="Times New Roman" w:cs="Times New Roman"/>
                <w:b/>
                <w:bCs/>
                <w:i/>
                <w:iCs/>
                <w:color w:val="000000"/>
                <w:sz w:val="24"/>
                <w:szCs w:val="24"/>
              </w:rPr>
              <w:t>и</w:t>
            </w:r>
            <w:r>
              <w:rPr>
                <w:rFonts w:ascii="Times New Roman" w:eastAsia="Times New Roman" w:hAnsi="Times New Roman" w:cs="Times New Roman"/>
                <w:b/>
                <w:bCs/>
                <w:i/>
                <w:iCs/>
                <w:color w:val="000000"/>
                <w:spacing w:val="1"/>
                <w:sz w:val="24"/>
                <w:szCs w:val="24"/>
              </w:rPr>
              <w:t>й</w:t>
            </w:r>
            <w:r>
              <w:rPr>
                <w:rFonts w:ascii="Times New Roman" w:eastAsia="Times New Roman" w:hAnsi="Times New Roman" w:cs="Times New Roman"/>
                <w:b/>
                <w:bCs/>
                <w:i/>
                <w:iCs/>
                <w:color w:val="000000"/>
                <w:sz w:val="24"/>
                <w:szCs w:val="24"/>
              </w:rPr>
              <w:t>ск</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у</w:t>
            </w:r>
            <w:r>
              <w:rPr>
                <w:rFonts w:ascii="Times New Roman" w:eastAsia="Times New Roman" w:hAnsi="Times New Roman" w:cs="Times New Roman"/>
                <w:b/>
                <w:bCs/>
                <w:i/>
                <w:iCs/>
                <w:color w:val="000000"/>
                <w:sz w:val="24"/>
                <w:szCs w:val="24"/>
              </w:rPr>
              <w:t>роки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ОБЖ:</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Урок</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подготовки детей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к</w:t>
            </w:r>
          </w:p>
          <w:p w:rsidR="005D6D71" w:rsidRDefault="005D6D71" w:rsidP="002D7406">
            <w:pPr>
              <w:widowControl w:val="0"/>
              <w:spacing w:line="240" w:lineRule="auto"/>
              <w:ind w:left="391" w:right="201"/>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действиям в</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виях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чного рода экстрем</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па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ных си</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z w:val="24"/>
                <w:szCs w:val="24"/>
              </w:rPr>
              <w:t>ц</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в м</w:t>
            </w:r>
            <w:r>
              <w:rPr>
                <w:rFonts w:ascii="Times New Roman" w:eastAsia="Times New Roman" w:hAnsi="Times New Roman" w:cs="Times New Roman"/>
                <w:color w:val="000000"/>
                <w:spacing w:val="-1"/>
                <w:sz w:val="24"/>
                <w:szCs w:val="24"/>
              </w:rPr>
              <w:t>ес</w:t>
            </w:r>
            <w:r>
              <w:rPr>
                <w:rFonts w:ascii="Times New Roman" w:eastAsia="Times New Roman" w:hAnsi="Times New Roman" w:cs="Times New Roman"/>
                <w:color w:val="000000"/>
                <w:sz w:val="24"/>
                <w:szCs w:val="24"/>
              </w:rPr>
              <w:t>тах</w:t>
            </w:r>
            <w:r>
              <w:rPr>
                <w:rFonts w:ascii="Times New Roman" w:eastAsia="Times New Roman" w:hAnsi="Times New Roman" w:cs="Times New Roman"/>
                <w:color w:val="000000"/>
                <w:spacing w:val="2"/>
                <w:sz w:val="24"/>
                <w:szCs w:val="24"/>
              </w:rPr>
              <w:t xml:space="preserve"> </w:t>
            </w:r>
            <w:r>
              <w:rPr>
                <w:rFonts w:ascii="Times New Roman" w:eastAsia="Times New Roman" w:hAnsi="Times New Roman" w:cs="Times New Roman"/>
                <w:color w:val="000000"/>
                <w:sz w:val="24"/>
                <w:szCs w:val="24"/>
              </w:rPr>
              <w:t>м</w:t>
            </w:r>
            <w:r>
              <w:rPr>
                <w:rFonts w:ascii="Times New Roman" w:eastAsia="Times New Roman" w:hAnsi="Times New Roman" w:cs="Times New Roman"/>
                <w:color w:val="000000"/>
                <w:spacing w:val="-1"/>
                <w:sz w:val="24"/>
                <w:szCs w:val="24"/>
              </w:rPr>
              <w:t>асс</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вого ско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я </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юдей</w:t>
            </w:r>
          </w:p>
          <w:p w:rsidR="005D6D71" w:rsidRDefault="005D6D71" w:rsidP="002D7406">
            <w:pPr>
              <w:widowControl w:val="0"/>
              <w:spacing w:line="240" w:lineRule="auto"/>
              <w:ind w:left="31" w:right="-20"/>
              <w:rPr>
                <w:rFonts w:ascii="Times New Roman" w:eastAsia="Times New Roman" w:hAnsi="Times New Roman" w:cs="Times New Roman"/>
                <w:color w:val="000000"/>
                <w:sz w:val="24"/>
                <w:szCs w:val="24"/>
              </w:rPr>
            </w:pP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День</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гражданской</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обо</w:t>
            </w:r>
            <w:r>
              <w:rPr>
                <w:rFonts w:ascii="Times New Roman" w:eastAsia="Times New Roman" w:hAnsi="Times New Roman" w:cs="Times New Roman"/>
                <w:color w:val="000000"/>
                <w:spacing w:val="-1"/>
                <w:sz w:val="24"/>
                <w:szCs w:val="24"/>
              </w:rPr>
              <w:t>р</w:t>
            </w:r>
            <w:r>
              <w:rPr>
                <w:rFonts w:ascii="Times New Roman" w:eastAsia="Times New Roman" w:hAnsi="Times New Roman" w:cs="Times New Roman"/>
                <w:color w:val="000000"/>
                <w:sz w:val="24"/>
                <w:szCs w:val="24"/>
              </w:rPr>
              <w:t>оны</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2" w:line="240" w:lineRule="exact"/>
              <w:rPr>
                <w:rFonts w:ascii="Times New Roman" w:eastAsia="Times New Roman" w:hAnsi="Times New Roman" w:cs="Times New Roman"/>
                <w:sz w:val="24"/>
                <w:szCs w:val="24"/>
              </w:rPr>
            </w:pPr>
          </w:p>
          <w:p w:rsidR="005D6D71" w:rsidRDefault="005D6D71" w:rsidP="002D7406">
            <w:pPr>
              <w:widowControl w:val="0"/>
              <w:spacing w:line="258" w:lineRule="auto"/>
              <w:ind w:left="588" w:right="531"/>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2" w:line="200" w:lineRule="exact"/>
              <w:rPr>
                <w:sz w:val="20"/>
                <w:szCs w:val="20"/>
              </w:rPr>
            </w:pPr>
          </w:p>
          <w:p w:rsidR="005D6D71" w:rsidRDefault="005D6D71" w:rsidP="002D7406">
            <w:pPr>
              <w:widowControl w:val="0"/>
              <w:spacing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Безопас</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ость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pacing w:val="1"/>
                <w:sz w:val="24"/>
                <w:szCs w:val="24"/>
              </w:rPr>
              <w:t>д</w:t>
            </w:r>
            <w:r>
              <w:rPr>
                <w:rFonts w:ascii="Times New Roman" w:eastAsia="Times New Roman" w:hAnsi="Times New Roman" w:cs="Times New Roman"/>
                <w:b/>
                <w:bCs/>
                <w:i/>
                <w:iCs/>
                <w:color w:val="000000"/>
                <w:sz w:val="24"/>
                <w:szCs w:val="24"/>
              </w:rPr>
              <w:t>орож</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ого</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д</w:t>
            </w:r>
            <w:r>
              <w:rPr>
                <w:rFonts w:ascii="Times New Roman" w:eastAsia="Times New Roman" w:hAnsi="Times New Roman" w:cs="Times New Roman"/>
                <w:b/>
                <w:bCs/>
                <w:i/>
                <w:iCs/>
                <w:color w:val="000000"/>
                <w:spacing w:val="1"/>
                <w:sz w:val="24"/>
                <w:szCs w:val="24"/>
              </w:rPr>
              <w:t>ви</w:t>
            </w:r>
            <w:r>
              <w:rPr>
                <w:rFonts w:ascii="Times New Roman" w:eastAsia="Times New Roman" w:hAnsi="Times New Roman" w:cs="Times New Roman"/>
                <w:b/>
                <w:bCs/>
                <w:i/>
                <w:iCs/>
                <w:color w:val="000000"/>
                <w:sz w:val="24"/>
                <w:szCs w:val="24"/>
              </w:rPr>
              <w:t>ж</w:t>
            </w:r>
            <w:r>
              <w:rPr>
                <w:rFonts w:ascii="Times New Roman" w:eastAsia="Times New Roman" w:hAnsi="Times New Roman" w:cs="Times New Roman"/>
                <w:b/>
                <w:bCs/>
                <w:i/>
                <w:iCs/>
                <w:color w:val="000000"/>
                <w:spacing w:val="-1"/>
                <w:sz w:val="24"/>
                <w:szCs w:val="24"/>
              </w:rPr>
              <w:t>е</w:t>
            </w:r>
            <w:r>
              <w:rPr>
                <w:rFonts w:ascii="Times New Roman" w:eastAsia="Times New Roman" w:hAnsi="Times New Roman" w:cs="Times New Roman"/>
                <w:b/>
                <w:bCs/>
                <w:i/>
                <w:iCs/>
                <w:color w:val="000000"/>
                <w:sz w:val="24"/>
                <w:szCs w:val="24"/>
              </w:rPr>
              <w:t>ния</w:t>
            </w: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z w:val="24"/>
                <w:szCs w:val="24"/>
              </w:rPr>
              <w:t xml:space="preserve">участие в </w:t>
            </w:r>
            <w:r>
              <w:rPr>
                <w:rFonts w:ascii="Times New Roman" w:eastAsia="Times New Roman" w:hAnsi="Times New Roman" w:cs="Times New Roman"/>
                <w:color w:val="000000"/>
                <w:spacing w:val="1"/>
                <w:sz w:val="24"/>
                <w:szCs w:val="24"/>
              </w:rPr>
              <w:t xml:space="preserve"> к</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3"/>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рсах, акциях</w:t>
            </w:r>
          </w:p>
          <w:p w:rsidR="005D6D71" w:rsidRDefault="005D6D71" w:rsidP="002D7406">
            <w:pPr>
              <w:widowControl w:val="0"/>
              <w:spacing w:before="8" w:line="247" w:lineRule="auto"/>
              <w:ind w:left="31" w:right="121" w:firstLine="76"/>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w:t>
            </w:r>
            <w:r>
              <w:rPr>
                <w:rFonts w:ascii="Wingdings" w:eastAsia="Wingdings" w:hAnsi="Wingdings" w:cs="Wingdings"/>
                <w:color w:val="000000"/>
                <w:spacing w:val="171"/>
                <w:sz w:val="24"/>
                <w:szCs w:val="24"/>
              </w:rPr>
              <w:t></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сные часы</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pacing w:val="-6"/>
                <w:sz w:val="24"/>
                <w:szCs w:val="24"/>
              </w:rPr>
              <w:t>«</w:t>
            </w:r>
            <w:r>
              <w:rPr>
                <w:rFonts w:ascii="Times New Roman" w:eastAsia="Times New Roman" w:hAnsi="Times New Roman" w:cs="Times New Roman"/>
                <w:color w:val="000000"/>
                <w:spacing w:val="1"/>
                <w:sz w:val="24"/>
                <w:szCs w:val="24"/>
              </w:rPr>
              <w:t>Па</w:t>
            </w:r>
            <w:r>
              <w:rPr>
                <w:rFonts w:ascii="Times New Roman" w:eastAsia="Times New Roman" w:hAnsi="Times New Roman" w:cs="Times New Roman"/>
                <w:color w:val="000000"/>
                <w:sz w:val="24"/>
                <w:szCs w:val="24"/>
              </w:rPr>
              <w:t>мя</w:t>
            </w:r>
            <w:r>
              <w:rPr>
                <w:rFonts w:ascii="Times New Roman" w:eastAsia="Times New Roman" w:hAnsi="Times New Roman" w:cs="Times New Roman"/>
                <w:color w:val="000000"/>
                <w:spacing w:val="3"/>
                <w:sz w:val="24"/>
                <w:szCs w:val="24"/>
              </w:rPr>
              <w:t>т</w:t>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жертв</w:t>
            </w: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ДТ</w:t>
            </w:r>
            <w:r>
              <w:rPr>
                <w:rFonts w:ascii="Times New Roman" w:eastAsia="Times New Roman" w:hAnsi="Times New Roman" w:cs="Times New Roman"/>
                <w:color w:val="000000"/>
                <w:spacing w:val="3"/>
                <w:sz w:val="24"/>
                <w:szCs w:val="24"/>
              </w:rPr>
              <w:t>П</w:t>
            </w:r>
            <w:r>
              <w:rPr>
                <w:rFonts w:ascii="Times New Roman" w:eastAsia="Times New Roman" w:hAnsi="Times New Roman" w:cs="Times New Roman"/>
                <w:color w:val="000000"/>
                <w:sz w:val="24"/>
                <w:szCs w:val="24"/>
              </w:rPr>
              <w:t>»</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widowControl w:val="0"/>
              <w:spacing w:line="258" w:lineRule="auto"/>
              <w:ind w:left="627" w:right="568"/>
              <w:jc w:val="center"/>
              <w:rPr>
                <w:rFonts w:ascii="Times New Roman" w:eastAsia="Times New Roman" w:hAnsi="Times New Roman" w:cs="Times New Roman"/>
                <w:color w:val="000000"/>
                <w:sz w:val="24"/>
                <w:szCs w:val="24"/>
              </w:rPr>
            </w:pPr>
          </w:p>
          <w:p w:rsidR="005D6D71" w:rsidRDefault="005D6D71" w:rsidP="002D7406">
            <w:pPr>
              <w:widowControl w:val="0"/>
              <w:spacing w:line="258" w:lineRule="auto"/>
              <w:ind w:left="627" w:right="568"/>
              <w:jc w:val="center"/>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 w:line="120" w:lineRule="exact"/>
              <w:rPr>
                <w:sz w:val="12"/>
                <w:szCs w:val="12"/>
              </w:rPr>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9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5" w:lineRule="auto"/>
              <w:ind w:left="107" w:right="415"/>
              <w:rPr>
                <w:rFonts w:ascii="Times New Roman" w:eastAsia="Times New Roman" w:hAnsi="Times New Roman" w:cs="Times New Roman"/>
                <w:color w:val="000000"/>
                <w:sz w:val="24"/>
                <w:szCs w:val="24"/>
              </w:rPr>
            </w:pPr>
            <w:r>
              <w:rPr>
                <w:rFonts w:ascii="Times New Roman" w:eastAsia="Times New Roman" w:hAnsi="Times New Roman" w:cs="Times New Roman"/>
                <w:b/>
                <w:bCs/>
                <w:i/>
                <w:iCs/>
                <w:color w:val="000000"/>
                <w:sz w:val="24"/>
                <w:szCs w:val="24"/>
              </w:rPr>
              <w:t>Ко</w:t>
            </w:r>
            <w:r>
              <w:rPr>
                <w:rFonts w:ascii="Times New Roman" w:eastAsia="Times New Roman" w:hAnsi="Times New Roman" w:cs="Times New Roman"/>
                <w:b/>
                <w:bCs/>
                <w:i/>
                <w:iCs/>
                <w:color w:val="000000"/>
                <w:spacing w:val="1"/>
                <w:sz w:val="24"/>
                <w:szCs w:val="24"/>
              </w:rPr>
              <w:t>мп</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b/>
                <w:bCs/>
                <w:i/>
                <w:iCs/>
                <w:color w:val="000000"/>
                <w:spacing w:val="-1"/>
                <w:sz w:val="24"/>
                <w:szCs w:val="24"/>
              </w:rPr>
              <w:t>ю</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ная</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безоп</w:t>
            </w:r>
            <w:r>
              <w:rPr>
                <w:rFonts w:ascii="Times New Roman" w:eastAsia="Times New Roman" w:hAnsi="Times New Roman" w:cs="Times New Roman"/>
                <w:b/>
                <w:bCs/>
                <w:i/>
                <w:iCs/>
                <w:color w:val="000000"/>
                <w:spacing w:val="-1"/>
                <w:sz w:val="24"/>
                <w:szCs w:val="24"/>
              </w:rPr>
              <w:t>ас</w:t>
            </w:r>
            <w:r>
              <w:rPr>
                <w:rFonts w:ascii="Times New Roman" w:eastAsia="Times New Roman" w:hAnsi="Times New Roman" w:cs="Times New Roman"/>
                <w:b/>
                <w:bCs/>
                <w:i/>
                <w:iCs/>
                <w:color w:val="000000"/>
                <w:sz w:val="24"/>
                <w:szCs w:val="24"/>
              </w:rPr>
              <w:t>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r>
              <w:rPr>
                <w:rFonts w:ascii="Times New Roman" w:eastAsia="Times New Roman" w:hAnsi="Times New Roman" w:cs="Times New Roman"/>
                <w:color w:val="000000"/>
                <w:sz w:val="24"/>
                <w:szCs w:val="24"/>
              </w:rPr>
              <w:t xml:space="preserve"> Всер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ссийский</w:t>
            </w:r>
            <w:r>
              <w:rPr>
                <w:rFonts w:ascii="Times New Roman" w:eastAsia="Times New Roman" w:hAnsi="Times New Roman" w:cs="Times New Roman"/>
                <w:color w:val="000000"/>
                <w:spacing w:val="4"/>
                <w:sz w:val="24"/>
                <w:szCs w:val="24"/>
              </w:rPr>
              <w:t xml:space="preserve"> </w:t>
            </w:r>
            <w:r>
              <w:rPr>
                <w:rFonts w:ascii="Times New Roman" w:eastAsia="Times New Roman" w:hAnsi="Times New Roman" w:cs="Times New Roman"/>
                <w:color w:val="000000"/>
                <w:spacing w:val="-7"/>
                <w:sz w:val="24"/>
                <w:szCs w:val="24"/>
              </w:rPr>
              <w:t>у</w:t>
            </w:r>
            <w:r>
              <w:rPr>
                <w:rFonts w:ascii="Times New Roman" w:eastAsia="Times New Roman" w:hAnsi="Times New Roman" w:cs="Times New Roman"/>
                <w:color w:val="000000"/>
                <w:sz w:val="24"/>
                <w:szCs w:val="24"/>
              </w:rPr>
              <w:t>рок б</w:t>
            </w:r>
            <w:r>
              <w:rPr>
                <w:rFonts w:ascii="Times New Roman" w:eastAsia="Times New Roman" w:hAnsi="Times New Roman" w:cs="Times New Roman"/>
                <w:color w:val="000000"/>
                <w:spacing w:val="1"/>
                <w:sz w:val="24"/>
                <w:szCs w:val="24"/>
              </w:rPr>
              <w:t>ез</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 школ</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ни</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 xml:space="preserve">ов в </w:t>
            </w:r>
            <w:r>
              <w:rPr>
                <w:rFonts w:ascii="Times New Roman" w:eastAsia="Times New Roman" w:hAnsi="Times New Roman" w:cs="Times New Roman"/>
                <w:color w:val="000000"/>
                <w:spacing w:val="-1"/>
                <w:sz w:val="24"/>
                <w:szCs w:val="24"/>
              </w:rPr>
              <w:t>се</w:t>
            </w:r>
            <w:r>
              <w:rPr>
                <w:rFonts w:ascii="Times New Roman" w:eastAsia="Times New Roman" w:hAnsi="Times New Roman" w:cs="Times New Roman"/>
                <w:color w:val="000000"/>
                <w:sz w:val="24"/>
                <w:szCs w:val="24"/>
              </w:rPr>
              <w:t>ти</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ин</w:t>
            </w:r>
            <w:r>
              <w:rPr>
                <w:rFonts w:ascii="Times New Roman" w:eastAsia="Times New Roman" w:hAnsi="Times New Roman" w:cs="Times New Roman"/>
                <w:color w:val="000000"/>
                <w:spacing w:val="-1"/>
                <w:sz w:val="24"/>
                <w:szCs w:val="24"/>
              </w:rPr>
              <w:t>те</w:t>
            </w:r>
            <w:r>
              <w:rPr>
                <w:rFonts w:ascii="Times New Roman" w:eastAsia="Times New Roman" w:hAnsi="Times New Roman" w:cs="Times New Roman"/>
                <w:color w:val="000000"/>
                <w:sz w:val="24"/>
                <w:szCs w:val="24"/>
              </w:rPr>
              <w:t>р</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ет</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1" w:line="240" w:lineRule="exact"/>
              <w:rPr>
                <w:sz w:val="24"/>
                <w:szCs w:val="24"/>
              </w:rPr>
            </w:pPr>
          </w:p>
          <w:p w:rsidR="005D6D71" w:rsidRDefault="005D6D71" w:rsidP="002D7406">
            <w:pPr>
              <w:widowControl w:val="0"/>
              <w:spacing w:line="240" w:lineRule="auto"/>
              <w:ind w:left="58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 ок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ября</w:t>
            </w:r>
          </w:p>
        </w:tc>
        <w:tc>
          <w:tcPr>
            <w:tcW w:w="1416" w:type="dxa"/>
            <w:gridSpan w:val="3"/>
            <w:vMerge w:val="restart"/>
            <w:tcBorders>
              <w:top w:val="single" w:sz="3" w:space="0" w:color="000000"/>
              <w:left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4" w:line="220" w:lineRule="exact"/>
            </w:pPr>
          </w:p>
          <w:p w:rsidR="005D6D71" w:rsidRDefault="005D6D71" w:rsidP="002D7406">
            <w:pPr>
              <w:widowControl w:val="0"/>
              <w:spacing w:line="240" w:lineRule="auto"/>
              <w:ind w:left="24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5-9 кла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с</w:t>
            </w:r>
          </w:p>
        </w:tc>
        <w:tc>
          <w:tcPr>
            <w:tcW w:w="1987" w:type="dxa"/>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r>
      <w:tr w:rsidR="005D6D71" w:rsidTr="002D7406">
        <w:trPr>
          <w:cantSplit/>
          <w:trHeight w:hRule="exact" w:val="12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60" w:lineRule="auto"/>
              <w:ind w:left="107" w:right="1296"/>
              <w:rPr>
                <w:rFonts w:ascii="Times New Roman" w:eastAsia="Times New Roman" w:hAnsi="Times New Roman" w:cs="Times New Roman"/>
                <w:b/>
                <w:bCs/>
                <w:i/>
                <w:iCs/>
                <w:color w:val="000000"/>
                <w:sz w:val="24"/>
                <w:szCs w:val="24"/>
              </w:rPr>
            </w:pPr>
            <w:r>
              <w:rPr>
                <w:rFonts w:ascii="Times New Roman" w:eastAsia="Times New Roman" w:hAnsi="Times New Roman" w:cs="Times New Roman"/>
                <w:b/>
                <w:bCs/>
                <w:i/>
                <w:iCs/>
                <w:color w:val="000000"/>
                <w:sz w:val="24"/>
                <w:szCs w:val="24"/>
              </w:rPr>
              <w:t>Ан</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ерро</w:t>
            </w:r>
            <w:r>
              <w:rPr>
                <w:rFonts w:ascii="Times New Roman" w:eastAsia="Times New Roman" w:hAnsi="Times New Roman" w:cs="Times New Roman"/>
                <w:b/>
                <w:bCs/>
                <w:i/>
                <w:iCs/>
                <w:color w:val="000000"/>
                <w:spacing w:val="-2"/>
                <w:sz w:val="24"/>
                <w:szCs w:val="24"/>
              </w:rPr>
              <w:t>р</w:t>
            </w:r>
            <w:r>
              <w:rPr>
                <w:rFonts w:ascii="Times New Roman" w:eastAsia="Times New Roman" w:hAnsi="Times New Roman" w:cs="Times New Roman"/>
                <w:b/>
                <w:bCs/>
                <w:i/>
                <w:iCs/>
                <w:color w:val="000000"/>
                <w:sz w:val="24"/>
                <w:szCs w:val="24"/>
              </w:rPr>
              <w:t>ист</w:t>
            </w:r>
            <w:r>
              <w:rPr>
                <w:rFonts w:ascii="Times New Roman" w:eastAsia="Times New Roman" w:hAnsi="Times New Roman" w:cs="Times New Roman"/>
                <w:b/>
                <w:bCs/>
                <w:i/>
                <w:iCs/>
                <w:color w:val="000000"/>
                <w:spacing w:val="1"/>
                <w:sz w:val="24"/>
                <w:szCs w:val="24"/>
              </w:rPr>
              <w:t>и</w:t>
            </w:r>
            <w:r>
              <w:rPr>
                <w:rFonts w:ascii="Times New Roman" w:eastAsia="Times New Roman" w:hAnsi="Times New Roman" w:cs="Times New Roman"/>
                <w:b/>
                <w:bCs/>
                <w:i/>
                <w:iCs/>
                <w:color w:val="000000"/>
                <w:spacing w:val="-1"/>
                <w:sz w:val="24"/>
                <w:szCs w:val="24"/>
              </w:rPr>
              <w:t>ч</w:t>
            </w:r>
            <w:r>
              <w:rPr>
                <w:rFonts w:ascii="Times New Roman" w:eastAsia="Times New Roman" w:hAnsi="Times New Roman" w:cs="Times New Roman"/>
                <w:b/>
                <w:bCs/>
                <w:i/>
                <w:iCs/>
                <w:color w:val="000000"/>
                <w:sz w:val="24"/>
                <w:szCs w:val="24"/>
              </w:rPr>
              <w:t>е</w:t>
            </w:r>
            <w:r>
              <w:rPr>
                <w:rFonts w:ascii="Times New Roman" w:eastAsia="Times New Roman" w:hAnsi="Times New Roman" w:cs="Times New Roman"/>
                <w:b/>
                <w:bCs/>
                <w:i/>
                <w:iCs/>
                <w:color w:val="000000"/>
                <w:spacing w:val="-1"/>
                <w:sz w:val="24"/>
                <w:szCs w:val="24"/>
              </w:rPr>
              <w:t>с</w:t>
            </w:r>
            <w:r>
              <w:rPr>
                <w:rFonts w:ascii="Times New Roman" w:eastAsia="Times New Roman" w:hAnsi="Times New Roman" w:cs="Times New Roman"/>
                <w:b/>
                <w:bCs/>
                <w:i/>
                <w:iCs/>
                <w:color w:val="000000"/>
                <w:sz w:val="24"/>
                <w:szCs w:val="24"/>
              </w:rPr>
              <w:t>кая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i/>
                <w:iCs/>
                <w:color w:val="000000"/>
                <w:sz w:val="24"/>
                <w:szCs w:val="24"/>
              </w:rPr>
              <w:t>безопаснос</w:t>
            </w:r>
            <w:r>
              <w:rPr>
                <w:rFonts w:ascii="Times New Roman" w:eastAsia="Times New Roman" w:hAnsi="Times New Roman" w:cs="Times New Roman"/>
                <w:b/>
                <w:bCs/>
                <w:i/>
                <w:iCs/>
                <w:color w:val="000000"/>
                <w:spacing w:val="2"/>
                <w:sz w:val="24"/>
                <w:szCs w:val="24"/>
              </w:rPr>
              <w:t>т</w:t>
            </w:r>
            <w:r>
              <w:rPr>
                <w:rFonts w:ascii="Times New Roman" w:eastAsia="Times New Roman" w:hAnsi="Times New Roman" w:cs="Times New Roman"/>
                <w:b/>
                <w:bCs/>
                <w:i/>
                <w:iCs/>
                <w:color w:val="000000"/>
                <w:sz w:val="24"/>
                <w:szCs w:val="24"/>
              </w:rPr>
              <w:t>ь</w:t>
            </w:r>
          </w:p>
          <w:p w:rsidR="005D6D71" w:rsidRDefault="005D6D71" w:rsidP="002D7406">
            <w:pPr>
              <w:widowControl w:val="0"/>
              <w:ind w:left="107" w:right="363"/>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вы</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тавка к</w:t>
            </w:r>
            <w:r>
              <w:rPr>
                <w:rFonts w:ascii="Times New Roman" w:eastAsia="Times New Roman" w:hAnsi="Times New Roman" w:cs="Times New Roman"/>
                <w:color w:val="000000"/>
                <w:spacing w:val="1"/>
                <w:sz w:val="24"/>
                <w:szCs w:val="24"/>
              </w:rPr>
              <w:t>ни</w:t>
            </w:r>
            <w:r>
              <w:rPr>
                <w:rFonts w:ascii="Times New Roman" w:eastAsia="Times New Roman" w:hAnsi="Times New Roman" w:cs="Times New Roman"/>
                <w:color w:val="000000"/>
                <w:sz w:val="24"/>
                <w:szCs w:val="24"/>
              </w:rPr>
              <w:t>г и</w:t>
            </w:r>
            <w:r>
              <w:rPr>
                <w:rFonts w:ascii="Times New Roman" w:eastAsia="Times New Roman" w:hAnsi="Times New Roman" w:cs="Times New Roman"/>
                <w:color w:val="000000"/>
                <w:spacing w:val="1"/>
                <w:sz w:val="24"/>
                <w:szCs w:val="24"/>
              </w:rPr>
              <w:t xml:space="preserve"> п</w:t>
            </w:r>
            <w:r>
              <w:rPr>
                <w:rFonts w:ascii="Times New Roman" w:eastAsia="Times New Roman" w:hAnsi="Times New Roman" w:cs="Times New Roman"/>
                <w:color w:val="000000"/>
                <w:sz w:val="24"/>
                <w:szCs w:val="24"/>
              </w:rPr>
              <w:t>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ат</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ых</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изда</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й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еррори</w:t>
            </w:r>
            <w:r>
              <w:rPr>
                <w:rFonts w:ascii="Times New Roman" w:eastAsia="Times New Roman" w:hAnsi="Times New Roman" w:cs="Times New Roman"/>
                <w:color w:val="000000"/>
                <w:spacing w:val="1"/>
                <w:sz w:val="24"/>
                <w:szCs w:val="24"/>
              </w:rPr>
              <w:t>з</w:t>
            </w:r>
            <w:r>
              <w:rPr>
                <w:rFonts w:ascii="Times New Roman" w:eastAsia="Times New Roman" w:hAnsi="Times New Roman" w:cs="Times New Roman"/>
                <w:color w:val="000000"/>
                <w:sz w:val="24"/>
                <w:szCs w:val="24"/>
              </w:rPr>
              <w:t>м –</w:t>
            </w:r>
            <w:r>
              <w:rPr>
                <w:rFonts w:ascii="Times New Roman" w:eastAsia="Times New Roman" w:hAnsi="Times New Roman" w:cs="Times New Roman"/>
                <w:color w:val="000000"/>
                <w:spacing w:val="5"/>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гроза о</w:t>
            </w:r>
            <w:r>
              <w:rPr>
                <w:rFonts w:ascii="Times New Roman" w:eastAsia="Times New Roman" w:hAnsi="Times New Roman" w:cs="Times New Roman"/>
                <w:color w:val="000000"/>
                <w:spacing w:val="2"/>
                <w:sz w:val="24"/>
                <w:szCs w:val="24"/>
              </w:rPr>
              <w:t>б</w:t>
            </w:r>
            <w:r>
              <w:rPr>
                <w:rFonts w:ascii="Times New Roman" w:eastAsia="Times New Roman" w:hAnsi="Times New Roman" w:cs="Times New Roman"/>
                <w:color w:val="000000"/>
                <w:sz w:val="24"/>
                <w:szCs w:val="24"/>
              </w:rPr>
              <w:t>ще</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4"/>
                <w:sz w:val="24"/>
                <w:szCs w:val="24"/>
              </w:rPr>
              <w:t>в</w:t>
            </w:r>
            <w:r>
              <w:rPr>
                <w:rFonts w:ascii="Times New Roman" w:eastAsia="Times New Roman" w:hAnsi="Times New Roman" w:cs="Times New Roman"/>
                <w:color w:val="000000"/>
                <w:sz w:val="24"/>
                <w:szCs w:val="24"/>
              </w:rPr>
              <w:t>у»</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9" w:line="160" w:lineRule="exact"/>
              <w:rPr>
                <w:sz w:val="16"/>
                <w:szCs w:val="16"/>
              </w:rPr>
            </w:pPr>
          </w:p>
          <w:p w:rsidR="005D6D71" w:rsidRDefault="005D6D71" w:rsidP="002D7406">
            <w:pPr>
              <w:widowControl w:val="0"/>
              <w:spacing w:line="240" w:lineRule="auto"/>
              <w:ind w:left="679"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ябрь</w:t>
            </w:r>
          </w:p>
        </w:tc>
        <w:tc>
          <w:tcPr>
            <w:tcW w:w="1416" w:type="dxa"/>
            <w:gridSpan w:val="3"/>
            <w:vMerge/>
            <w:tcBorders>
              <w:left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63" w:line="240" w:lineRule="exact"/>
              <w:rPr>
                <w:sz w:val="24"/>
                <w:szCs w:val="24"/>
              </w:rPr>
            </w:pPr>
          </w:p>
          <w:p w:rsidR="005D6D71" w:rsidRDefault="005D6D71" w:rsidP="002D7406">
            <w:pPr>
              <w:widowControl w:val="0"/>
              <w:spacing w:line="240" w:lineRule="auto"/>
              <w:ind w:left="290"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бл</w:t>
            </w:r>
            <w:r>
              <w:rPr>
                <w:rFonts w:ascii="Times New Roman" w:eastAsia="Times New Roman" w:hAnsi="Times New Roman" w:cs="Times New Roman"/>
                <w:color w:val="000000"/>
                <w:spacing w:val="2"/>
                <w:sz w:val="24"/>
                <w:szCs w:val="24"/>
              </w:rPr>
              <w:t>и</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z w:val="24"/>
                <w:szCs w:val="24"/>
              </w:rPr>
              <w:t>текарь</w:t>
            </w:r>
          </w:p>
        </w:tc>
      </w:tr>
      <w:tr w:rsidR="005D6D71" w:rsidTr="002D7406">
        <w:trPr>
          <w:cantSplit/>
          <w:trHeight w:hRule="exact" w:val="1502"/>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tabs>
                <w:tab w:val="left" w:pos="467"/>
              </w:tabs>
              <w:spacing w:before="2" w:line="257" w:lineRule="auto"/>
              <w:ind w:left="107" w:right="804"/>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пят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ми</w:t>
            </w:r>
            <w:r>
              <w:rPr>
                <w:rFonts w:ascii="Times New Roman" w:eastAsia="Times New Roman" w:hAnsi="Times New Roman" w:cs="Times New Roman"/>
                <w:color w:val="000000"/>
                <w:spacing w:val="2"/>
                <w:sz w:val="24"/>
                <w:szCs w:val="24"/>
              </w:rPr>
              <w:t>н</w:t>
            </w:r>
            <w:r>
              <w:rPr>
                <w:rFonts w:ascii="Times New Roman" w:eastAsia="Times New Roman" w:hAnsi="Times New Roman" w:cs="Times New Roman"/>
                <w:color w:val="000000"/>
                <w:spacing w:val="-5"/>
                <w:sz w:val="24"/>
                <w:szCs w:val="24"/>
              </w:rPr>
              <w:t>у</w:t>
            </w:r>
            <w:r>
              <w:rPr>
                <w:rFonts w:ascii="Times New Roman" w:eastAsia="Times New Roman" w:hAnsi="Times New Roman" w:cs="Times New Roman"/>
                <w:color w:val="000000"/>
                <w:sz w:val="24"/>
                <w:szCs w:val="24"/>
              </w:rPr>
              <w:t>тки</w:t>
            </w:r>
            <w:r>
              <w:rPr>
                <w:rFonts w:ascii="Times New Roman" w:eastAsia="Times New Roman" w:hAnsi="Times New Roman" w:cs="Times New Roman"/>
                <w:color w:val="000000"/>
                <w:spacing w:val="3"/>
                <w:sz w:val="24"/>
                <w:szCs w:val="24"/>
              </w:rPr>
              <w:t xml:space="preserve"> </w:t>
            </w: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w:t>
            </w:r>
            <w:r>
              <w:rPr>
                <w:rFonts w:ascii="Times New Roman" w:eastAsia="Times New Roman" w:hAnsi="Times New Roman" w:cs="Times New Roman"/>
                <w:color w:val="000000"/>
                <w:spacing w:val="-2"/>
                <w:sz w:val="24"/>
                <w:szCs w:val="24"/>
              </w:rPr>
              <w:t>о</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 xml:space="preserve">ти </w:t>
            </w: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ст</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к</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 xml:space="preserve">ажи </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о те</w:t>
            </w:r>
            <w:r>
              <w:rPr>
                <w:rFonts w:ascii="Times New Roman" w:eastAsia="Times New Roman" w:hAnsi="Times New Roman" w:cs="Times New Roman"/>
                <w:color w:val="000000"/>
                <w:spacing w:val="2"/>
                <w:sz w:val="24"/>
                <w:szCs w:val="24"/>
              </w:rPr>
              <w:t>х</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ике</w:t>
            </w:r>
          </w:p>
          <w:p w:rsidR="005D6D71" w:rsidRDefault="005D6D71" w:rsidP="002D7406">
            <w:pPr>
              <w:widowControl w:val="0"/>
              <w:spacing w:before="4" w:line="240" w:lineRule="auto"/>
              <w:ind w:left="46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асности</w:t>
            </w:r>
          </w:p>
          <w:p w:rsidR="005D6D71" w:rsidRDefault="005D6D71" w:rsidP="002D7406">
            <w:pPr>
              <w:widowControl w:val="0"/>
              <w:spacing w:before="20" w:line="258" w:lineRule="auto"/>
              <w:ind w:left="467" w:right="443" w:hanging="360"/>
              <w:rPr>
                <w:rFonts w:ascii="Times New Roman" w:eastAsia="Times New Roman" w:hAnsi="Times New Roman" w:cs="Times New Roman"/>
                <w:color w:val="000000"/>
                <w:sz w:val="24"/>
                <w:szCs w:val="24"/>
              </w:rPr>
            </w:pPr>
            <w:r>
              <w:rPr>
                <w:rFonts w:ascii="Arial" w:eastAsia="Arial" w:hAnsi="Arial" w:cs="Arial"/>
                <w:color w:val="000000"/>
                <w:w w:val="82"/>
                <w:sz w:val="24"/>
                <w:szCs w:val="24"/>
              </w:rPr>
              <w:t>-</w:t>
            </w:r>
            <w:r>
              <w:rPr>
                <w:rFonts w:ascii="Arial" w:eastAsia="Arial" w:hAnsi="Arial" w:cs="Arial"/>
                <w:color w:val="000000"/>
                <w:sz w:val="24"/>
                <w:szCs w:val="24"/>
              </w:rPr>
              <w:tab/>
            </w:r>
            <w:r>
              <w:rPr>
                <w:rFonts w:ascii="Times New Roman" w:eastAsia="Times New Roman" w:hAnsi="Times New Roman" w:cs="Times New Roman"/>
                <w:color w:val="000000"/>
                <w:sz w:val="24"/>
                <w:szCs w:val="24"/>
              </w:rPr>
              <w:t>оформлен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и</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формационн</w:t>
            </w:r>
            <w:r>
              <w:rPr>
                <w:rFonts w:ascii="Times New Roman" w:eastAsia="Times New Roman" w:hAnsi="Times New Roman" w:cs="Times New Roman"/>
                <w:color w:val="000000"/>
                <w:spacing w:val="-1"/>
                <w:sz w:val="24"/>
                <w:szCs w:val="24"/>
              </w:rPr>
              <w:t>ы</w:t>
            </w:r>
            <w:r>
              <w:rPr>
                <w:rFonts w:ascii="Times New Roman" w:eastAsia="Times New Roman" w:hAnsi="Times New Roman" w:cs="Times New Roman"/>
                <w:color w:val="000000"/>
                <w:sz w:val="24"/>
                <w:szCs w:val="24"/>
              </w:rPr>
              <w:t>х ст</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дов по безо</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аснос</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и</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ежедневно </w:t>
            </w:r>
          </w:p>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p>
          <w:p w:rsidR="005D6D71" w:rsidRDefault="005D6D71" w:rsidP="002D7406">
            <w:pPr>
              <w:spacing w:line="240" w:lineRule="exact"/>
              <w:rPr>
                <w:rFonts w:ascii="Times New Roman" w:eastAsia="Times New Roman" w:hAnsi="Times New Roman" w:cs="Times New Roman"/>
                <w:sz w:val="24"/>
                <w:szCs w:val="24"/>
              </w:rPr>
            </w:pPr>
            <w:r>
              <w:rPr>
                <w:rFonts w:ascii="Times New Roman" w:eastAsia="Times New Roman" w:hAnsi="Times New Roman" w:cs="Times New Roman"/>
                <w:sz w:val="24"/>
                <w:szCs w:val="24"/>
              </w:rPr>
              <w:t>В течение учебного года</w:t>
            </w:r>
          </w:p>
          <w:p w:rsidR="005D6D71" w:rsidRDefault="005D6D71" w:rsidP="002D7406">
            <w:pPr>
              <w:widowControl w:val="0"/>
              <w:spacing w:before="3" w:line="258" w:lineRule="auto"/>
              <w:ind w:left="459" w:right="400"/>
              <w:jc w:val="center"/>
              <w:rPr>
                <w:rFonts w:ascii="Times New Roman" w:eastAsia="Times New Roman" w:hAnsi="Times New Roman" w:cs="Times New Roman"/>
                <w:color w:val="000000"/>
                <w:sz w:val="24"/>
                <w:szCs w:val="24"/>
              </w:rPr>
            </w:pPr>
          </w:p>
        </w:tc>
        <w:tc>
          <w:tcPr>
            <w:tcW w:w="1416" w:type="dxa"/>
            <w:gridSpan w:val="3"/>
            <w:vMerge/>
            <w:tcBorders>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34" w:right="17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зам. 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ректора по ВР</w:t>
            </w:r>
          </w:p>
        </w:tc>
      </w:tr>
      <w:tr w:rsidR="005D6D71" w:rsidTr="002D7406">
        <w:trPr>
          <w:cantSplit/>
          <w:trHeight w:hRule="exact" w:val="307"/>
        </w:trPr>
        <w:tc>
          <w:tcPr>
            <w:tcW w:w="9784" w:type="dxa"/>
            <w:gridSpan w:val="7"/>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40" w:lineRule="auto"/>
              <w:ind w:left="3142"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Модуль</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«АЗ</w:t>
            </w:r>
            <w:r>
              <w:rPr>
                <w:rFonts w:ascii="Times New Roman" w:eastAsia="Times New Roman" w:hAnsi="Times New Roman" w:cs="Times New Roman"/>
                <w:b/>
                <w:bCs/>
                <w:color w:val="000000"/>
                <w:spacing w:val="2"/>
                <w:sz w:val="24"/>
                <w:szCs w:val="24"/>
              </w:rPr>
              <w:t>Б</w:t>
            </w:r>
            <w:r>
              <w:rPr>
                <w:rFonts w:ascii="Times New Roman" w:eastAsia="Times New Roman" w:hAnsi="Times New Roman" w:cs="Times New Roman"/>
                <w:b/>
                <w:bCs/>
                <w:color w:val="000000"/>
                <w:sz w:val="24"/>
                <w:szCs w:val="24"/>
              </w:rPr>
              <w:t>УКА</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ЗДО</w:t>
            </w:r>
            <w:r>
              <w:rPr>
                <w:rFonts w:ascii="Times New Roman" w:eastAsia="Times New Roman" w:hAnsi="Times New Roman" w:cs="Times New Roman"/>
                <w:b/>
                <w:bCs/>
                <w:color w:val="000000"/>
                <w:spacing w:val="-2"/>
                <w:sz w:val="24"/>
                <w:szCs w:val="24"/>
              </w:rPr>
              <w:t>Р</w:t>
            </w:r>
            <w:r>
              <w:rPr>
                <w:rFonts w:ascii="Times New Roman" w:eastAsia="Times New Roman" w:hAnsi="Times New Roman" w:cs="Times New Roman"/>
                <w:b/>
                <w:bCs/>
                <w:color w:val="000000"/>
                <w:sz w:val="24"/>
                <w:szCs w:val="24"/>
              </w:rPr>
              <w:t>ОВ</w:t>
            </w:r>
            <w:r>
              <w:rPr>
                <w:rFonts w:ascii="Times New Roman" w:eastAsia="Times New Roman" w:hAnsi="Times New Roman" w:cs="Times New Roman"/>
                <w:b/>
                <w:bCs/>
                <w:color w:val="000000"/>
                <w:spacing w:val="2"/>
                <w:sz w:val="24"/>
                <w:szCs w:val="24"/>
              </w:rPr>
              <w:t>Ь</w:t>
            </w:r>
            <w:r>
              <w:rPr>
                <w:rFonts w:ascii="Times New Roman" w:eastAsia="Times New Roman" w:hAnsi="Times New Roman" w:cs="Times New Roman"/>
                <w:b/>
                <w:bCs/>
                <w:color w:val="000000"/>
                <w:sz w:val="24"/>
                <w:szCs w:val="24"/>
              </w:rPr>
              <w:t>Я»</w:t>
            </w:r>
          </w:p>
        </w:tc>
      </w:tr>
      <w:tr w:rsidR="005D6D71" w:rsidTr="002D7406">
        <w:trPr>
          <w:cantSplit/>
          <w:trHeight w:hRule="exact" w:val="3741"/>
        </w:trPr>
        <w:tc>
          <w:tcPr>
            <w:tcW w:w="411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8" w:line="254" w:lineRule="auto"/>
              <w:ind w:left="107" w:right="1054"/>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b/>
                <w:bCs/>
                <w:i/>
                <w:iCs/>
                <w:color w:val="000000"/>
                <w:sz w:val="24"/>
                <w:szCs w:val="24"/>
              </w:rPr>
              <w:t>С</w:t>
            </w:r>
            <w:r>
              <w:rPr>
                <w:rFonts w:ascii="Times New Roman" w:eastAsia="Times New Roman" w:hAnsi="Times New Roman" w:cs="Times New Roman"/>
                <w:b/>
                <w:bCs/>
                <w:i/>
                <w:iCs/>
                <w:color w:val="000000"/>
                <w:spacing w:val="1"/>
                <w:sz w:val="24"/>
                <w:szCs w:val="24"/>
              </w:rPr>
              <w:t>п</w:t>
            </w:r>
            <w:r>
              <w:rPr>
                <w:rFonts w:ascii="Times New Roman" w:eastAsia="Times New Roman" w:hAnsi="Times New Roman" w:cs="Times New Roman"/>
                <w:b/>
                <w:bCs/>
                <w:i/>
                <w:iCs/>
                <w:color w:val="000000"/>
                <w:sz w:val="24"/>
                <w:szCs w:val="24"/>
              </w:rPr>
              <w:t>о</w:t>
            </w:r>
            <w:r>
              <w:rPr>
                <w:rFonts w:ascii="Times New Roman" w:eastAsia="Times New Roman" w:hAnsi="Times New Roman" w:cs="Times New Roman"/>
                <w:b/>
                <w:bCs/>
                <w:i/>
                <w:iCs/>
                <w:color w:val="000000"/>
                <w:spacing w:val="-1"/>
                <w:sz w:val="24"/>
                <w:szCs w:val="24"/>
              </w:rPr>
              <w:t>р</w:t>
            </w:r>
            <w:r>
              <w:rPr>
                <w:rFonts w:ascii="Times New Roman" w:eastAsia="Times New Roman" w:hAnsi="Times New Roman" w:cs="Times New Roman"/>
                <w:b/>
                <w:bCs/>
                <w:i/>
                <w:iCs/>
                <w:color w:val="000000"/>
                <w:spacing w:val="1"/>
                <w:sz w:val="24"/>
                <w:szCs w:val="24"/>
              </w:rPr>
              <w:t>т</w:t>
            </w:r>
            <w:r>
              <w:rPr>
                <w:rFonts w:ascii="Times New Roman" w:eastAsia="Times New Roman" w:hAnsi="Times New Roman" w:cs="Times New Roman"/>
                <w:b/>
                <w:bCs/>
                <w:i/>
                <w:iCs/>
                <w:color w:val="000000"/>
                <w:sz w:val="24"/>
                <w:szCs w:val="24"/>
              </w:rPr>
              <w:t>ив</w:t>
            </w:r>
            <w:r>
              <w:rPr>
                <w:rFonts w:ascii="Times New Roman" w:eastAsia="Times New Roman" w:hAnsi="Times New Roman" w:cs="Times New Roman"/>
                <w:b/>
                <w:bCs/>
                <w:i/>
                <w:iCs/>
                <w:color w:val="000000"/>
                <w:spacing w:val="1"/>
                <w:sz w:val="24"/>
                <w:szCs w:val="24"/>
              </w:rPr>
              <w:t>н</w:t>
            </w:r>
            <w:r>
              <w:rPr>
                <w:rFonts w:ascii="Times New Roman" w:eastAsia="Times New Roman" w:hAnsi="Times New Roman" w:cs="Times New Roman"/>
                <w:b/>
                <w:bCs/>
                <w:i/>
                <w:iCs/>
                <w:color w:val="000000"/>
                <w:sz w:val="24"/>
                <w:szCs w:val="24"/>
              </w:rPr>
              <w:t>ые</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b/>
                <w:bCs/>
                <w:i/>
                <w:iCs/>
                <w:color w:val="000000"/>
                <w:sz w:val="24"/>
                <w:szCs w:val="24"/>
              </w:rPr>
              <w:t>меропри</w:t>
            </w:r>
            <w:r>
              <w:rPr>
                <w:rFonts w:ascii="Times New Roman" w:eastAsia="Times New Roman" w:hAnsi="Times New Roman" w:cs="Times New Roman"/>
                <w:b/>
                <w:bCs/>
                <w:i/>
                <w:iCs/>
                <w:color w:val="000000"/>
                <w:spacing w:val="-1"/>
                <w:sz w:val="24"/>
                <w:szCs w:val="24"/>
              </w:rPr>
              <w:t>я</w:t>
            </w:r>
            <w:r>
              <w:rPr>
                <w:rFonts w:ascii="Times New Roman" w:eastAsia="Times New Roman" w:hAnsi="Times New Roman" w:cs="Times New Roman"/>
                <w:b/>
                <w:bCs/>
                <w:i/>
                <w:iCs/>
                <w:color w:val="000000"/>
                <w:sz w:val="24"/>
                <w:szCs w:val="24"/>
              </w:rPr>
              <w:t>тия</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i/>
                <w:iCs/>
                <w:color w:val="000000"/>
                <w:sz w:val="24"/>
                <w:szCs w:val="24"/>
                <w:u w:val="single"/>
              </w:rPr>
              <w:t>О</w:t>
            </w:r>
            <w:r>
              <w:rPr>
                <w:rFonts w:ascii="Times New Roman" w:eastAsia="Times New Roman" w:hAnsi="Times New Roman" w:cs="Times New Roman"/>
                <w:i/>
                <w:iCs/>
                <w:color w:val="000000"/>
                <w:spacing w:val="-1"/>
                <w:sz w:val="24"/>
                <w:szCs w:val="24"/>
                <w:u w:val="single"/>
              </w:rPr>
              <w:t>бщ</w:t>
            </w:r>
            <w:r>
              <w:rPr>
                <w:rFonts w:ascii="Times New Roman" w:eastAsia="Times New Roman" w:hAnsi="Times New Roman" w:cs="Times New Roman"/>
                <w:i/>
                <w:iCs/>
                <w:color w:val="000000"/>
                <w:sz w:val="24"/>
                <w:szCs w:val="24"/>
                <w:u w:val="single"/>
              </w:rPr>
              <w:t>ер</w:t>
            </w:r>
            <w:r>
              <w:rPr>
                <w:rFonts w:ascii="Times New Roman" w:eastAsia="Times New Roman" w:hAnsi="Times New Roman" w:cs="Times New Roman"/>
                <w:i/>
                <w:iCs/>
                <w:color w:val="000000"/>
                <w:spacing w:val="1"/>
                <w:sz w:val="24"/>
                <w:szCs w:val="24"/>
                <w:u w:val="single"/>
              </w:rPr>
              <w:t>о</w:t>
            </w:r>
            <w:r>
              <w:rPr>
                <w:rFonts w:ascii="Times New Roman" w:eastAsia="Times New Roman" w:hAnsi="Times New Roman" w:cs="Times New Roman"/>
                <w:i/>
                <w:iCs/>
                <w:color w:val="000000"/>
                <w:sz w:val="24"/>
                <w:szCs w:val="24"/>
                <w:u w:val="single"/>
              </w:rPr>
              <w:t>с</w:t>
            </w:r>
            <w:r>
              <w:rPr>
                <w:rFonts w:ascii="Times New Roman" w:eastAsia="Times New Roman" w:hAnsi="Times New Roman" w:cs="Times New Roman"/>
                <w:i/>
                <w:iCs/>
                <w:color w:val="000000"/>
                <w:spacing w:val="-1"/>
                <w:sz w:val="24"/>
                <w:szCs w:val="24"/>
                <w:u w:val="single"/>
              </w:rPr>
              <w:t>с</w:t>
            </w:r>
            <w:r>
              <w:rPr>
                <w:rFonts w:ascii="Times New Roman" w:eastAsia="Times New Roman" w:hAnsi="Times New Roman" w:cs="Times New Roman"/>
                <w:i/>
                <w:iCs/>
                <w:color w:val="000000"/>
                <w:sz w:val="24"/>
                <w:szCs w:val="24"/>
                <w:u w:val="single"/>
              </w:rPr>
              <w:t>и</w:t>
            </w:r>
            <w:r>
              <w:rPr>
                <w:rFonts w:ascii="Times New Roman" w:eastAsia="Times New Roman" w:hAnsi="Times New Roman" w:cs="Times New Roman"/>
                <w:i/>
                <w:iCs/>
                <w:color w:val="000000"/>
                <w:spacing w:val="2"/>
                <w:sz w:val="24"/>
                <w:szCs w:val="24"/>
                <w:u w:val="single"/>
              </w:rPr>
              <w:t>й</w:t>
            </w:r>
            <w:r>
              <w:rPr>
                <w:rFonts w:ascii="Times New Roman" w:eastAsia="Times New Roman" w:hAnsi="Times New Roman" w:cs="Times New Roman"/>
                <w:i/>
                <w:iCs/>
                <w:color w:val="000000"/>
                <w:sz w:val="24"/>
                <w:szCs w:val="24"/>
                <w:u w:val="single"/>
              </w:rPr>
              <w:t>ские:</w:t>
            </w:r>
          </w:p>
          <w:p w:rsidR="005D6D71" w:rsidRDefault="005D6D71" w:rsidP="002D7406">
            <w:pPr>
              <w:widowControl w:val="0"/>
              <w:spacing w:before="5" w:line="258" w:lineRule="auto"/>
              <w:ind w:left="107" w:right="308"/>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Уча</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т</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во В</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z w:val="24"/>
                <w:szCs w:val="24"/>
              </w:rPr>
              <w:t>ер</w:t>
            </w:r>
            <w:r>
              <w:rPr>
                <w:rFonts w:ascii="Times New Roman" w:eastAsia="Times New Roman" w:hAnsi="Times New Roman" w:cs="Times New Roman"/>
                <w:color w:val="000000"/>
                <w:spacing w:val="1"/>
                <w:sz w:val="24"/>
                <w:szCs w:val="24"/>
              </w:rPr>
              <w:t>о</w:t>
            </w:r>
            <w:r>
              <w:rPr>
                <w:rFonts w:ascii="Times New Roman" w:eastAsia="Times New Roman" w:hAnsi="Times New Roman" w:cs="Times New Roman"/>
                <w:color w:val="000000"/>
                <w:sz w:val="24"/>
                <w:szCs w:val="24"/>
              </w:rPr>
              <w:t>с</w:t>
            </w:r>
            <w:r>
              <w:rPr>
                <w:rFonts w:ascii="Times New Roman" w:eastAsia="Times New Roman" w:hAnsi="Times New Roman" w:cs="Times New Roman"/>
                <w:color w:val="000000"/>
                <w:spacing w:val="-1"/>
                <w:sz w:val="24"/>
                <w:szCs w:val="24"/>
              </w:rPr>
              <w:t>с</w:t>
            </w:r>
            <w:r>
              <w:rPr>
                <w:rFonts w:ascii="Times New Roman" w:eastAsia="Times New Roman" w:hAnsi="Times New Roman" w:cs="Times New Roman"/>
                <w:color w:val="000000"/>
                <w:spacing w:val="1"/>
                <w:sz w:val="24"/>
                <w:szCs w:val="24"/>
              </w:rPr>
              <w:t>ий</w:t>
            </w:r>
            <w:r>
              <w:rPr>
                <w:rFonts w:ascii="Times New Roman" w:eastAsia="Times New Roman" w:hAnsi="Times New Roman" w:cs="Times New Roman"/>
                <w:color w:val="000000"/>
                <w:sz w:val="24"/>
                <w:szCs w:val="24"/>
              </w:rPr>
              <w:t xml:space="preserve">ском проекте </w:t>
            </w:r>
            <w:r>
              <w:rPr>
                <w:rFonts w:ascii="Times New Roman" w:eastAsia="Times New Roman" w:hAnsi="Times New Roman" w:cs="Times New Roman"/>
                <w:color w:val="000000"/>
                <w:spacing w:val="-4"/>
                <w:sz w:val="24"/>
                <w:szCs w:val="24"/>
              </w:rPr>
              <w:t>«</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z w:val="24"/>
                <w:szCs w:val="24"/>
              </w:rPr>
              <w:t>росс</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на</w:t>
            </w:r>
            <w:r>
              <w:rPr>
                <w:rFonts w:ascii="Times New Roman" w:eastAsia="Times New Roman" w:hAnsi="Times New Roman" w:cs="Times New Roman"/>
                <w:color w:val="000000"/>
                <w:spacing w:val="1"/>
                <w:sz w:val="24"/>
                <w:szCs w:val="24"/>
              </w:rPr>
              <w:t>ци</w:t>
            </w:r>
            <w:r>
              <w:rPr>
                <w:rFonts w:ascii="Times New Roman" w:eastAsia="Times New Roman" w:hAnsi="Times New Roman" w:cs="Times New Roman"/>
                <w:color w:val="000000"/>
                <w:spacing w:val="5"/>
                <w:sz w:val="24"/>
                <w:szCs w:val="24"/>
              </w:rPr>
              <w:t>й</w:t>
            </w:r>
            <w:r>
              <w:rPr>
                <w:rFonts w:ascii="Times New Roman" w:eastAsia="Times New Roman" w:hAnsi="Times New Roman" w:cs="Times New Roman"/>
                <w:color w:val="000000"/>
                <w:sz w:val="24"/>
                <w:szCs w:val="24"/>
              </w:rPr>
              <w:t>», «Лыжня России»</w:t>
            </w:r>
          </w:p>
          <w:p w:rsidR="005D6D71" w:rsidRDefault="005D6D71" w:rsidP="002D7406">
            <w:pPr>
              <w:widowControl w:val="0"/>
              <w:spacing w:line="258" w:lineRule="auto"/>
              <w:ind w:left="107" w:right="997"/>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i/>
                <w:iCs/>
                <w:color w:val="000000"/>
                <w:sz w:val="24"/>
                <w:szCs w:val="24"/>
                <w:u w:val="single"/>
              </w:rPr>
              <w:t>Район</w:t>
            </w:r>
            <w:r>
              <w:rPr>
                <w:rFonts w:ascii="Times New Roman" w:eastAsia="Times New Roman" w:hAnsi="Times New Roman" w:cs="Times New Roman"/>
                <w:i/>
                <w:iCs/>
                <w:color w:val="000000"/>
                <w:spacing w:val="1"/>
                <w:sz w:val="24"/>
                <w:szCs w:val="24"/>
                <w:u w:val="single"/>
              </w:rPr>
              <w:t>н</w:t>
            </w:r>
            <w:r>
              <w:rPr>
                <w:rFonts w:ascii="Times New Roman" w:eastAsia="Times New Roman" w:hAnsi="Times New Roman" w:cs="Times New Roman"/>
                <w:i/>
                <w:iCs/>
                <w:color w:val="000000"/>
                <w:sz w:val="24"/>
                <w:szCs w:val="24"/>
                <w:u w:val="single"/>
              </w:rPr>
              <w:t>ые:</w:t>
            </w:r>
          </w:p>
          <w:p w:rsidR="005D6D71" w:rsidRDefault="005D6D71" w:rsidP="002D7406">
            <w:pPr>
              <w:widowControl w:val="0"/>
              <w:spacing w:line="258" w:lineRule="auto"/>
              <w:ind w:left="107" w:right="323"/>
              <w:rPr>
                <w:rFonts w:ascii="Times New Roman" w:eastAsia="Times New Roman" w:hAnsi="Times New Roman" w:cs="Times New Roman"/>
                <w:i/>
                <w:iCs/>
                <w:color w:val="000000"/>
                <w:sz w:val="24"/>
                <w:szCs w:val="24"/>
                <w:u w:val="single"/>
              </w:rPr>
            </w:pPr>
            <w:r>
              <w:rPr>
                <w:rFonts w:ascii="Times New Roman" w:eastAsia="Times New Roman" w:hAnsi="Times New Roman" w:cs="Times New Roman"/>
                <w:color w:val="000000"/>
                <w:sz w:val="24"/>
                <w:szCs w:val="24"/>
              </w:rPr>
              <w:t>райо</w:t>
            </w:r>
            <w:r>
              <w:rPr>
                <w:rFonts w:ascii="Times New Roman" w:eastAsia="Times New Roman" w:hAnsi="Times New Roman" w:cs="Times New Roman"/>
                <w:color w:val="000000"/>
                <w:spacing w:val="1"/>
                <w:sz w:val="24"/>
                <w:szCs w:val="24"/>
              </w:rPr>
              <w:t>нн</w:t>
            </w:r>
            <w:r>
              <w:rPr>
                <w:rFonts w:ascii="Times New Roman" w:eastAsia="Times New Roman" w:hAnsi="Times New Roman" w:cs="Times New Roman"/>
                <w:color w:val="000000"/>
                <w:sz w:val="24"/>
                <w:szCs w:val="24"/>
              </w:rPr>
              <w:t>ый д</w:t>
            </w:r>
            <w:r>
              <w:rPr>
                <w:rFonts w:ascii="Times New Roman" w:eastAsia="Times New Roman" w:hAnsi="Times New Roman" w:cs="Times New Roman"/>
                <w:color w:val="000000"/>
                <w:spacing w:val="-2"/>
                <w:sz w:val="24"/>
                <w:szCs w:val="24"/>
              </w:rPr>
              <w:t>е</w:t>
            </w:r>
            <w:r>
              <w:rPr>
                <w:rFonts w:ascii="Times New Roman" w:eastAsia="Times New Roman" w:hAnsi="Times New Roman" w:cs="Times New Roman"/>
                <w:color w:val="000000"/>
                <w:sz w:val="24"/>
                <w:szCs w:val="24"/>
              </w:rPr>
              <w:t>н</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 xml:space="preserve"> здоров</w:t>
            </w:r>
            <w:r>
              <w:rPr>
                <w:rFonts w:ascii="Times New Roman" w:eastAsia="Times New Roman" w:hAnsi="Times New Roman" w:cs="Times New Roman"/>
                <w:color w:val="000000"/>
                <w:spacing w:val="-1"/>
                <w:sz w:val="24"/>
                <w:szCs w:val="24"/>
              </w:rPr>
              <w:t>ь</w:t>
            </w:r>
            <w:r>
              <w:rPr>
                <w:rFonts w:ascii="Times New Roman" w:eastAsia="Times New Roman" w:hAnsi="Times New Roman" w:cs="Times New Roman"/>
                <w:color w:val="000000"/>
                <w:sz w:val="24"/>
                <w:szCs w:val="24"/>
              </w:rPr>
              <w:t>я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2"/>
                <w:sz w:val="24"/>
                <w:szCs w:val="24"/>
              </w:rPr>
              <w:t>ф</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тбо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у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 р</w:t>
            </w:r>
            <w:r>
              <w:rPr>
                <w:rFonts w:ascii="Times New Roman" w:eastAsia="Times New Roman" w:hAnsi="Times New Roman" w:cs="Times New Roman"/>
                <w:color w:val="000000"/>
                <w:spacing w:val="-1"/>
                <w:sz w:val="24"/>
                <w:szCs w:val="24"/>
              </w:rPr>
              <w:t>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по </w:t>
            </w:r>
            <w:r>
              <w:rPr>
                <w:rFonts w:ascii="Times New Roman" w:eastAsia="Times New Roman" w:hAnsi="Times New Roman" w:cs="Times New Roman"/>
                <w:color w:val="000000"/>
                <w:spacing w:val="1"/>
                <w:sz w:val="24"/>
                <w:szCs w:val="24"/>
              </w:rPr>
              <w:t>в</w:t>
            </w:r>
            <w:r>
              <w:rPr>
                <w:rFonts w:ascii="Times New Roman" w:eastAsia="Times New Roman" w:hAnsi="Times New Roman" w:cs="Times New Roman"/>
                <w:color w:val="000000"/>
                <w:sz w:val="24"/>
                <w:szCs w:val="24"/>
              </w:rPr>
              <w:t>оле</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бо</w:t>
            </w:r>
            <w:r>
              <w:rPr>
                <w:rFonts w:ascii="Times New Roman" w:eastAsia="Times New Roman" w:hAnsi="Times New Roman" w:cs="Times New Roman"/>
                <w:color w:val="000000"/>
                <w:spacing w:val="3"/>
                <w:sz w:val="24"/>
                <w:szCs w:val="24"/>
              </w:rPr>
              <w:t>л</w:t>
            </w:r>
            <w:r>
              <w:rPr>
                <w:rFonts w:ascii="Times New Roman" w:eastAsia="Times New Roman" w:hAnsi="Times New Roman" w:cs="Times New Roman"/>
                <w:color w:val="000000"/>
                <w:sz w:val="24"/>
                <w:szCs w:val="24"/>
              </w:rPr>
              <w:t>у Лыж</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ые гонк</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П</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рв</w:t>
            </w:r>
            <w:r>
              <w:rPr>
                <w:rFonts w:ascii="Times New Roman" w:eastAsia="Times New Roman" w:hAnsi="Times New Roman" w:cs="Times New Roman"/>
                <w:color w:val="000000"/>
                <w:spacing w:val="-1"/>
                <w:sz w:val="24"/>
                <w:szCs w:val="24"/>
              </w:rPr>
              <w:t>е</w:t>
            </w:r>
            <w:r>
              <w:rPr>
                <w:rFonts w:ascii="Times New Roman" w:eastAsia="Times New Roman" w:hAnsi="Times New Roman" w:cs="Times New Roman"/>
                <w:color w:val="000000"/>
                <w:sz w:val="24"/>
                <w:szCs w:val="24"/>
              </w:rPr>
              <w:t>нство</w:t>
            </w:r>
            <w:r>
              <w:rPr>
                <w:rFonts w:ascii="Times New Roman" w:eastAsia="Times New Roman" w:hAnsi="Times New Roman" w:cs="Times New Roman"/>
                <w:color w:val="000000"/>
                <w:spacing w:val="1"/>
                <w:sz w:val="24"/>
                <w:szCs w:val="24"/>
              </w:rPr>
              <w:t xml:space="preserve"> </w:t>
            </w:r>
            <w:r>
              <w:rPr>
                <w:rFonts w:ascii="Times New Roman" w:eastAsia="Times New Roman" w:hAnsi="Times New Roman" w:cs="Times New Roman"/>
                <w:color w:val="000000"/>
                <w:sz w:val="24"/>
                <w:szCs w:val="24"/>
              </w:rPr>
              <w:t>ра</w:t>
            </w:r>
            <w:r>
              <w:rPr>
                <w:rFonts w:ascii="Times New Roman" w:eastAsia="Times New Roman" w:hAnsi="Times New Roman" w:cs="Times New Roman"/>
                <w:color w:val="000000"/>
                <w:spacing w:val="1"/>
                <w:sz w:val="24"/>
                <w:szCs w:val="24"/>
              </w:rPr>
              <w:t>й</w:t>
            </w:r>
            <w:r>
              <w:rPr>
                <w:rFonts w:ascii="Times New Roman" w:eastAsia="Times New Roman" w:hAnsi="Times New Roman" w:cs="Times New Roman"/>
                <w:color w:val="000000"/>
                <w:sz w:val="24"/>
                <w:szCs w:val="24"/>
              </w:rPr>
              <w:t>о</w:t>
            </w:r>
            <w:r>
              <w:rPr>
                <w:rFonts w:ascii="Times New Roman" w:eastAsia="Times New Roman" w:hAnsi="Times New Roman" w:cs="Times New Roman"/>
                <w:color w:val="000000"/>
                <w:spacing w:val="1"/>
                <w:sz w:val="24"/>
                <w:szCs w:val="24"/>
              </w:rPr>
              <w:t>н</w:t>
            </w:r>
            <w:r>
              <w:rPr>
                <w:rFonts w:ascii="Times New Roman" w:eastAsia="Times New Roman" w:hAnsi="Times New Roman" w:cs="Times New Roman"/>
                <w:color w:val="000000"/>
                <w:sz w:val="24"/>
                <w:szCs w:val="24"/>
              </w:rPr>
              <w:t xml:space="preserve">а </w:t>
            </w:r>
            <w:r>
              <w:rPr>
                <w:rFonts w:ascii="Times New Roman" w:eastAsia="Times New Roman" w:hAnsi="Times New Roman" w:cs="Times New Roman"/>
                <w:i/>
                <w:iCs/>
                <w:color w:val="000000"/>
                <w:sz w:val="24"/>
                <w:szCs w:val="24"/>
                <w:u w:val="single"/>
              </w:rPr>
              <w:t>Школ</w:t>
            </w:r>
            <w:r>
              <w:rPr>
                <w:rFonts w:ascii="Times New Roman" w:eastAsia="Times New Roman" w:hAnsi="Times New Roman" w:cs="Times New Roman"/>
                <w:i/>
                <w:iCs/>
                <w:color w:val="000000"/>
                <w:spacing w:val="1"/>
                <w:sz w:val="24"/>
                <w:szCs w:val="24"/>
                <w:u w:val="single"/>
              </w:rPr>
              <w:t>ьны</w:t>
            </w:r>
            <w:r>
              <w:rPr>
                <w:rFonts w:ascii="Times New Roman" w:eastAsia="Times New Roman" w:hAnsi="Times New Roman" w:cs="Times New Roman"/>
                <w:i/>
                <w:iCs/>
                <w:color w:val="000000"/>
                <w:sz w:val="24"/>
                <w:szCs w:val="24"/>
                <w:u w:val="single"/>
              </w:rPr>
              <w:t>е</w:t>
            </w:r>
          </w:p>
          <w:p w:rsidR="005D6D71" w:rsidRDefault="005D6D71" w:rsidP="002D7406">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Ш</w:t>
            </w:r>
            <w:r>
              <w:rPr>
                <w:rFonts w:ascii="Times New Roman" w:eastAsia="Times New Roman" w:hAnsi="Times New Roman" w:cs="Times New Roman"/>
                <w:color w:val="000000"/>
                <w:spacing w:val="1"/>
                <w:sz w:val="24"/>
                <w:szCs w:val="24"/>
              </w:rPr>
              <w:t>к</w:t>
            </w:r>
            <w:r>
              <w:rPr>
                <w:rFonts w:ascii="Times New Roman" w:eastAsia="Times New Roman" w:hAnsi="Times New Roman" w:cs="Times New Roman"/>
                <w:color w:val="000000"/>
                <w:sz w:val="24"/>
                <w:szCs w:val="24"/>
              </w:rPr>
              <w:t>ол</w:t>
            </w:r>
            <w:r>
              <w:rPr>
                <w:rFonts w:ascii="Times New Roman" w:eastAsia="Times New Roman" w:hAnsi="Times New Roman" w:cs="Times New Roman"/>
                <w:color w:val="000000"/>
                <w:spacing w:val="1"/>
                <w:sz w:val="24"/>
                <w:szCs w:val="24"/>
              </w:rPr>
              <w:t>ьн</w:t>
            </w:r>
            <w:r>
              <w:rPr>
                <w:rFonts w:ascii="Times New Roman" w:eastAsia="Times New Roman" w:hAnsi="Times New Roman" w:cs="Times New Roman"/>
                <w:color w:val="000000"/>
                <w:spacing w:val="-2"/>
                <w:sz w:val="24"/>
                <w:szCs w:val="24"/>
              </w:rPr>
              <w:t>ы</w:t>
            </w:r>
            <w:r>
              <w:rPr>
                <w:rFonts w:ascii="Times New Roman" w:eastAsia="Times New Roman" w:hAnsi="Times New Roman" w:cs="Times New Roman"/>
                <w:color w:val="000000"/>
                <w:sz w:val="24"/>
                <w:szCs w:val="24"/>
              </w:rPr>
              <w:t>й э</w:t>
            </w:r>
            <w:r>
              <w:rPr>
                <w:rFonts w:ascii="Times New Roman" w:eastAsia="Times New Roman" w:hAnsi="Times New Roman" w:cs="Times New Roman"/>
                <w:color w:val="000000"/>
                <w:spacing w:val="1"/>
                <w:sz w:val="24"/>
                <w:szCs w:val="24"/>
              </w:rPr>
              <w:t>т</w:t>
            </w:r>
            <w:r>
              <w:rPr>
                <w:rFonts w:ascii="Times New Roman" w:eastAsia="Times New Roman" w:hAnsi="Times New Roman" w:cs="Times New Roman"/>
                <w:color w:val="000000"/>
                <w:sz w:val="24"/>
                <w:szCs w:val="24"/>
              </w:rPr>
              <w:t>ап о</w:t>
            </w:r>
            <w:r>
              <w:rPr>
                <w:rFonts w:ascii="Times New Roman" w:eastAsia="Times New Roman" w:hAnsi="Times New Roman" w:cs="Times New Roman"/>
                <w:color w:val="000000"/>
                <w:spacing w:val="-1"/>
                <w:sz w:val="24"/>
                <w:szCs w:val="24"/>
              </w:rPr>
              <w:t>л</w:t>
            </w:r>
            <w:r>
              <w:rPr>
                <w:rFonts w:ascii="Times New Roman" w:eastAsia="Times New Roman" w:hAnsi="Times New Roman" w:cs="Times New Roman"/>
                <w:color w:val="000000"/>
                <w:sz w:val="24"/>
                <w:szCs w:val="24"/>
              </w:rPr>
              <w:t>им</w:t>
            </w:r>
            <w:r>
              <w:rPr>
                <w:rFonts w:ascii="Times New Roman" w:eastAsia="Times New Roman" w:hAnsi="Times New Roman" w:cs="Times New Roman"/>
                <w:color w:val="000000"/>
                <w:spacing w:val="-1"/>
                <w:sz w:val="24"/>
                <w:szCs w:val="24"/>
              </w:rPr>
              <w:t>п</w:t>
            </w:r>
            <w:r>
              <w:rPr>
                <w:rFonts w:ascii="Times New Roman" w:eastAsia="Times New Roman" w:hAnsi="Times New Roman" w:cs="Times New Roman"/>
                <w:color w:val="000000"/>
                <w:sz w:val="24"/>
                <w:szCs w:val="24"/>
              </w:rPr>
              <w:t>иады</w:t>
            </w:r>
          </w:p>
          <w:p w:rsidR="005D6D71" w:rsidRDefault="005D6D71" w:rsidP="002D7406">
            <w:pPr>
              <w:widowControl w:val="0"/>
              <w:spacing w:before="1" w:line="240" w:lineRule="auto"/>
              <w:ind w:left="107"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Дни</w:t>
            </w:r>
            <w:r>
              <w:rPr>
                <w:rFonts w:ascii="Times New Roman" w:eastAsia="Times New Roman" w:hAnsi="Times New Roman" w:cs="Times New Roman"/>
                <w:color w:val="000000"/>
                <w:spacing w:val="1"/>
                <w:sz w:val="24"/>
                <w:szCs w:val="24"/>
              </w:rPr>
              <w:t xml:space="preserve"> з</w:t>
            </w:r>
            <w:r>
              <w:rPr>
                <w:rFonts w:ascii="Times New Roman" w:eastAsia="Times New Roman" w:hAnsi="Times New Roman" w:cs="Times New Roman"/>
                <w:color w:val="000000"/>
                <w:sz w:val="24"/>
                <w:szCs w:val="24"/>
              </w:rPr>
              <w:t>доро</w:t>
            </w:r>
            <w:r>
              <w:rPr>
                <w:rFonts w:ascii="Times New Roman" w:eastAsia="Times New Roman" w:hAnsi="Times New Roman" w:cs="Times New Roman"/>
                <w:color w:val="000000"/>
                <w:spacing w:val="-2"/>
                <w:sz w:val="24"/>
                <w:szCs w:val="24"/>
              </w:rPr>
              <w:t>в</w:t>
            </w:r>
            <w:r>
              <w:rPr>
                <w:rFonts w:ascii="Times New Roman" w:eastAsia="Times New Roman" w:hAnsi="Times New Roman" w:cs="Times New Roman"/>
                <w:color w:val="000000"/>
                <w:sz w:val="24"/>
                <w:szCs w:val="24"/>
              </w:rPr>
              <w:t>ья</w:t>
            </w:r>
          </w:p>
        </w:tc>
        <w:tc>
          <w:tcPr>
            <w:tcW w:w="2268" w:type="dxa"/>
            <w:gridSpan w:val="2"/>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widowControl w:val="0"/>
              <w:spacing w:line="240" w:lineRule="auto"/>
              <w:ind w:left="391" w:right="-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в те</w:t>
            </w:r>
            <w:r>
              <w:rPr>
                <w:rFonts w:ascii="Times New Roman" w:eastAsia="Times New Roman" w:hAnsi="Times New Roman" w:cs="Times New Roman"/>
                <w:color w:val="000000"/>
                <w:spacing w:val="-1"/>
                <w:sz w:val="24"/>
                <w:szCs w:val="24"/>
              </w:rPr>
              <w:t>ч</w:t>
            </w:r>
            <w:r>
              <w:rPr>
                <w:rFonts w:ascii="Times New Roman" w:eastAsia="Times New Roman" w:hAnsi="Times New Roman" w:cs="Times New Roman"/>
                <w:color w:val="000000"/>
                <w:sz w:val="24"/>
                <w:szCs w:val="24"/>
              </w:rPr>
              <w:t>ен</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е учебного года</w:t>
            </w: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line="240" w:lineRule="exact"/>
              <w:rPr>
                <w:rFonts w:ascii="Times New Roman" w:eastAsia="Times New Roman" w:hAnsi="Times New Roman" w:cs="Times New Roman"/>
                <w:sz w:val="24"/>
                <w:szCs w:val="24"/>
              </w:rPr>
            </w:pPr>
          </w:p>
          <w:p w:rsidR="005D6D71" w:rsidRDefault="005D6D71" w:rsidP="002D7406">
            <w:pPr>
              <w:spacing w:after="14" w:line="240" w:lineRule="exact"/>
              <w:rPr>
                <w:rFonts w:ascii="Times New Roman" w:eastAsia="Times New Roman" w:hAnsi="Times New Roman" w:cs="Times New Roman"/>
                <w:sz w:val="24"/>
                <w:szCs w:val="24"/>
              </w:rPr>
            </w:pPr>
          </w:p>
          <w:p w:rsidR="005D6D71" w:rsidRDefault="005D6D71" w:rsidP="002D7406">
            <w:pPr>
              <w:widowControl w:val="0"/>
              <w:spacing w:before="1" w:line="240" w:lineRule="auto"/>
              <w:ind w:left="333" w:right="-20"/>
              <w:rPr>
                <w:rFonts w:ascii="Times New Roman" w:eastAsia="Times New Roman" w:hAnsi="Times New Roman" w:cs="Times New Roman"/>
                <w:color w:val="000000"/>
                <w:sz w:val="24"/>
                <w:szCs w:val="24"/>
              </w:rPr>
            </w:pPr>
          </w:p>
        </w:tc>
        <w:tc>
          <w:tcPr>
            <w:tcW w:w="1416" w:type="dxa"/>
            <w:gridSpan w:val="3"/>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line="240" w:lineRule="exact"/>
              <w:rPr>
                <w:sz w:val="24"/>
                <w:szCs w:val="24"/>
              </w:rPr>
            </w:pPr>
          </w:p>
          <w:p w:rsidR="005D6D71" w:rsidRDefault="005D6D71" w:rsidP="002D7406">
            <w:pPr>
              <w:spacing w:after="16" w:line="160" w:lineRule="exact"/>
              <w:rPr>
                <w:sz w:val="16"/>
                <w:szCs w:val="16"/>
              </w:rPr>
            </w:pPr>
          </w:p>
          <w:p w:rsidR="005D6D71" w:rsidRDefault="005D6D71" w:rsidP="002D7406">
            <w:pPr>
              <w:widowControl w:val="0"/>
              <w:ind w:left="302" w:right="24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сборная школы</w:t>
            </w:r>
          </w:p>
        </w:tc>
        <w:tc>
          <w:tcPr>
            <w:tcW w:w="1987"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58" w:lineRule="auto"/>
              <w:ind w:left="254" w:right="191"/>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классные </w:t>
            </w:r>
            <w:r>
              <w:rPr>
                <w:rFonts w:ascii="Times New Roman" w:eastAsia="Times New Roman" w:hAnsi="Times New Roman" w:cs="Times New Roman"/>
                <w:color w:val="000000"/>
                <w:spacing w:val="2"/>
                <w:sz w:val="24"/>
                <w:szCs w:val="24"/>
              </w:rPr>
              <w:t>р</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ковод</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тел</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pacing w:val="-4"/>
                <w:sz w:val="24"/>
                <w:szCs w:val="24"/>
              </w:rPr>
              <w:t>у</w:t>
            </w:r>
            <w:r>
              <w:rPr>
                <w:rFonts w:ascii="Times New Roman" w:eastAsia="Times New Roman" w:hAnsi="Times New Roman" w:cs="Times New Roman"/>
                <w:color w:val="000000"/>
                <w:sz w:val="24"/>
                <w:szCs w:val="24"/>
              </w:rPr>
              <w:t>ч</w:t>
            </w:r>
            <w:r>
              <w:rPr>
                <w:rFonts w:ascii="Times New Roman" w:eastAsia="Times New Roman" w:hAnsi="Times New Roman" w:cs="Times New Roman"/>
                <w:color w:val="000000"/>
                <w:spacing w:val="1"/>
                <w:sz w:val="24"/>
                <w:szCs w:val="24"/>
              </w:rPr>
              <w:t>ит</w:t>
            </w:r>
            <w:r>
              <w:rPr>
                <w:rFonts w:ascii="Times New Roman" w:eastAsia="Times New Roman" w:hAnsi="Times New Roman" w:cs="Times New Roman"/>
                <w:color w:val="000000"/>
                <w:sz w:val="24"/>
                <w:szCs w:val="24"/>
              </w:rPr>
              <w:t>еля ф</w:t>
            </w:r>
            <w:r>
              <w:rPr>
                <w:rFonts w:ascii="Times New Roman" w:eastAsia="Times New Roman" w:hAnsi="Times New Roman" w:cs="Times New Roman"/>
                <w:color w:val="000000"/>
                <w:spacing w:val="1"/>
                <w:sz w:val="24"/>
                <w:szCs w:val="24"/>
              </w:rPr>
              <w:t>и</w:t>
            </w:r>
            <w:r>
              <w:rPr>
                <w:rFonts w:ascii="Times New Roman" w:eastAsia="Times New Roman" w:hAnsi="Times New Roman" w:cs="Times New Roman"/>
                <w:color w:val="000000"/>
                <w:sz w:val="24"/>
                <w:szCs w:val="24"/>
              </w:rPr>
              <w:t>з</w:t>
            </w:r>
            <w:r>
              <w:rPr>
                <w:rFonts w:ascii="Times New Roman" w:eastAsia="Times New Roman" w:hAnsi="Times New Roman" w:cs="Times New Roman"/>
                <w:color w:val="000000"/>
                <w:spacing w:val="2"/>
                <w:sz w:val="24"/>
                <w:szCs w:val="24"/>
              </w:rPr>
              <w:t>к</w:t>
            </w:r>
            <w:r>
              <w:rPr>
                <w:rFonts w:ascii="Times New Roman" w:eastAsia="Times New Roman" w:hAnsi="Times New Roman" w:cs="Times New Roman"/>
                <w:color w:val="000000"/>
                <w:spacing w:val="-6"/>
                <w:sz w:val="24"/>
                <w:szCs w:val="24"/>
              </w:rPr>
              <w:t>у</w:t>
            </w:r>
            <w:r>
              <w:rPr>
                <w:rFonts w:ascii="Times New Roman" w:eastAsia="Times New Roman" w:hAnsi="Times New Roman" w:cs="Times New Roman"/>
                <w:color w:val="000000"/>
                <w:sz w:val="24"/>
                <w:szCs w:val="24"/>
              </w:rPr>
              <w:t>ль</w:t>
            </w:r>
            <w:r>
              <w:rPr>
                <w:rFonts w:ascii="Times New Roman" w:eastAsia="Times New Roman" w:hAnsi="Times New Roman" w:cs="Times New Roman"/>
                <w:color w:val="000000"/>
                <w:spacing w:val="5"/>
                <w:sz w:val="24"/>
                <w:szCs w:val="24"/>
              </w:rPr>
              <w:t>т</w:t>
            </w:r>
            <w:r>
              <w:rPr>
                <w:rFonts w:ascii="Times New Roman" w:eastAsia="Times New Roman" w:hAnsi="Times New Roman" w:cs="Times New Roman"/>
                <w:color w:val="000000"/>
                <w:spacing w:val="-3"/>
                <w:sz w:val="24"/>
                <w:szCs w:val="24"/>
              </w:rPr>
              <w:t>у</w:t>
            </w:r>
            <w:r>
              <w:rPr>
                <w:rFonts w:ascii="Times New Roman" w:eastAsia="Times New Roman" w:hAnsi="Times New Roman" w:cs="Times New Roman"/>
                <w:color w:val="000000"/>
                <w:sz w:val="24"/>
                <w:szCs w:val="24"/>
              </w:rPr>
              <w:t>ры</w:t>
            </w:r>
          </w:p>
        </w:tc>
      </w:tr>
    </w:tbl>
    <w:p w:rsidR="005D6D71" w:rsidRDefault="005D6D71" w:rsidP="005D6D71">
      <w:pPr>
        <w:spacing w:line="240" w:lineRule="exact"/>
        <w:rPr>
          <w:sz w:val="24"/>
          <w:szCs w:val="24"/>
        </w:rPr>
      </w:pPr>
    </w:p>
    <w:p w:rsidR="005D6D71" w:rsidRDefault="005D6D71" w:rsidP="005D6D71">
      <w:pPr>
        <w:spacing w:after="2" w:line="220" w:lineRule="exact"/>
      </w:pPr>
    </w:p>
    <w:tbl>
      <w:tblPr>
        <w:tblW w:w="0" w:type="auto"/>
        <w:tblInd w:w="-4" w:type="dxa"/>
        <w:tblLayout w:type="fixed"/>
        <w:tblCellMar>
          <w:left w:w="0" w:type="dxa"/>
          <w:right w:w="0" w:type="dxa"/>
        </w:tblCellMar>
        <w:tblLook w:val="0000" w:firstRow="0" w:lastRow="0" w:firstColumn="0" w:lastColumn="0" w:noHBand="0" w:noVBand="0"/>
      </w:tblPr>
      <w:tblGrid>
        <w:gridCol w:w="4253"/>
        <w:gridCol w:w="2693"/>
        <w:gridCol w:w="1418"/>
        <w:gridCol w:w="1703"/>
      </w:tblGrid>
      <w:tr w:rsidR="005D6D71" w:rsidTr="002D7406">
        <w:trPr>
          <w:cantSplit/>
          <w:trHeight w:hRule="exact" w:val="3282"/>
        </w:trPr>
        <w:tc>
          <w:tcPr>
            <w:tcW w:w="425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33" w:lineRule="auto"/>
              <w:ind w:left="108" w:right="-20"/>
              <w:rPr>
                <w:rFonts w:ascii="Times New Roman" w:eastAsia="Times New Roman" w:hAnsi="Times New Roman" w:cs="Times New Roman"/>
                <w:color w:val="000000"/>
              </w:rPr>
            </w:pPr>
            <w:r>
              <w:rPr>
                <w:rFonts w:ascii="Times New Roman" w:eastAsia="Times New Roman" w:hAnsi="Times New Roman" w:cs="Times New Roman"/>
                <w:color w:val="000000"/>
              </w:rPr>
              <w:t>Проп</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г</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w:t>
            </w:r>
            <w:r>
              <w:rPr>
                <w:rFonts w:ascii="Times New Roman" w:eastAsia="Times New Roman" w:hAnsi="Times New Roman" w:cs="Times New Roman"/>
                <w:color w:val="000000"/>
                <w:spacing w:val="-2"/>
              </w:rPr>
              <w:t>о</w:t>
            </w:r>
            <w:r>
              <w:rPr>
                <w:rFonts w:ascii="Times New Roman" w:eastAsia="Times New Roman" w:hAnsi="Times New Roman" w:cs="Times New Roman"/>
                <w:color w:val="000000"/>
              </w:rPr>
              <w:t>го о</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5D6D71" w:rsidRDefault="005D6D71" w:rsidP="002D7406">
            <w:pPr>
              <w:widowControl w:val="0"/>
              <w:spacing w:line="236" w:lineRule="auto"/>
              <w:ind w:left="827" w:right="176" w:hanging="359"/>
              <w:rPr>
                <w:rFonts w:ascii="Times New Roman" w:eastAsia="Times New Roman" w:hAnsi="Times New Roman" w:cs="Times New Roman"/>
                <w:color w:val="000000"/>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w w:val="101"/>
              </w:rPr>
              <w:t>б</w:t>
            </w:r>
            <w:r>
              <w:rPr>
                <w:rFonts w:ascii="Times New Roman" w:eastAsia="Times New Roman" w:hAnsi="Times New Roman" w:cs="Times New Roman"/>
                <w:color w:val="000000"/>
                <w:w w:val="101"/>
              </w:rPr>
              <w:t>ес</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spacing w:val="-1"/>
                <w:w w:val="101"/>
              </w:rPr>
              <w:t>ды</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w w:val="101"/>
              </w:rPr>
              <w:t>час</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в </w:t>
            </w:r>
            <w:r>
              <w:rPr>
                <w:rFonts w:ascii="Times New Roman" w:eastAsia="Times New Roman" w:hAnsi="Times New Roman" w:cs="Times New Roman"/>
                <w:color w:val="000000"/>
                <w:w w:val="101"/>
              </w:rPr>
              <w:t>ак</w:t>
            </w:r>
            <w:r>
              <w:rPr>
                <w:rFonts w:ascii="Times New Roman" w:eastAsia="Times New Roman" w:hAnsi="Times New Roman" w:cs="Times New Roman"/>
                <w:color w:val="000000"/>
              </w:rPr>
              <w:t>ци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х, </w:t>
            </w:r>
            <w:r>
              <w:rPr>
                <w:rFonts w:ascii="Times New Roman" w:eastAsia="Times New Roman" w:hAnsi="Times New Roman" w:cs="Times New Roman"/>
                <w:color w:val="000000"/>
                <w:spacing w:val="-1"/>
                <w:w w:val="101"/>
              </w:rPr>
              <w:t>ф</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ш</w:t>
            </w:r>
            <w:r>
              <w:rPr>
                <w:rFonts w:ascii="Times New Roman" w:eastAsia="Times New Roman" w:hAnsi="Times New Roman" w:cs="Times New Roman"/>
                <w:color w:val="000000"/>
                <w:spacing w:val="-2"/>
                <w:w w:val="101"/>
              </w:rPr>
              <w:t>м</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ба</w:t>
            </w:r>
            <w:r>
              <w:rPr>
                <w:rFonts w:ascii="Times New Roman" w:eastAsia="Times New Roman" w:hAnsi="Times New Roman" w:cs="Times New Roman"/>
                <w:color w:val="000000"/>
              </w:rPr>
              <w:t>х</w:t>
            </w:r>
            <w:r>
              <w:rPr>
                <w:rFonts w:ascii="Times New Roman" w:eastAsia="Times New Roman" w:hAnsi="Times New Roman" w:cs="Times New Roman"/>
                <w:color w:val="000000"/>
                <w:spacing w:val="1"/>
              </w:rPr>
              <w:t xml:space="preserve"> 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ме</w:t>
            </w:r>
            <w:r>
              <w:rPr>
                <w:rFonts w:ascii="Times New Roman" w:eastAsia="Times New Roman" w:hAnsi="Times New Roman" w:cs="Times New Roman"/>
                <w:color w:val="000000"/>
              </w:rPr>
              <w:t>ропри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т</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rPr>
              <w:t>н</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w:t>
            </w:r>
            <w:r>
              <w:rPr>
                <w:rFonts w:ascii="Times New Roman" w:eastAsia="Times New Roman" w:hAnsi="Times New Roman" w:cs="Times New Roman"/>
                <w:color w:val="000000"/>
              </w:rPr>
              <w:t>х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м</w:t>
            </w:r>
            <w:r>
              <w:rPr>
                <w:rFonts w:ascii="Times New Roman" w:eastAsia="Times New Roman" w:hAnsi="Times New Roman" w:cs="Times New Roman"/>
                <w:color w:val="000000"/>
              </w:rPr>
              <w:t>иров</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орово</w:t>
            </w:r>
            <w:r>
              <w:rPr>
                <w:rFonts w:ascii="Times New Roman" w:eastAsia="Times New Roman" w:hAnsi="Times New Roman" w:cs="Times New Roman"/>
                <w:color w:val="000000"/>
                <w:spacing w:val="-2"/>
              </w:rPr>
              <w:t>г</w:t>
            </w:r>
            <w:r>
              <w:rPr>
                <w:rFonts w:ascii="Times New Roman" w:eastAsia="Times New Roman" w:hAnsi="Times New Roman" w:cs="Times New Roman"/>
                <w:color w:val="000000"/>
              </w:rPr>
              <w:t>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1"/>
              </w:rPr>
              <w:t>з</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ж</w:t>
            </w:r>
            <w:r>
              <w:rPr>
                <w:rFonts w:ascii="Times New Roman" w:eastAsia="Times New Roman" w:hAnsi="Times New Roman" w:cs="Times New Roman"/>
                <w:color w:val="000000"/>
              </w:rPr>
              <w:t>изни</w:t>
            </w:r>
          </w:p>
          <w:p w:rsidR="005D6D71" w:rsidRDefault="005D6D71" w:rsidP="002D7406">
            <w:pPr>
              <w:widowControl w:val="0"/>
              <w:spacing w:line="231" w:lineRule="auto"/>
              <w:ind w:left="827" w:right="558"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по</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в</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2"/>
              </w:rPr>
              <w:t>щ</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б</w:t>
            </w:r>
            <w:r>
              <w:rPr>
                <w:rFonts w:ascii="Times New Roman" w:eastAsia="Times New Roman" w:hAnsi="Times New Roman" w:cs="Times New Roman"/>
                <w:color w:val="000000"/>
              </w:rPr>
              <w:t>орь</w:t>
            </w:r>
            <w:r>
              <w:rPr>
                <w:rFonts w:ascii="Times New Roman" w:eastAsia="Times New Roman" w:hAnsi="Times New Roman" w:cs="Times New Roman"/>
                <w:color w:val="000000"/>
                <w:w w:val="101"/>
              </w:rPr>
              <w:t>бе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 xml:space="preserve">о </w:t>
            </w:r>
            <w:r>
              <w:rPr>
                <w:rFonts w:ascii="Times New Roman" w:eastAsia="Times New Roman" w:hAnsi="Times New Roman" w:cs="Times New Roman"/>
                <w:color w:val="000000"/>
                <w:w w:val="101"/>
              </w:rPr>
              <w:t>С</w:t>
            </w:r>
            <w:r>
              <w:rPr>
                <w:rFonts w:ascii="Times New Roman" w:eastAsia="Times New Roman" w:hAnsi="Times New Roman" w:cs="Times New Roman"/>
                <w:color w:val="000000"/>
                <w:spacing w:val="-1"/>
              </w:rPr>
              <w:t>ПИ</w:t>
            </w:r>
            <w:r>
              <w:rPr>
                <w:rFonts w:ascii="Times New Roman" w:eastAsia="Times New Roman" w:hAnsi="Times New Roman" w:cs="Times New Roman"/>
                <w:color w:val="000000"/>
              </w:rPr>
              <w:t>До</w:t>
            </w:r>
            <w:r>
              <w:rPr>
                <w:rFonts w:ascii="Times New Roman" w:eastAsia="Times New Roman" w:hAnsi="Times New Roman" w:cs="Times New Roman"/>
                <w:color w:val="000000"/>
                <w:w w:val="101"/>
              </w:rPr>
              <w:t>м</w:t>
            </w:r>
          </w:p>
          <w:p w:rsidR="005D6D71" w:rsidRDefault="005D6D71" w:rsidP="002D7406">
            <w:pPr>
              <w:widowControl w:val="0"/>
              <w:spacing w:line="237" w:lineRule="auto"/>
              <w:ind w:left="827" w:right="233" w:hanging="359"/>
              <w:rPr>
                <w:rFonts w:ascii="Times New Roman" w:eastAsia="Times New Roman" w:hAnsi="Times New Roman" w:cs="Times New Roman"/>
                <w:color w:val="000000"/>
                <w:w w:val="101"/>
              </w:rPr>
            </w:pPr>
            <w:r>
              <w:rPr>
                <w:color w:val="000000"/>
                <w:w w:val="113"/>
              </w:rPr>
              <w:t>-</w:t>
            </w:r>
            <w:r>
              <w:rPr>
                <w:color w:val="000000"/>
              </w:rPr>
              <w:tab/>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spacing w:val="-2"/>
                <w:w w:val="101"/>
              </w:rPr>
              <w:t>ы</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ча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spacing w:val="-1"/>
                <w:w w:val="101"/>
              </w:rPr>
              <w:t>ы</w:t>
            </w:r>
            <w:r>
              <w:rPr>
                <w:rFonts w:ascii="Times New Roman" w:eastAsia="Times New Roman" w:hAnsi="Times New Roman" w:cs="Times New Roman"/>
                <w:color w:val="000000"/>
              </w:rPr>
              <w:t>,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п</w:t>
            </w:r>
            <w:r>
              <w:rPr>
                <w:rFonts w:ascii="Times New Roman" w:eastAsia="Times New Roman" w:hAnsi="Times New Roman" w:cs="Times New Roman"/>
                <w:color w:val="000000"/>
                <w:spacing w:val="-2"/>
              </w:rPr>
              <w:t>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вл</w:t>
            </w:r>
            <w:r>
              <w:rPr>
                <w:rFonts w:ascii="Times New Roman" w:eastAsia="Times New Roman" w:hAnsi="Times New Roman" w:cs="Times New Roman"/>
                <w:color w:val="000000"/>
                <w:spacing w:val="-1"/>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про</w:t>
            </w:r>
            <w:r>
              <w:rPr>
                <w:rFonts w:ascii="Times New Roman" w:eastAsia="Times New Roman" w:hAnsi="Times New Roman" w:cs="Times New Roman"/>
                <w:color w:val="000000"/>
                <w:w w:val="101"/>
              </w:rPr>
              <w:t>ф</w:t>
            </w:r>
            <w:r>
              <w:rPr>
                <w:rFonts w:ascii="Times New Roman" w:eastAsia="Times New Roman" w:hAnsi="Times New Roman" w:cs="Times New Roman"/>
                <w:color w:val="000000"/>
              </w:rPr>
              <w:t>ил</w:t>
            </w:r>
            <w:r>
              <w:rPr>
                <w:rFonts w:ascii="Times New Roman" w:eastAsia="Times New Roman" w:hAnsi="Times New Roman" w:cs="Times New Roman"/>
                <w:color w:val="000000"/>
                <w:spacing w:val="-1"/>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ти</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у</w:t>
            </w:r>
            <w:r>
              <w:rPr>
                <w:rFonts w:ascii="Times New Roman" w:eastAsia="Times New Roman" w:hAnsi="Times New Roman" w:cs="Times New Roman"/>
                <w:color w:val="000000"/>
                <w:spacing w:val="-2"/>
              </w:rPr>
              <w:t xml:space="preserve"> </w:t>
            </w:r>
            <w:r>
              <w:rPr>
                <w:rFonts w:ascii="Times New Roman" w:eastAsia="Times New Roman" w:hAnsi="Times New Roman" w:cs="Times New Roman"/>
                <w:color w:val="000000"/>
              </w:rPr>
              <w:t>т</w:t>
            </w:r>
            <w:r>
              <w:rPr>
                <w:rFonts w:ascii="Times New Roman" w:eastAsia="Times New Roman" w:hAnsi="Times New Roman" w:cs="Times New Roman"/>
                <w:color w:val="000000"/>
                <w:w w:val="101"/>
              </w:rPr>
              <w:t>аб</w:t>
            </w:r>
            <w:r>
              <w:rPr>
                <w:rFonts w:ascii="Times New Roman" w:eastAsia="Times New Roman" w:hAnsi="Times New Roman" w:cs="Times New Roman"/>
                <w:color w:val="000000"/>
                <w:spacing w:val="-2"/>
                <w:w w:val="101"/>
              </w:rPr>
              <w:t>а</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w:t>
            </w:r>
            <w:r>
              <w:rPr>
                <w:rFonts w:ascii="Times New Roman" w:eastAsia="Times New Roman" w:hAnsi="Times New Roman" w:cs="Times New Roman"/>
                <w:color w:val="000000"/>
                <w:w w:val="101"/>
              </w:rPr>
              <w:t>к</w:t>
            </w:r>
            <w:r>
              <w:rPr>
                <w:rFonts w:ascii="Times New Roman" w:eastAsia="Times New Roman" w:hAnsi="Times New Roman" w:cs="Times New Roman"/>
                <w:color w:val="000000"/>
                <w:spacing w:val="-2"/>
              </w:rPr>
              <w:t>у</w:t>
            </w:r>
            <w:r>
              <w:rPr>
                <w:rFonts w:ascii="Times New Roman" w:eastAsia="Times New Roman" w:hAnsi="Times New Roman" w:cs="Times New Roman"/>
                <w:color w:val="000000"/>
              </w:rPr>
              <w:t>р</w:t>
            </w:r>
            <w:r>
              <w:rPr>
                <w:rFonts w:ascii="Times New Roman" w:eastAsia="Times New Roman" w:hAnsi="Times New Roman" w:cs="Times New Roman"/>
                <w:color w:val="000000"/>
                <w:spacing w:val="-2"/>
                <w:w w:val="101"/>
              </w:rPr>
              <w:t>е</w:t>
            </w:r>
            <w:r>
              <w:rPr>
                <w:rFonts w:ascii="Times New Roman" w:eastAsia="Times New Roman" w:hAnsi="Times New Roman" w:cs="Times New Roman"/>
                <w:color w:val="000000"/>
              </w:rPr>
              <w:t>н</w:t>
            </w:r>
            <w:r>
              <w:rPr>
                <w:rFonts w:ascii="Times New Roman" w:eastAsia="Times New Roman" w:hAnsi="Times New Roman" w:cs="Times New Roman"/>
                <w:color w:val="000000"/>
                <w:spacing w:val="-1"/>
              </w:rPr>
              <w:t>и</w:t>
            </w:r>
            <w:r>
              <w:rPr>
                <w:rFonts w:ascii="Times New Roman" w:eastAsia="Times New Roman" w:hAnsi="Times New Roman" w:cs="Times New Roman"/>
                <w:color w:val="000000"/>
                <w:w w:val="101"/>
              </w:rPr>
              <w:t>я</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rPr>
              <w:t>потр</w:t>
            </w:r>
            <w:r>
              <w:rPr>
                <w:rFonts w:ascii="Times New Roman" w:eastAsia="Times New Roman" w:hAnsi="Times New Roman" w:cs="Times New Roman"/>
                <w:color w:val="000000"/>
                <w:w w:val="101"/>
              </w:rPr>
              <w:t>еб</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я</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р</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оти</w:t>
            </w:r>
            <w:r>
              <w:rPr>
                <w:rFonts w:ascii="Times New Roman" w:eastAsia="Times New Roman" w:hAnsi="Times New Roman" w:cs="Times New Roman"/>
                <w:color w:val="000000"/>
                <w:spacing w:val="-2"/>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их в</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щ</w:t>
            </w:r>
            <w:r>
              <w:rPr>
                <w:rFonts w:ascii="Times New Roman" w:eastAsia="Times New Roman" w:hAnsi="Times New Roman" w:cs="Times New Roman"/>
                <w:color w:val="000000"/>
                <w:w w:val="101"/>
              </w:rPr>
              <w:t>ес</w:t>
            </w:r>
            <w:r>
              <w:rPr>
                <w:rFonts w:ascii="Times New Roman" w:eastAsia="Times New Roman" w:hAnsi="Times New Roman" w:cs="Times New Roman"/>
                <w:color w:val="000000"/>
              </w:rPr>
              <w:t>тв</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rPr>
              <w:t>и П</w:t>
            </w:r>
            <w:r>
              <w:rPr>
                <w:rFonts w:ascii="Times New Roman" w:eastAsia="Times New Roman" w:hAnsi="Times New Roman" w:cs="Times New Roman"/>
                <w:color w:val="000000"/>
                <w:spacing w:val="-1"/>
              </w:rPr>
              <w:t>А</w:t>
            </w:r>
            <w:r>
              <w:rPr>
                <w:rFonts w:ascii="Times New Roman" w:eastAsia="Times New Roman" w:hAnsi="Times New Roman" w:cs="Times New Roman"/>
                <w:color w:val="000000"/>
                <w:w w:val="101"/>
              </w:rPr>
              <w:t>В</w:t>
            </w:r>
          </w:p>
        </w:tc>
        <w:tc>
          <w:tcPr>
            <w:tcW w:w="269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line="240" w:lineRule="exact"/>
              <w:rPr>
                <w:sz w:val="24"/>
                <w:szCs w:val="24"/>
              </w:rPr>
            </w:pPr>
          </w:p>
          <w:p w:rsidR="005D6D71" w:rsidRDefault="005D6D71" w:rsidP="002D7406">
            <w:pPr>
              <w:spacing w:after="29" w:line="240" w:lineRule="exact"/>
              <w:rPr>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в т</w:t>
            </w:r>
            <w:r>
              <w:rPr>
                <w:rFonts w:ascii="Times New Roman" w:eastAsia="Times New Roman" w:hAnsi="Times New Roman" w:cs="Times New Roman"/>
                <w:color w:val="000000"/>
                <w:w w:val="101"/>
              </w:rPr>
              <w:t>е</w:t>
            </w:r>
            <w:r>
              <w:rPr>
                <w:rFonts w:ascii="Times New Roman" w:eastAsia="Times New Roman" w:hAnsi="Times New Roman" w:cs="Times New Roman"/>
                <w:color w:val="000000"/>
                <w:spacing w:val="-1"/>
                <w:w w:val="101"/>
              </w:rPr>
              <w:t>ч</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ни</w:t>
            </w:r>
            <w:r>
              <w:rPr>
                <w:rFonts w:ascii="Times New Roman" w:eastAsia="Times New Roman" w:hAnsi="Times New Roman" w:cs="Times New Roman"/>
                <w:color w:val="000000"/>
                <w:w w:val="101"/>
              </w:rPr>
              <w:t xml:space="preserve">е учебного </w:t>
            </w:r>
            <w:r>
              <w:rPr>
                <w:rFonts w:ascii="Times New Roman" w:eastAsia="Times New Roman" w:hAnsi="Times New Roman" w:cs="Times New Roman"/>
                <w:color w:val="000000"/>
              </w:rPr>
              <w:t xml:space="preserve"> го</w:t>
            </w:r>
            <w:r>
              <w:rPr>
                <w:rFonts w:ascii="Times New Roman" w:eastAsia="Times New Roman" w:hAnsi="Times New Roman" w:cs="Times New Roman"/>
                <w:color w:val="000000"/>
                <w:spacing w:val="-1"/>
                <w:w w:val="101"/>
              </w:rPr>
              <w:t>д</w:t>
            </w:r>
            <w:r>
              <w:rPr>
                <w:rFonts w:ascii="Times New Roman" w:eastAsia="Times New Roman" w:hAnsi="Times New Roman" w:cs="Times New Roman"/>
                <w:color w:val="000000"/>
                <w:w w:val="101"/>
              </w:rPr>
              <w:t>а</w:t>
            </w: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line="240" w:lineRule="exact"/>
              <w:rPr>
                <w:rFonts w:ascii="Times New Roman" w:eastAsia="Times New Roman" w:hAnsi="Times New Roman" w:cs="Times New Roman"/>
                <w:w w:val="101"/>
                <w:sz w:val="24"/>
                <w:szCs w:val="24"/>
              </w:rPr>
            </w:pPr>
          </w:p>
          <w:p w:rsidR="005D6D71" w:rsidRDefault="005D6D71" w:rsidP="002D7406">
            <w:pPr>
              <w:spacing w:after="64" w:line="240" w:lineRule="exact"/>
              <w:rPr>
                <w:rFonts w:ascii="Times New Roman" w:eastAsia="Times New Roman" w:hAnsi="Times New Roman" w:cs="Times New Roman"/>
                <w:w w:val="101"/>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p>
        </w:tc>
        <w:tc>
          <w:tcPr>
            <w:tcW w:w="1418"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spacing w:after="17" w:line="240" w:lineRule="exact"/>
              <w:rPr>
                <w:sz w:val="24"/>
                <w:szCs w:val="24"/>
              </w:rPr>
            </w:pPr>
          </w:p>
          <w:p w:rsidR="005D6D71" w:rsidRDefault="005D6D71" w:rsidP="002D7406">
            <w:pPr>
              <w:widowControl w:val="0"/>
              <w:spacing w:line="240" w:lineRule="auto"/>
              <w:ind w:left="108" w:right="-20"/>
              <w:rPr>
                <w:rFonts w:ascii="Times New Roman" w:eastAsia="Times New Roman" w:hAnsi="Times New Roman" w:cs="Times New Roman"/>
                <w:color w:val="000000"/>
                <w:w w:val="101"/>
              </w:rPr>
            </w:pPr>
            <w:r>
              <w:rPr>
                <w:rFonts w:ascii="Times New Roman" w:eastAsia="Times New Roman" w:hAnsi="Times New Roman" w:cs="Times New Roman"/>
                <w:color w:val="000000"/>
              </w:rPr>
              <w:t>10</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асс</w:t>
            </w:r>
          </w:p>
        </w:tc>
        <w:tc>
          <w:tcPr>
            <w:tcW w:w="1703" w:type="dxa"/>
            <w:tcBorders>
              <w:top w:val="single" w:sz="3" w:space="0" w:color="000000"/>
              <w:left w:val="single" w:sz="3" w:space="0" w:color="000000"/>
              <w:bottom w:val="single" w:sz="3" w:space="0" w:color="000000"/>
              <w:right w:val="single" w:sz="3" w:space="0" w:color="000000"/>
            </w:tcBorders>
            <w:tcMar>
              <w:top w:w="0" w:type="dxa"/>
              <w:left w:w="0" w:type="dxa"/>
              <w:bottom w:w="0" w:type="dxa"/>
              <w:right w:w="0" w:type="dxa"/>
            </w:tcMar>
          </w:tcPr>
          <w:p w:rsidR="005D6D71" w:rsidRDefault="005D6D71" w:rsidP="002D7406">
            <w:pPr>
              <w:widowControl w:val="0"/>
              <w:spacing w:before="3" w:line="239" w:lineRule="auto"/>
              <w:ind w:left="107" w:right="145"/>
              <w:rPr>
                <w:rFonts w:ascii="Times New Roman" w:eastAsia="Times New Roman" w:hAnsi="Times New Roman" w:cs="Times New Roman"/>
                <w:color w:val="000000"/>
                <w:spacing w:val="-1"/>
              </w:rPr>
            </w:pP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л</w:t>
            </w:r>
            <w:r>
              <w:rPr>
                <w:rFonts w:ascii="Times New Roman" w:eastAsia="Times New Roman" w:hAnsi="Times New Roman" w:cs="Times New Roman"/>
                <w:color w:val="000000"/>
                <w:w w:val="101"/>
              </w:rPr>
              <w:t>а</w:t>
            </w:r>
            <w:r>
              <w:rPr>
                <w:rFonts w:ascii="Times New Roman" w:eastAsia="Times New Roman" w:hAnsi="Times New Roman" w:cs="Times New Roman"/>
                <w:color w:val="000000"/>
                <w:spacing w:val="-2"/>
                <w:w w:val="101"/>
              </w:rPr>
              <w:t>с</w:t>
            </w:r>
            <w:r>
              <w:rPr>
                <w:rFonts w:ascii="Times New Roman" w:eastAsia="Times New Roman" w:hAnsi="Times New Roman" w:cs="Times New Roman"/>
                <w:color w:val="000000"/>
                <w:w w:val="101"/>
              </w:rPr>
              <w:t>с</w:t>
            </w:r>
            <w:r>
              <w:rPr>
                <w:rFonts w:ascii="Times New Roman" w:eastAsia="Times New Roman" w:hAnsi="Times New Roman" w:cs="Times New Roman"/>
                <w:color w:val="000000"/>
              </w:rPr>
              <w:t>н</w:t>
            </w:r>
            <w:r>
              <w:rPr>
                <w:rFonts w:ascii="Times New Roman" w:eastAsia="Times New Roman" w:hAnsi="Times New Roman" w:cs="Times New Roman"/>
                <w:color w:val="000000"/>
                <w:w w:val="101"/>
              </w:rPr>
              <w:t>ые</w:t>
            </w:r>
            <w:r>
              <w:rPr>
                <w:rFonts w:ascii="Times New Roman" w:eastAsia="Times New Roman" w:hAnsi="Times New Roman" w:cs="Times New Roman"/>
                <w:color w:val="000000"/>
              </w:rPr>
              <w:t xml:space="preserve"> р</w:t>
            </w:r>
            <w:r>
              <w:rPr>
                <w:rFonts w:ascii="Times New Roman" w:eastAsia="Times New Roman" w:hAnsi="Times New Roman" w:cs="Times New Roman"/>
                <w:color w:val="000000"/>
                <w:spacing w:val="-1"/>
              </w:rPr>
              <w:t>у</w:t>
            </w:r>
            <w:r>
              <w:rPr>
                <w:rFonts w:ascii="Times New Roman" w:eastAsia="Times New Roman" w:hAnsi="Times New Roman" w:cs="Times New Roman"/>
                <w:color w:val="000000"/>
                <w:w w:val="101"/>
              </w:rPr>
              <w:t>к</w:t>
            </w:r>
            <w:r>
              <w:rPr>
                <w:rFonts w:ascii="Times New Roman" w:eastAsia="Times New Roman" w:hAnsi="Times New Roman" w:cs="Times New Roman"/>
                <w:color w:val="000000"/>
              </w:rPr>
              <w:t>ово</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ит</w:t>
            </w:r>
            <w:r>
              <w:rPr>
                <w:rFonts w:ascii="Times New Roman" w:eastAsia="Times New Roman" w:hAnsi="Times New Roman" w:cs="Times New Roman"/>
                <w:color w:val="000000"/>
                <w:w w:val="101"/>
              </w:rPr>
              <w:t>е</w:t>
            </w:r>
            <w:r>
              <w:rPr>
                <w:rFonts w:ascii="Times New Roman" w:eastAsia="Times New Roman" w:hAnsi="Times New Roman" w:cs="Times New Roman"/>
                <w:color w:val="000000"/>
              </w:rPr>
              <w:t>ли, з</w:t>
            </w:r>
            <w:r>
              <w:rPr>
                <w:rFonts w:ascii="Times New Roman" w:eastAsia="Times New Roman" w:hAnsi="Times New Roman" w:cs="Times New Roman"/>
                <w:color w:val="000000"/>
                <w:w w:val="101"/>
              </w:rPr>
              <w:t>ам</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w w:val="101"/>
              </w:rPr>
              <w:t>д</w:t>
            </w:r>
            <w:r>
              <w:rPr>
                <w:rFonts w:ascii="Times New Roman" w:eastAsia="Times New Roman" w:hAnsi="Times New Roman" w:cs="Times New Roman"/>
                <w:color w:val="000000"/>
              </w:rPr>
              <w:t>ир</w:t>
            </w:r>
            <w:r>
              <w:rPr>
                <w:rFonts w:ascii="Times New Roman" w:eastAsia="Times New Roman" w:hAnsi="Times New Roman" w:cs="Times New Roman"/>
                <w:color w:val="000000"/>
                <w:w w:val="101"/>
              </w:rPr>
              <w:t>ек</w:t>
            </w:r>
            <w:r>
              <w:rPr>
                <w:rFonts w:ascii="Times New Roman" w:eastAsia="Times New Roman" w:hAnsi="Times New Roman" w:cs="Times New Roman"/>
                <w:color w:val="000000"/>
                <w:spacing w:val="-3"/>
              </w:rPr>
              <w:t>т</w:t>
            </w:r>
            <w:r>
              <w:rPr>
                <w:rFonts w:ascii="Times New Roman" w:eastAsia="Times New Roman" w:hAnsi="Times New Roman" w:cs="Times New Roman"/>
                <w:color w:val="000000"/>
              </w:rPr>
              <w:t>ор</w:t>
            </w:r>
            <w:r>
              <w:rPr>
                <w:rFonts w:ascii="Times New Roman" w:eastAsia="Times New Roman" w:hAnsi="Times New Roman" w:cs="Times New Roman"/>
                <w:color w:val="000000"/>
                <w:w w:val="101"/>
              </w:rPr>
              <w:t>а</w:t>
            </w:r>
            <w:r>
              <w:rPr>
                <w:rFonts w:ascii="Times New Roman" w:eastAsia="Times New Roman" w:hAnsi="Times New Roman" w:cs="Times New Roman"/>
                <w:color w:val="000000"/>
              </w:rPr>
              <w:t xml:space="preserve"> по</w:t>
            </w:r>
            <w:r>
              <w:rPr>
                <w:rFonts w:ascii="Times New Roman" w:eastAsia="Times New Roman" w:hAnsi="Times New Roman" w:cs="Times New Roman"/>
                <w:color w:val="000000"/>
                <w:spacing w:val="1"/>
              </w:rPr>
              <w:t xml:space="preserve"> </w:t>
            </w:r>
            <w:r>
              <w:rPr>
                <w:rFonts w:ascii="Times New Roman" w:eastAsia="Times New Roman" w:hAnsi="Times New Roman" w:cs="Times New Roman"/>
                <w:color w:val="000000"/>
                <w:spacing w:val="-1"/>
                <w:w w:val="101"/>
              </w:rPr>
              <w:t>В</w:t>
            </w:r>
            <w:r>
              <w:rPr>
                <w:rFonts w:ascii="Times New Roman" w:eastAsia="Times New Roman" w:hAnsi="Times New Roman" w:cs="Times New Roman"/>
                <w:color w:val="000000"/>
                <w:spacing w:val="-1"/>
              </w:rPr>
              <w:t>Р</w:t>
            </w:r>
          </w:p>
        </w:tc>
      </w:tr>
    </w:tbl>
    <w:p w:rsidR="005D6D71" w:rsidRDefault="005D6D71" w:rsidP="00811335">
      <w:pPr>
        <w:spacing w:after="0" w:line="360" w:lineRule="auto"/>
        <w:ind w:firstLine="709"/>
        <w:jc w:val="center"/>
        <w:rPr>
          <w:rFonts w:ascii="Times New Roman" w:hAnsi="Times New Roman" w:cs="Times New Roman"/>
          <w:b/>
          <w:sz w:val="28"/>
          <w:szCs w:val="28"/>
        </w:rPr>
      </w:pPr>
    </w:p>
    <w:p w:rsidR="005D6D71" w:rsidRDefault="005D6D71" w:rsidP="00811335">
      <w:pPr>
        <w:spacing w:after="0" w:line="360" w:lineRule="auto"/>
        <w:ind w:firstLine="709"/>
        <w:jc w:val="center"/>
        <w:rPr>
          <w:rFonts w:ascii="Times New Roman" w:hAnsi="Times New Roman" w:cs="Times New Roman"/>
          <w:b/>
          <w:sz w:val="28"/>
          <w:szCs w:val="28"/>
        </w:rPr>
      </w:pPr>
    </w:p>
    <w:p w:rsidR="005D6D71" w:rsidRDefault="005D6D71" w:rsidP="00811335">
      <w:pPr>
        <w:spacing w:after="0" w:line="360" w:lineRule="auto"/>
        <w:ind w:firstLine="709"/>
        <w:jc w:val="center"/>
        <w:rPr>
          <w:rFonts w:ascii="Times New Roman" w:hAnsi="Times New Roman" w:cs="Times New Roman"/>
          <w:b/>
          <w:sz w:val="28"/>
          <w:szCs w:val="28"/>
        </w:rPr>
      </w:pP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 Программа коррекционной работы</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b/>
          <w:color w:val="000000" w:themeColor="text1"/>
          <w:sz w:val="28"/>
          <w:szCs w:val="28"/>
        </w:rPr>
      </w:pPr>
      <w:r w:rsidRPr="00BB2E72">
        <w:rPr>
          <w:rFonts w:ascii="Times New Roman" w:eastAsia="Times New Roman" w:hAnsi="Times New Roman" w:cs="Times New Roman"/>
          <w:b/>
          <w:color w:val="000000" w:themeColor="text1"/>
          <w:sz w:val="28"/>
          <w:szCs w:val="28"/>
        </w:rPr>
        <w:t>Пояснительная записка</w:t>
      </w:r>
    </w:p>
    <w:p w:rsidR="00811335" w:rsidRPr="00BB2E72" w:rsidRDefault="00811335" w:rsidP="00811335">
      <w:pPr>
        <w:tabs>
          <w:tab w:val="left" w:pos="567"/>
        </w:tab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Times New Roman" w:hAnsi="Times New Roman" w:cs="Times New Roman"/>
          <w:sz w:val="28"/>
          <w:szCs w:val="28"/>
          <w:shd w:val="clear" w:color="auto" w:fill="FFFFFF"/>
        </w:rPr>
        <w:t xml:space="preserve">Программа коррекционной работы является обязательной частью содержательного раздела адаптированной основной образовательной программы основного общего образования. </w:t>
      </w:r>
      <w:r w:rsidRPr="00BB2E72">
        <w:rPr>
          <w:rFonts w:ascii="Times New Roman" w:eastAsia="Times New Roman" w:hAnsi="Times New Roman" w:cs="Times New Roman"/>
          <w:color w:val="000000" w:themeColor="text1"/>
          <w:sz w:val="28"/>
          <w:szCs w:val="28"/>
        </w:rPr>
        <w:t xml:space="preserve">Для успешного освоения АООП ООО, коррекции нарушений и развития имеющихся ресурсов обучающихся с ЗПР предполагается система комплексной помощи, которая реализуется через программу коррекционной работы. </w:t>
      </w:r>
      <w:r w:rsidRPr="00BB2E72">
        <w:rPr>
          <w:rFonts w:ascii="Times New Roman" w:eastAsia="Arial Unicode MS" w:hAnsi="Times New Roman" w:cs="Times New Roman"/>
          <w:bCs/>
          <w:kern w:val="1"/>
          <w:sz w:val="28"/>
          <w:szCs w:val="28"/>
        </w:rPr>
        <w:t>Программа коррекционной работы (далее ПКР)</w:t>
      </w:r>
      <w:r w:rsidRPr="00BB2E72">
        <w:rPr>
          <w:rFonts w:ascii="Times New Roman" w:eastAsia="Arial Unicode MS" w:hAnsi="Times New Roman" w:cs="Times New Roman"/>
          <w:kern w:val="1"/>
          <w:sz w:val="28"/>
          <w:szCs w:val="28"/>
        </w:rPr>
        <w:t xml:space="preserve"> предусматривает индивидуализацию психолого-педагогического сопровождения обучающегося с ЗПР. </w:t>
      </w:r>
      <w:r w:rsidRPr="00BB2E72">
        <w:rPr>
          <w:rFonts w:ascii="Times New Roman" w:eastAsia="Arial Unicode MS" w:hAnsi="Times New Roman" w:cs="Times New Roman"/>
          <w:bCs/>
          <w:iCs/>
          <w:kern w:val="1"/>
          <w:sz w:val="28"/>
          <w:szCs w:val="28"/>
        </w:rPr>
        <w:t xml:space="preserve">Содержание ПКР </w:t>
      </w:r>
      <w:r w:rsidRPr="00BB2E72">
        <w:rPr>
          <w:rFonts w:ascii="Times New Roman" w:eastAsia="Arial Unicode MS" w:hAnsi="Times New Roman" w:cs="Times New Roman"/>
          <w:kern w:val="1"/>
          <w:sz w:val="28"/>
          <w:szCs w:val="28"/>
        </w:rPr>
        <w:t>определяется с учетом особых образовательных потребностей школьников с ЗПР на уровне основного общего образования в соответствии с рекомендациями психолого-медико-педагогической комиссии (далее ПМПК) и/или индивидуальной программой развития и абилитации (далее ИПРА).</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ПКР вариативна по форме и по содержанию в зависимости от региональной специфики и возможностей образовательной организации. ПКР уровня основного общего образования непрерывна и преемственна с уровнем начального общего образования.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Программа ориентирована на развитие потенциальных возможностей подростков с ЗПР, необходимых для дальнейшего обучения и успешной социализации. ПКР основного уровня образования опирается на ведущую деятельность подросткового возраста и учитывает особенности психологических новообразований данного возрастного периода.</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Содержание программы направлено на коррекцию, преодоление или ослабление основных нарушений познавательного и речевого развития, препятствующих освоению образовательной программы, и социальную адаптацию обучающихся с ЗПР.</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 связи с этим в программе находит отражение развитие значимых для обучающихся с ЗПР компетенций коммуникации, необходимых для интеграции в социум, процессов саморегуляции поведения и деятельности, развитие адаптивных форм реагирования в различных жизненных ситуациях с контролем эмоций. </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Обучающиеся с ЗПР нуждаются в специальном формировании устойчивой личностной позиции в отношении негативного воздействия микросоциальной среды, в помощи в осознании взаимосвязи общественного порядка и уклада собственной жизни, в сопровождении личностного самоопределения, в помощи в осознании своих трудностей и ограничений, в побуждении запрашивать поддержку у взрослого в затруднительных социальных ситуациях.</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Важная роль в ПКР отводится развитию осознанного отношения к учебной и познавательной деятельности как основы выстраивания образовательной перспективы с учетом профессиональных предпочтений обучающихся с ЗПР. </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Особое внимание в программе уделяется вопросам формирования жизненных компетенций у обучающихся с ЗПР, способствующих освоению социального опыта и возможности его переноса в реальные жизненные ситуации.</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lastRenderedPageBreak/>
        <w:t>Преемственными линиями ПКР являются продолжение работы по формированию осознанной саморегуляции познавательной деятельности, поведения и эмоциональных состояний, особенно в ситуациях коммуникации; расширение навыков конструктивного общения, развитие личностных компетенций; коррекция и развитие приемов мыслительной деятельности и логических операций, дефицитарных познавательных процессов и учебных навыков; коррекция и развитие речевых компетенций, преодоление недостатков письма и чтения.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неразрывно связана с содержанием программного материала АООП ООО обучающихся с ЗПР, поддерживает процесс освоения знаний и учебных компетенций. </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ПКР основывается на комплексном подходе, предполагающем взаимодействие учителей и специалистов различного профиля в определении и преодолении/ослаблении трудностей ребенка в обучении, развитии, социализации и социальной адаптации. Осуществление работы педагогов и специалистов (учителя-логопеда, педагога-психолога, учителя-дефектолога, социального педагога) в тесном сотрудничестве позволяет максимально индивидуализировать содержание образования для каждого ученика, выстроить индивидуальную траекторию его обучения и развития, компенсируя/ослабляя нарушения.</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ПКР разрабатывается на период получения основного общего образования и включает целевой, содержательный и организационный разделы.  </w:t>
      </w:r>
    </w:p>
    <w:p w:rsidR="00811335" w:rsidRPr="00BB2E72" w:rsidRDefault="00811335" w:rsidP="00811335">
      <w:pPr>
        <w:pStyle w:val="Default"/>
        <w:spacing w:line="360" w:lineRule="auto"/>
        <w:ind w:firstLine="709"/>
        <w:jc w:val="center"/>
        <w:rPr>
          <w:rFonts w:cs="Times New Roman"/>
          <w:b/>
          <w:color w:val="auto"/>
          <w:sz w:val="28"/>
          <w:szCs w:val="28"/>
        </w:rPr>
      </w:pPr>
      <w:r w:rsidRPr="00BB2E72">
        <w:rPr>
          <w:rFonts w:cs="Times New Roman"/>
          <w:b/>
          <w:color w:val="auto"/>
          <w:sz w:val="28"/>
          <w:szCs w:val="28"/>
        </w:rPr>
        <w:t>1. Целевой раздел</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b/>
          <w:i/>
          <w:color w:val="000000" w:themeColor="text1"/>
          <w:sz w:val="28"/>
          <w:szCs w:val="28"/>
        </w:rPr>
        <w:t>Цель программы</w:t>
      </w:r>
      <w:r w:rsidRPr="00BB2E72">
        <w:rPr>
          <w:rFonts w:ascii="Times New Roman" w:eastAsia="Times New Roman" w:hAnsi="Times New Roman" w:cs="Times New Roman"/>
          <w:b/>
          <w:color w:val="000000" w:themeColor="text1"/>
          <w:sz w:val="28"/>
          <w:szCs w:val="28"/>
        </w:rPr>
        <w:t xml:space="preserve"> </w:t>
      </w:r>
      <w:r w:rsidRPr="00BB2E72">
        <w:rPr>
          <w:rFonts w:ascii="Times New Roman" w:eastAsia="Times New Roman" w:hAnsi="Times New Roman" w:cs="Times New Roman"/>
          <w:color w:val="000000" w:themeColor="text1"/>
          <w:sz w:val="28"/>
          <w:szCs w:val="28"/>
        </w:rPr>
        <w:t xml:space="preserve">– проектирование и реализация комплексной системы психолого-педагогического сопровождения, предоставление специализированной помощи обучающимся с ЗПР для </w:t>
      </w:r>
      <w:r w:rsidRPr="00BB2E72">
        <w:rPr>
          <w:rFonts w:ascii="Times New Roman" w:hAnsi="Times New Roman" w:cs="Times New Roman"/>
          <w:color w:val="000000"/>
          <w:sz w:val="28"/>
          <w:szCs w:val="28"/>
        </w:rPr>
        <w:t>преодоления/ослабления недостатков в психическом развитии,</w:t>
      </w:r>
      <w:r w:rsidRPr="00BB2E72">
        <w:rPr>
          <w:rFonts w:ascii="Times New Roman" w:eastAsia="Times New Roman" w:hAnsi="Times New Roman" w:cs="Times New Roman"/>
          <w:color w:val="000000" w:themeColor="text1"/>
          <w:sz w:val="28"/>
          <w:szCs w:val="28"/>
        </w:rPr>
        <w:t xml:space="preserve"> успешной школьной и социальной адаптации, результативного освоения </w:t>
      </w:r>
      <w:r w:rsidRPr="00BB2E72">
        <w:rPr>
          <w:rFonts w:ascii="Times New Roman" w:eastAsia="Times New Roman" w:hAnsi="Times New Roman" w:cs="Times New Roman"/>
          <w:color w:val="000000" w:themeColor="text1"/>
          <w:sz w:val="28"/>
          <w:szCs w:val="28"/>
        </w:rPr>
        <w:lastRenderedPageBreak/>
        <w:t>адаптированной основной образовательной программы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b/>
          <w:i/>
          <w:sz w:val="28"/>
          <w:szCs w:val="28"/>
        </w:rPr>
      </w:pPr>
      <w:bookmarkStart w:id="156" w:name="bookmark186"/>
      <w:bookmarkStart w:id="157" w:name="bookmark187"/>
      <w:r w:rsidRPr="00BB2E72">
        <w:rPr>
          <w:rFonts w:ascii="Times New Roman" w:eastAsia="Calibri" w:hAnsi="Times New Roman" w:cs="Times New Roman"/>
          <w:b/>
          <w:i/>
          <w:sz w:val="28"/>
          <w:szCs w:val="28"/>
        </w:rPr>
        <w:t xml:space="preserve">Задачи </w:t>
      </w:r>
      <w:r w:rsidRPr="00BB2E72">
        <w:rPr>
          <w:rFonts w:ascii="Times New Roman" w:eastAsia="Calibri" w:hAnsi="Times New Roman" w:cs="Times New Roman"/>
          <w:b/>
          <w:i/>
          <w:sz w:val="28"/>
          <w:szCs w:val="28"/>
          <w:shd w:val="clear" w:color="auto" w:fill="FFFFFF"/>
        </w:rPr>
        <w:t>программы коррекционной работы</w:t>
      </w:r>
      <w:bookmarkEnd w:id="156"/>
      <w:r w:rsidRPr="00BB2E72">
        <w:rPr>
          <w:rFonts w:ascii="Times New Roman" w:eastAsia="Calibri" w:hAnsi="Times New Roman" w:cs="Times New Roman"/>
          <w:b/>
          <w:i/>
          <w:sz w:val="28"/>
          <w:szCs w:val="28"/>
          <w:shd w:val="clear" w:color="auto" w:fill="FFFFFF"/>
        </w:rPr>
        <w:t>:</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специальных условий обучения, воспитания и развития в соответствии с индивидуальными особенностями и возможностями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оказание комплексной коррекционно-педагогической, психологической и социальной помощи обучающимся с ЗПР;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индивидуально-ориентированного психолого-педагогического сопровождения обучающихся с ЗПР с учетом их особых образовательных потребностей;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коммуникации, социальных и бытовых навыков, адекватного учебного поведения, навыков взаимодействия со взрослыми и детьми, совершенствование представлений о социуме и собственных возможностях;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реализация системы мероприятий по социальной адаптации детей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осуществление информационно-просветительской и консультативной работы с родителями (законными представителями) обучающихся с ЗПР</w:t>
      </w:r>
      <w:bookmarkEnd w:id="157"/>
      <w:r w:rsidRPr="00BB2E72">
        <w:rPr>
          <w:rFonts w:ascii="Times New Roman" w:eastAsia="Calibri" w:hAnsi="Times New Roman" w:cs="Times New Roman"/>
          <w:sz w:val="28"/>
          <w:szCs w:val="28"/>
          <w:shd w:val="clear" w:color="auto" w:fill="FFFFFF"/>
        </w:rPr>
        <w:t>.</w:t>
      </w:r>
    </w:p>
    <w:p w:rsidR="00811335" w:rsidRPr="00BB2E72" w:rsidRDefault="00811335" w:rsidP="00811335">
      <w:pPr>
        <w:suppressAutoHyphens/>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 Содержательный раздел</w:t>
      </w:r>
    </w:p>
    <w:p w:rsidR="00811335" w:rsidRPr="00BB2E72" w:rsidRDefault="00811335" w:rsidP="00811335">
      <w:pPr>
        <w:suppressAutoHyphens/>
        <w:spacing w:after="0" w:line="360" w:lineRule="auto"/>
        <w:ind w:firstLine="709"/>
        <w:jc w:val="both"/>
        <w:rPr>
          <w:rFonts w:ascii="Times New Roman" w:eastAsia="Arial Unicode MS" w:hAnsi="Times New Roman" w:cs="Times New Roman"/>
          <w:kern w:val="1"/>
          <w:sz w:val="28"/>
          <w:szCs w:val="28"/>
        </w:rPr>
      </w:pPr>
      <w:r w:rsidRPr="00BB2E72">
        <w:rPr>
          <w:rFonts w:ascii="Times New Roman" w:eastAsia="Arial Unicode MS" w:hAnsi="Times New Roman" w:cs="Times New Roman"/>
          <w:kern w:val="1"/>
          <w:sz w:val="28"/>
          <w:szCs w:val="28"/>
        </w:rPr>
        <w:t>Коррекционная работа осуществляется в ходе учебно-образовательного процесса, при изучении предметов учебного плана, и на специальных коррекционно-развивающих занятиях, где осуществляется коррекция нарушений психофизического развития обучающихся с ЗПР и оказывается помощь в освоении нового учебного материала на уроке и в освоении АООП ООО в целом.</w:t>
      </w:r>
    </w:p>
    <w:p w:rsidR="00811335" w:rsidRPr="00BB2E72" w:rsidRDefault="00811335" w:rsidP="00811335">
      <w:pPr>
        <w:pStyle w:val="Default"/>
        <w:spacing w:line="360" w:lineRule="auto"/>
        <w:ind w:firstLine="709"/>
        <w:jc w:val="both"/>
        <w:rPr>
          <w:rFonts w:cs="Times New Roman"/>
          <w:color w:val="auto"/>
          <w:sz w:val="28"/>
          <w:szCs w:val="28"/>
        </w:rPr>
      </w:pPr>
      <w:r w:rsidRPr="00BB2E72">
        <w:rPr>
          <w:rFonts w:cs="Times New Roman"/>
          <w:color w:val="auto"/>
          <w:sz w:val="28"/>
          <w:szCs w:val="28"/>
        </w:rPr>
        <w:t xml:space="preserve">Программа коррекционной работы основывается на индивидуально-личностном подходе, </w:t>
      </w:r>
      <w:r w:rsidRPr="00BB2E72">
        <w:rPr>
          <w:rFonts w:cs="Times New Roman"/>
          <w:sz w:val="28"/>
          <w:szCs w:val="28"/>
        </w:rPr>
        <w:t xml:space="preserve">необходимость которого обусловлена широким диапазоном различий внутри данной нозологической группы </w:t>
      </w:r>
      <w:r w:rsidRPr="00BB2E72">
        <w:rPr>
          <w:rFonts w:cs="Times New Roman"/>
          <w:color w:val="auto"/>
          <w:sz w:val="28"/>
          <w:szCs w:val="28"/>
        </w:rPr>
        <w:t xml:space="preserve">и </w:t>
      </w:r>
      <w:r w:rsidRPr="00BB2E72">
        <w:rPr>
          <w:rFonts w:cs="Times New Roman"/>
          <w:sz w:val="28"/>
          <w:szCs w:val="28"/>
        </w:rPr>
        <w:t xml:space="preserve">предусматривает дифференциацию помощи в соответствии с особыми </w:t>
      </w:r>
      <w:r w:rsidRPr="00BB2E72">
        <w:rPr>
          <w:rFonts w:cs="Times New Roman"/>
          <w:sz w:val="28"/>
          <w:szCs w:val="28"/>
        </w:rPr>
        <w:lastRenderedPageBreak/>
        <w:t>образовательными потребностями обучающихся с ЗПР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ПКР позволяет проектировать и реализовывать систему комплексного психолого-педагогического сопровождения и направлена на предоставление специализированной помощи обучающимся с ЗПР для успешной школьной и социальной адаптации, результативного освоения адаптированной основной образовательной программы основного общего образования.</w:t>
      </w:r>
    </w:p>
    <w:p w:rsidR="00811335" w:rsidRPr="00BB2E72" w:rsidRDefault="00811335" w:rsidP="00811335">
      <w:pPr>
        <w:tabs>
          <w:tab w:val="left" w:pos="567"/>
        </w:tabs>
        <w:spacing w:after="0" w:line="360" w:lineRule="auto"/>
        <w:ind w:firstLine="709"/>
        <w:jc w:val="both"/>
        <w:rPr>
          <w:rFonts w:ascii="Times New Roman" w:hAnsi="Times New Roman" w:cs="Times New Roman"/>
          <w:kern w:val="2"/>
          <w:sz w:val="28"/>
          <w:szCs w:val="28"/>
          <w:shd w:val="clear" w:color="auto" w:fill="FFFFFF"/>
        </w:rPr>
      </w:pPr>
      <w:r w:rsidRPr="00BB2E72">
        <w:rPr>
          <w:rFonts w:ascii="Times New Roman" w:hAnsi="Times New Roman" w:cs="Times New Roman"/>
          <w:sz w:val="28"/>
          <w:szCs w:val="28"/>
          <w:shd w:val="clear" w:color="auto" w:fill="FFFFFF"/>
        </w:rPr>
        <w:t xml:space="preserve">Система комплексной помощи выстраивается на основе реализации </w:t>
      </w:r>
      <w:r w:rsidRPr="00BB2E72">
        <w:rPr>
          <w:rFonts w:ascii="Times New Roman" w:hAnsi="Times New Roman" w:cs="Times New Roman"/>
          <w:kern w:val="2"/>
          <w:sz w:val="28"/>
          <w:szCs w:val="28"/>
          <w:shd w:val="clear" w:color="auto" w:fill="FFFFFF"/>
        </w:rPr>
        <w:t>психологического, логопедического, дефектологического, социально-педагогического сопровождения.</w:t>
      </w:r>
    </w:p>
    <w:p w:rsidR="00811335" w:rsidRPr="00BB2E72" w:rsidRDefault="00811335" w:rsidP="00811335">
      <w:pPr>
        <w:pStyle w:val="68"/>
        <w:shd w:val="clear" w:color="auto" w:fill="auto"/>
        <w:tabs>
          <w:tab w:val="left" w:pos="0"/>
        </w:tabs>
        <w:spacing w:after="0" w:line="360" w:lineRule="auto"/>
        <w:ind w:firstLine="709"/>
        <w:jc w:val="both"/>
        <w:rPr>
          <w:rStyle w:val="12"/>
          <w:rFonts w:ascii="Times New Roman" w:hAnsi="Times New Roman" w:cs="Times New Roman"/>
          <w:sz w:val="28"/>
          <w:szCs w:val="28"/>
        </w:rPr>
      </w:pPr>
      <w:r w:rsidRPr="00BB2E72">
        <w:rPr>
          <w:rStyle w:val="dash041e005f0431005f044b005f0447005f043d005f044b005f0439005f005fchar1char1"/>
          <w:sz w:val="28"/>
          <w:szCs w:val="28"/>
        </w:rPr>
        <w:t xml:space="preserve">Система комплексной </w:t>
      </w:r>
      <w:r w:rsidRPr="00BB2E72">
        <w:rPr>
          <w:rStyle w:val="12"/>
          <w:rFonts w:ascii="Times New Roman" w:hAnsi="Times New Roman" w:cs="Times New Roman"/>
          <w:sz w:val="28"/>
          <w:szCs w:val="28"/>
        </w:rPr>
        <w:t xml:space="preserve">помощи </w:t>
      </w:r>
      <w:r w:rsidRPr="00BB2E72">
        <w:rPr>
          <w:rStyle w:val="dash041e005f0431005f044b005f0447005f043d005f044b005f0439005f005fchar1char1"/>
          <w:sz w:val="28"/>
          <w:szCs w:val="28"/>
        </w:rPr>
        <w:t>включает</w:t>
      </w:r>
      <w:r w:rsidRPr="00BB2E72">
        <w:rPr>
          <w:rStyle w:val="12"/>
          <w:rFonts w:ascii="Times New Roman" w:hAnsi="Times New Roman" w:cs="Times New Roman"/>
          <w:sz w:val="28"/>
          <w:szCs w:val="28"/>
        </w:rPr>
        <w:t xml:space="preserve">: </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определение особых образовательных потребностей обучающихся с ЗПР на уровне основного общего образования;</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индивидуализацию содержания специальных образовательных условий;</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определение особенностей организации образовательного процесса в соответствии с индивидуальными психофизическими возможностями обучающихся;</w:t>
      </w:r>
    </w:p>
    <w:p w:rsidR="00811335" w:rsidRPr="00BB2E72" w:rsidRDefault="00811335" w:rsidP="00802826">
      <w:pPr>
        <w:pStyle w:val="68"/>
        <w:numPr>
          <w:ilvl w:val="0"/>
          <w:numId w:val="151"/>
        </w:numPr>
        <w:shd w:val="clear" w:color="auto" w:fill="auto"/>
        <w:spacing w:after="0" w:line="360" w:lineRule="auto"/>
        <w:ind w:left="0" w:firstLine="709"/>
        <w:jc w:val="both"/>
        <w:rPr>
          <w:rFonts w:ascii="Times New Roman" w:hAnsi="Times New Roman" w:cs="Times New Roman"/>
          <w:kern w:val="2"/>
          <w:sz w:val="28"/>
          <w:szCs w:val="28"/>
        </w:rPr>
      </w:pPr>
      <w:r w:rsidRPr="00BB2E72">
        <w:rPr>
          <w:rStyle w:val="12"/>
          <w:rFonts w:ascii="Times New Roman" w:hAnsi="Times New Roman" w:cs="Times New Roman"/>
          <w:sz w:val="28"/>
          <w:szCs w:val="28"/>
        </w:rPr>
        <w:t>организацию групповых и индивидуальных коррекционно-развивающих занятий для обучающихся с ЗПР</w:t>
      </w:r>
      <w:r w:rsidRPr="00BB2E72">
        <w:rPr>
          <w:rFonts w:ascii="Times New Roman" w:hAnsi="Times New Roman" w:cs="Times New Roman"/>
          <w:kern w:val="2"/>
          <w:sz w:val="28"/>
          <w:szCs w:val="28"/>
        </w:rPr>
        <w:t>;</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реализацию мероприятий по социальной адаптации учащихся;</w:t>
      </w:r>
    </w:p>
    <w:p w:rsidR="00811335" w:rsidRPr="00BB2E72" w:rsidRDefault="00811335" w:rsidP="00802826">
      <w:pPr>
        <w:pStyle w:val="68"/>
        <w:numPr>
          <w:ilvl w:val="0"/>
          <w:numId w:val="151"/>
        </w:numPr>
        <w:shd w:val="clear" w:color="auto" w:fill="auto"/>
        <w:spacing w:after="0" w:line="360" w:lineRule="auto"/>
        <w:ind w:left="0" w:firstLine="709"/>
        <w:jc w:val="both"/>
        <w:rPr>
          <w:rStyle w:val="12"/>
          <w:rFonts w:ascii="Times New Roman" w:hAnsi="Times New Roman" w:cs="Times New Roman"/>
          <w:sz w:val="28"/>
          <w:szCs w:val="28"/>
        </w:rPr>
      </w:pPr>
      <w:r w:rsidRPr="00BB2E72">
        <w:rPr>
          <w:rStyle w:val="12"/>
          <w:rFonts w:ascii="Times New Roman" w:hAnsi="Times New Roman" w:cs="Times New Roman"/>
          <w:sz w:val="28"/>
          <w:szCs w:val="28"/>
        </w:rPr>
        <w:t>оказание родителям (законным представителям) обучающихся консультативной и методической помощи по социальным, правовым и другим вопросам;</w:t>
      </w:r>
    </w:p>
    <w:p w:rsidR="00811335" w:rsidRPr="00BB2E72" w:rsidRDefault="00811335" w:rsidP="00802826">
      <w:pPr>
        <w:pStyle w:val="68"/>
        <w:numPr>
          <w:ilvl w:val="0"/>
          <w:numId w:val="151"/>
        </w:numPr>
        <w:shd w:val="clear" w:color="auto" w:fill="auto"/>
        <w:tabs>
          <w:tab w:val="left" w:pos="0"/>
        </w:tabs>
        <w:spacing w:after="0" w:line="360" w:lineRule="auto"/>
        <w:ind w:left="0" w:firstLine="709"/>
        <w:jc w:val="both"/>
        <w:rPr>
          <w:rFonts w:ascii="Times New Roman" w:hAnsi="Times New Roman" w:cs="Times New Roman"/>
          <w:kern w:val="2"/>
          <w:sz w:val="28"/>
          <w:szCs w:val="28"/>
        </w:rPr>
      </w:pPr>
      <w:r w:rsidRPr="00BB2E72">
        <w:rPr>
          <w:rFonts w:ascii="Times New Roman" w:hAnsi="Times New Roman" w:cs="Times New Roman"/>
          <w:kern w:val="2"/>
          <w:sz w:val="28"/>
          <w:szCs w:val="28"/>
        </w:rPr>
        <w:t>мониторинг динамики развития обучающихся, их успешности в освоении адаптированной основной образовательной программы основного общего образования.</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 xml:space="preserve">Сопровождение организуется по следующим направлениям диагностическое, коррекционно-развивающее, консультативное, </w:t>
      </w:r>
      <w:r w:rsidRPr="00BB2E72">
        <w:rPr>
          <w:rFonts w:ascii="Times New Roman" w:eastAsia="Times New Roman" w:hAnsi="Times New Roman" w:cs="Times New Roman"/>
          <w:color w:val="000000" w:themeColor="text1"/>
          <w:sz w:val="28"/>
          <w:szCs w:val="28"/>
        </w:rPr>
        <w:lastRenderedPageBreak/>
        <w:t xml:space="preserve">информационно-просветительское направления работы. Основным направлением является коррекционно-развивающее, базирующееся на данных комплексной диагностики развития и определения особых образовательных потребностей и предполагающее реализацию коррекционных курсов специалистов сопровождения (учителя-дефектолога, учителя-логопеда, педагога-психолога). </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hAnsi="Times New Roman" w:cs="Times New Roman"/>
          <w:sz w:val="28"/>
          <w:szCs w:val="28"/>
        </w:rPr>
        <w:t>Коррекционные курсы реализуются в части коррекционно-развивающей области учебного плана, которая является обязательной составляющей внеурочной деятельности, поддерживающей процесс освоения содержания АООП ООО.</w:t>
      </w:r>
    </w:p>
    <w:p w:rsidR="00811335" w:rsidRPr="00BB2E72" w:rsidRDefault="00811335" w:rsidP="00811335">
      <w:pPr>
        <w:pBdr>
          <w:top w:val="nil"/>
          <w:left w:val="nil"/>
          <w:bottom w:val="nil"/>
          <w:right w:val="nil"/>
          <w:between w:val="nil"/>
        </w:pBdr>
        <w:spacing w:after="0" w:line="360" w:lineRule="auto"/>
        <w:ind w:firstLine="709"/>
        <w:jc w:val="both"/>
        <w:rPr>
          <w:rFonts w:ascii="Times New Roman" w:eastAsia="Times New Roman" w:hAnsi="Times New Roman" w:cs="Times New Roman"/>
          <w:color w:val="000000" w:themeColor="text1"/>
          <w:sz w:val="28"/>
          <w:szCs w:val="28"/>
        </w:rPr>
      </w:pPr>
      <w:r w:rsidRPr="00BB2E72">
        <w:rPr>
          <w:rFonts w:ascii="Times New Roman" w:eastAsia="Times New Roman" w:hAnsi="Times New Roman" w:cs="Times New Roman"/>
          <w:color w:val="000000" w:themeColor="text1"/>
          <w:sz w:val="28"/>
          <w:szCs w:val="28"/>
        </w:rPr>
        <w:t>В рамках программы коррекционной работы реализуются следующие коррекционные курсы: «Психокоррекционные занятия (психологические и дефектологические)» и «Логопедические занятия»</w:t>
      </w:r>
      <w:r w:rsidRPr="00BB2E72">
        <w:rPr>
          <w:rStyle w:val="a7"/>
          <w:rFonts w:ascii="Times New Roman" w:eastAsia="Times New Roman" w:hAnsi="Times New Roman" w:cs="Times New Roman"/>
          <w:color w:val="000000" w:themeColor="text1"/>
          <w:sz w:val="28"/>
          <w:szCs w:val="28"/>
        </w:rPr>
        <w:footnoteReference w:id="14"/>
      </w:r>
      <w:r w:rsidRPr="00BB2E72">
        <w:rPr>
          <w:rFonts w:ascii="Times New Roman" w:eastAsia="Times New Roman" w:hAnsi="Times New Roman" w:cs="Times New Roman"/>
          <w:color w:val="000000" w:themeColor="text1"/>
          <w:sz w:val="28"/>
          <w:szCs w:val="28"/>
        </w:rPr>
        <w:t>.</w:t>
      </w:r>
    </w:p>
    <w:p w:rsidR="00811335" w:rsidRPr="00BB2E72" w:rsidRDefault="00811335" w:rsidP="00811335">
      <w:pPr>
        <w:pStyle w:val="Default"/>
        <w:spacing w:line="360" w:lineRule="auto"/>
        <w:ind w:firstLine="709"/>
        <w:jc w:val="both"/>
        <w:rPr>
          <w:rFonts w:cs="Times New Roman"/>
          <w:i/>
          <w:color w:val="auto"/>
          <w:sz w:val="28"/>
          <w:szCs w:val="28"/>
        </w:rPr>
      </w:pPr>
      <w:r w:rsidRPr="00BB2E72">
        <w:rPr>
          <w:rFonts w:cs="Times New Roman"/>
          <w:b/>
          <w:bCs/>
          <w:i/>
          <w:color w:val="auto"/>
          <w:sz w:val="28"/>
          <w:szCs w:val="28"/>
        </w:rPr>
        <w:t>Характеристика содержания направлений коррекционной работы</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b/>
          <w:i/>
          <w:iCs/>
          <w:sz w:val="28"/>
          <w:szCs w:val="28"/>
          <w:shd w:val="clear" w:color="auto" w:fill="FFFFFF"/>
        </w:rPr>
        <w:t>Диагностическая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rPr>
        <w:t>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уровня актуального и зоны ближайшего развития обучающихся с ЗПР, выявление индивидуальных возможностей;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развития эмоциональной, регуляторной, познавательной, речевой сфер и личностных особенностей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социальной ситуации развития и условий семейного воспитания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адаптивных возможностей и уровня социализации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выявление особенностей коммуникативной деятельности подростков с ЗПР и способности к саморегуляции собственного поведения, эмоционального реагирования;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изучение профессиональных предпочтений и склонностей;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мониторинг динамики развития, успешности освоения образовательных программ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Коррекционно-развивающая работа</w:t>
      </w:r>
      <w:r w:rsidRPr="00BB2E72">
        <w:rPr>
          <w:rFonts w:ascii="Times New Roman" w:eastAsia="Calibri" w:hAnsi="Times New Roman" w:cs="Times New Roman"/>
          <w:sz w:val="28"/>
          <w:szCs w:val="28"/>
          <w:shd w:val="clear" w:color="auto" w:fill="FFFFFF"/>
        </w:rPr>
        <w:t xml:space="preserve"> 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выбор оптимальных специальных методик и вариативного программного содержания коррекционно-развивающих курсов, методов и приемов коррекции, развития и обучения в соответствии с особыми образовательными потребностями обучающегося с ЗПР на уровне основного общего образования;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специалистами индивидуальных и групповых коррекционно-развивающих занятий, необходимых для преодоления нарушений развития, трудностей обучения и обеспечения успешной социализации;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системное воздействие на учебно-познавательную и речевую деятельность обучающегося с ЗПР, направленное на формирование универсальных учебных действий и коррекцию отклонений в развитии;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коррекцию и развитие высших психических функций, развитие эмоциональной, регуляторной и личностной сферы обучающегося с ЗПР и психокоррекцию его поведения;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стремления к осознанному самопознанию и саморазвитию у подростков с ЗПР;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способов регуляции поведения и эмоциональных состояний с учетом норм и правил общественного уклада;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навыков конструктивного общения и эффективного взаимодействия с окружающими;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компетенций, необходимых для продолжения образования и профессионального самоопределения;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осознанного подхода в решении нравственных проблем на основе личностного выбора, осознанного и ответственного отношения к своим поступкам;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социальную защиту обучающегося в случае неблагоприятных условий жизни при психотравмирующих обстоятельствах.</w:t>
      </w:r>
    </w:p>
    <w:p w:rsidR="00811335" w:rsidRPr="00BB2E72" w:rsidRDefault="00811335" w:rsidP="00811335">
      <w:pPr>
        <w:tabs>
          <w:tab w:val="left" w:pos="0"/>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Консультативная работа</w:t>
      </w:r>
      <w:r w:rsidRPr="00BB2E72">
        <w:rPr>
          <w:rFonts w:ascii="Times New Roman" w:eastAsia="Calibri" w:hAnsi="Times New Roman" w:cs="Times New Roman"/>
          <w:sz w:val="28"/>
          <w:szCs w:val="28"/>
          <w:shd w:val="clear" w:color="auto" w:fill="FFFFFF"/>
        </w:rPr>
        <w:t xml:space="preserve"> 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выработку педагогами и специалистами совместных обоснованных рекомендаций по основным направлениям работы с каждым обучающимся;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консультирование специалистами педагогов по выбору индивидуально ориентированных методов и приемов работы с обучающимися с ЗПР в освоении ими адаптированной основной образовательной программы основного общего образования;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консультативную помощь семье в вопросах выбора стратегии воспитания и приемов коррекционного обучения обучающегося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консультативную поддержку обучающихся с ЗПР, направленную на содействие осознанному выбору будущей профессиональной деятельности, формы и места дальнейшего профессионального обучения в соответствии интересами, индивидуальными способностями и склонностями с учетом имеющихся ограничений. </w:t>
      </w:r>
    </w:p>
    <w:p w:rsidR="00811335" w:rsidRPr="00BB2E72" w:rsidRDefault="00811335" w:rsidP="00811335">
      <w:pPr>
        <w:tabs>
          <w:tab w:val="left" w:pos="457"/>
        </w:tabs>
        <w:spacing w:after="0" w:line="360" w:lineRule="auto"/>
        <w:ind w:firstLine="709"/>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b/>
          <w:i/>
          <w:iCs/>
          <w:sz w:val="28"/>
          <w:szCs w:val="28"/>
          <w:shd w:val="clear" w:color="auto" w:fill="FFFFFF"/>
        </w:rPr>
        <w:t>Информационно-просветительская работа</w:t>
      </w:r>
      <w:r w:rsidRPr="00BB2E72">
        <w:rPr>
          <w:rFonts w:ascii="Times New Roman" w:eastAsia="Calibri" w:hAnsi="Times New Roman" w:cs="Times New Roman"/>
          <w:b/>
          <w:iCs/>
          <w:sz w:val="28"/>
          <w:szCs w:val="28"/>
          <w:shd w:val="clear" w:color="auto" w:fill="FFFFFF"/>
        </w:rPr>
        <w:t xml:space="preserve"> </w:t>
      </w:r>
      <w:r w:rsidRPr="00BB2E72">
        <w:rPr>
          <w:rFonts w:ascii="Times New Roman" w:eastAsia="Calibri" w:hAnsi="Times New Roman" w:cs="Times New Roman"/>
          <w:sz w:val="28"/>
          <w:szCs w:val="28"/>
          <w:shd w:val="clear" w:color="auto" w:fill="FFFFFF"/>
        </w:rPr>
        <w:t>включает: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информационную поддержку образовательной деятельности обучающихся с ЗПР посредством размещения информации на официальном сайте образовательной организации и страницы образовательной организации в социальных сетях;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различные формы просветительской деятельности (вебинары, онлайн-консультации, беседы, размещение информации на официальном сайте образовательной организации и странице образовательной организации в социальных сетях);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проведение тематических выступлений для педагогов и родителей по разъяснению индивидуально-психологических особенностей различных категорий обучающихся с ЗПР.</w:t>
      </w:r>
    </w:p>
    <w:p w:rsidR="00811335" w:rsidRPr="00BB2E72" w:rsidRDefault="00811335" w:rsidP="00811335">
      <w:pPr>
        <w:spacing w:after="0" w:line="360" w:lineRule="auto"/>
        <w:ind w:firstLine="709"/>
        <w:jc w:val="center"/>
        <w:rPr>
          <w:rFonts w:ascii="Times New Roman" w:eastAsia="Times New Roman" w:hAnsi="Times New Roman" w:cs="Times New Roman"/>
          <w:b/>
          <w:kern w:val="2"/>
          <w:sz w:val="28"/>
          <w:szCs w:val="28"/>
        </w:rPr>
      </w:pPr>
      <w:r w:rsidRPr="00BB2E72">
        <w:rPr>
          <w:rFonts w:ascii="Times New Roman" w:eastAsia="Times New Roman" w:hAnsi="Times New Roman" w:cs="Times New Roman"/>
          <w:b/>
          <w:kern w:val="2"/>
          <w:sz w:val="28"/>
          <w:szCs w:val="28"/>
        </w:rPr>
        <w:t>3. Организационный раздел</w:t>
      </w:r>
    </w:p>
    <w:p w:rsidR="00811335" w:rsidRPr="00BB2E72" w:rsidRDefault="00811335" w:rsidP="00811335">
      <w:pPr>
        <w:shd w:val="clear" w:color="auto" w:fill="FFFFFF"/>
        <w:tabs>
          <w:tab w:val="left" w:pos="0"/>
        </w:tabs>
        <w:spacing w:after="0" w:line="360" w:lineRule="auto"/>
        <w:ind w:firstLine="709"/>
        <w:jc w:val="both"/>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lastRenderedPageBreak/>
        <w:t xml:space="preserve">Механизм </w:t>
      </w:r>
      <w:r w:rsidRPr="00BB2E72">
        <w:rPr>
          <w:rFonts w:ascii="Times New Roman" w:eastAsia="Calibri" w:hAnsi="Times New Roman" w:cs="Times New Roman"/>
          <w:b/>
          <w:i/>
          <w:sz w:val="28"/>
          <w:szCs w:val="28"/>
          <w:shd w:val="clear" w:color="auto" w:fill="FFFFFF"/>
        </w:rPr>
        <w:t>реализации программы коррекционной работы</w:t>
      </w:r>
    </w:p>
    <w:p w:rsidR="00811335" w:rsidRPr="00BB2E72" w:rsidRDefault="00811335" w:rsidP="00811335">
      <w:pPr>
        <w:shd w:val="clear" w:color="auto" w:fill="FFFFFF"/>
        <w:tabs>
          <w:tab w:val="left" w:pos="0"/>
        </w:tabs>
        <w:spacing w:after="0" w:line="360" w:lineRule="auto"/>
        <w:ind w:firstLine="709"/>
        <w:jc w:val="both"/>
        <w:rPr>
          <w:rFonts w:ascii="Times New Roman" w:eastAsia="Arial Unicode MS" w:hAnsi="Times New Roman" w:cs="Times New Roman"/>
          <w:kern w:val="2"/>
          <w:sz w:val="28"/>
          <w:szCs w:val="28"/>
          <w:shd w:val="clear" w:color="auto" w:fill="FFFFFF"/>
        </w:rPr>
      </w:pPr>
      <w:r w:rsidRPr="00BB2E72">
        <w:rPr>
          <w:rFonts w:ascii="Times New Roman" w:eastAsia="Arial Unicode MS" w:hAnsi="Times New Roman" w:cs="Times New Roman"/>
          <w:kern w:val="2"/>
          <w:sz w:val="28"/>
          <w:szCs w:val="28"/>
          <w:shd w:val="clear" w:color="auto" w:fill="FFFFFF"/>
        </w:rPr>
        <w:t xml:space="preserve">Основным механизмом реализации ПКР является организованное взаимодействие всех участников образовательного процесса, которое обеспечивается посредством деятельности психолого-педагогического консилиума. </w:t>
      </w:r>
    </w:p>
    <w:p w:rsidR="00811335" w:rsidRPr="00BB2E72" w:rsidRDefault="00811335" w:rsidP="00811335">
      <w:pPr>
        <w:pStyle w:val="Style17"/>
        <w:widowControl/>
        <w:spacing w:line="360" w:lineRule="auto"/>
        <w:ind w:firstLine="709"/>
        <w:rPr>
          <w:rStyle w:val="FontStyle86"/>
          <w:sz w:val="28"/>
          <w:szCs w:val="28"/>
        </w:rPr>
      </w:pPr>
      <w:r w:rsidRPr="00BB2E72">
        <w:rPr>
          <w:sz w:val="28"/>
          <w:szCs w:val="28"/>
        </w:rPr>
        <w:t xml:space="preserve">Консилиум определяется как </w:t>
      </w:r>
      <w:r w:rsidRPr="00BB2E72">
        <w:rPr>
          <w:rStyle w:val="FontStyle86"/>
          <w:sz w:val="28"/>
          <w:szCs w:val="28"/>
        </w:rPr>
        <w:t>одна из организационных форм совмест</w:t>
      </w:r>
      <w:r w:rsidRPr="00BB2E72">
        <w:rPr>
          <w:rStyle w:val="FontStyle86"/>
          <w:sz w:val="28"/>
          <w:szCs w:val="28"/>
        </w:rPr>
        <w:softHyphen/>
        <w:t>ной деятельности педагогов, специалистов службы психолого-пе</w:t>
      </w:r>
      <w:r w:rsidRPr="00BB2E72">
        <w:rPr>
          <w:rStyle w:val="FontStyle86"/>
          <w:sz w:val="28"/>
          <w:szCs w:val="28"/>
        </w:rPr>
        <w:softHyphen/>
        <w:t>дагогического сопровождения и родителей, которая направлена на решение задач комплексной оценки возможностей, особенностей развития, особых образовательных потребностей обучающихся с ЗПР и определяет стратегию оказания психолого-педагогической помощи с учетом имеющихся ресурсов как в самой образовательной организации, так и за ее пределами.</w:t>
      </w:r>
    </w:p>
    <w:p w:rsidR="00811335" w:rsidRPr="00BB2E72" w:rsidRDefault="00811335" w:rsidP="00811335">
      <w:pPr>
        <w:pStyle w:val="Style17"/>
        <w:widowControl/>
        <w:spacing w:line="360" w:lineRule="auto"/>
        <w:ind w:firstLine="709"/>
        <w:rPr>
          <w:rStyle w:val="FontStyle86"/>
          <w:sz w:val="28"/>
          <w:szCs w:val="28"/>
        </w:rPr>
      </w:pPr>
      <w:r w:rsidRPr="00BB2E72">
        <w:rPr>
          <w:rStyle w:val="FontStyle77"/>
          <w:sz w:val="28"/>
          <w:szCs w:val="28"/>
        </w:rPr>
        <w:t xml:space="preserve">Задачами </w:t>
      </w:r>
      <w:r w:rsidRPr="00BB2E72">
        <w:rPr>
          <w:rStyle w:val="FontStyle86"/>
          <w:sz w:val="28"/>
          <w:szCs w:val="28"/>
        </w:rPr>
        <w:t>деятельности ППк образовательной организации являются: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обеспечение взаимодействия участников образовательного процесса в решении вопросом адаптации и социализации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организация и проведение комплексного психолого-педагогического обследования и подготовка коллегиального заключения;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характера, продолжительности и эффективности психолого-педагогической, коррекционно-развивающей помощи в условиях образовательной организации;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определение дифференцированных психолого-педагогических технологий сопровождения, индивидуализация специальных образовательных условий, выбор индивидуальных образовательных траекторий коррекции и развития обучающихся с ЗПР;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отслеживание динамики развития ребенка и эффективности реализации программ коррекционно-развивающей работы;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разработка коллегиальных рекомендаций педагогам для обеспечения индивидуально-дифференцированного подхода к обучающимся в процессе обучения и воспитания.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Консилиум может быть создан в любой образовательной организации при наличии в ней специалистов или дополнительном их привлечении на договорной основе. Консилиум создается на основе ежегодного приказа, определяющего его состав. Общее руководство деятельностью ППк возлагается на руководителя образовательной организации. В состав консилиума входят специалисты образовательной организации: учителя, учитель-дефектолог, учитель-логопед, педагог-психолог, социальный педагог. В случае отсутствия какого-либо специалиста организация может восполнить дефицит на договорной основе посредством внешнего ресурса.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Регламентируется деятельность ППк Положением образовательной организации, утвержденным руководителем образовательной организации, которое разрабатывается на основании Распоряжения Министерства Просвещения РФ № Р-93 от 09.09.2019 «Об утверждении примерного Положения о психолого-педагогическом консилиуме образовательной организации» и дорабатывается в соответствии соответствующими статьями Закона об образовании в РФ, ФГОС общего образования по уровням образования. Положением определяется структура ППк, основные направления деятельности и общий регламент работы, документация, порядок и срок ее хранения. </w:t>
      </w:r>
    </w:p>
    <w:p w:rsidR="00811335" w:rsidRPr="00A54EF2" w:rsidRDefault="00811335" w:rsidP="00811335">
      <w:pPr>
        <w:widowControl w:val="0"/>
        <w:autoSpaceDE w:val="0"/>
        <w:autoSpaceDN w:val="0"/>
        <w:spacing w:after="0" w:line="360" w:lineRule="auto"/>
        <w:ind w:firstLine="709"/>
        <w:jc w:val="both"/>
        <w:rPr>
          <w:rFonts w:ascii="Times New Roman" w:eastAsia="Times New Roman" w:hAnsi="Times New Roman" w:cs="Times New Roman"/>
          <w:b/>
          <w:i/>
          <w:color w:val="000000" w:themeColor="text1"/>
          <w:sz w:val="28"/>
          <w:szCs w:val="28"/>
        </w:rPr>
      </w:pPr>
      <w:r w:rsidRPr="00A54EF2">
        <w:rPr>
          <w:rFonts w:ascii="Times New Roman" w:eastAsia="Times New Roman" w:hAnsi="Times New Roman" w:cs="Times New Roman"/>
          <w:b/>
          <w:i/>
          <w:color w:val="000000" w:themeColor="text1"/>
          <w:sz w:val="28"/>
          <w:szCs w:val="28"/>
        </w:rPr>
        <w:t>Планируемые результаты коррекционной работы</w:t>
      </w:r>
    </w:p>
    <w:p w:rsidR="00811335" w:rsidRPr="00A54EF2" w:rsidRDefault="00811335" w:rsidP="00811335">
      <w:pPr>
        <w:pStyle w:val="ab"/>
        <w:spacing w:after="0" w:line="360" w:lineRule="auto"/>
        <w:ind w:firstLine="709"/>
        <w:rPr>
          <w:sz w:val="28"/>
          <w:szCs w:val="28"/>
        </w:rPr>
      </w:pPr>
      <w:r w:rsidRPr="00A54EF2">
        <w:rPr>
          <w:sz w:val="28"/>
          <w:szCs w:val="28"/>
        </w:rPr>
        <w:t>Основным объектом оценки достижений планируемых результатов освоения обучающимися с ЗПР программы коррекционной работы выступает наличие положительной динамики обучающихся в интегративных показателях, отражающих успешность достижения образовательных достижений, расширение сферы жизненной компетенции и преодоления/ослабления нарушений развития. Система оценки достижения планируемых результатов в части освоения обучающимися с ЗПР программы коррекционной работы приведена в разделе 2.5.1.</w:t>
      </w:r>
    </w:p>
    <w:p w:rsidR="00811335" w:rsidRPr="00A54EF2" w:rsidRDefault="00811335" w:rsidP="00811335">
      <w:pPr>
        <w:pStyle w:val="ab"/>
        <w:spacing w:after="0" w:line="360" w:lineRule="auto"/>
        <w:ind w:firstLine="709"/>
        <w:rPr>
          <w:sz w:val="28"/>
          <w:szCs w:val="28"/>
        </w:rPr>
      </w:pPr>
      <w:r w:rsidRPr="00A54EF2">
        <w:rPr>
          <w:sz w:val="28"/>
          <w:szCs w:val="28"/>
        </w:rPr>
        <w:t xml:space="preserve">Общие требования к результатам освоения программы коррекционной работы в части овладения социальными (жизненными) компетенциями, </w:t>
      </w:r>
      <w:r w:rsidRPr="00A54EF2">
        <w:rPr>
          <w:sz w:val="28"/>
          <w:szCs w:val="28"/>
        </w:rPr>
        <w:lastRenderedPageBreak/>
        <w:t xml:space="preserve">необходимыми для решения </w:t>
      </w:r>
      <w:r w:rsidRPr="00A54EF2">
        <w:rPr>
          <w:bCs/>
          <w:sz w:val="28"/>
          <w:szCs w:val="28"/>
        </w:rPr>
        <w:t>практико-ориентированных задач и обеспечивающими становление социальных отношений обучающихся с ЗПР в различных средах</w:t>
      </w:r>
      <w:r w:rsidRPr="00A54EF2">
        <w:rPr>
          <w:sz w:val="28"/>
          <w:szCs w:val="28"/>
        </w:rPr>
        <w:t xml:space="preserve">, приведены в разделе 2.1.4.3. Личностные результаты. Конкретные требования к результатам коррекционной работы раскрыты в программах коррекционных курсов специалистов (см. разделы 2.2.4.1. и 2.2.4.2.). </w:t>
      </w:r>
    </w:p>
    <w:p w:rsidR="00811335" w:rsidRPr="00BB2E72" w:rsidRDefault="00811335" w:rsidP="00811335">
      <w:pPr>
        <w:spacing w:after="0" w:line="360" w:lineRule="auto"/>
        <w:ind w:firstLine="709"/>
        <w:rPr>
          <w:rFonts w:ascii="Times New Roman" w:eastAsia="Calibri" w:hAnsi="Times New Roman" w:cs="Times New Roman"/>
          <w:b/>
          <w:i/>
          <w:sz w:val="28"/>
          <w:szCs w:val="28"/>
        </w:rPr>
      </w:pPr>
      <w:r w:rsidRPr="00BB2E72">
        <w:rPr>
          <w:rFonts w:ascii="Times New Roman" w:eastAsia="Calibri" w:hAnsi="Times New Roman" w:cs="Times New Roman"/>
          <w:b/>
          <w:i/>
          <w:sz w:val="28"/>
          <w:szCs w:val="28"/>
        </w:rPr>
        <w:t>Показатели результативности коррекционной работы:</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Организация системы комплексной помощи, способствующей успешному </w:t>
      </w:r>
      <w:r w:rsidRPr="00BB2E72">
        <w:rPr>
          <w:rFonts w:ascii="Times New Roman" w:eastAsia="Calibri" w:hAnsi="Times New Roman" w:cs="Times New Roman"/>
          <w:kern w:val="2"/>
          <w:sz w:val="28"/>
          <w:szCs w:val="28"/>
          <w:shd w:val="clear" w:color="auto" w:fill="FFFFFF"/>
        </w:rPr>
        <w:t xml:space="preserve">освоению обучающимися адаптированной </w:t>
      </w:r>
      <w:r w:rsidRPr="00BB2E72">
        <w:rPr>
          <w:rFonts w:ascii="Times New Roman" w:eastAsia="Times New Roman" w:hAnsi="Times New Roman" w:cs="Times New Roman"/>
          <w:sz w:val="28"/>
          <w:szCs w:val="28"/>
        </w:rPr>
        <w:t>основной образовательной</w:t>
      </w:r>
      <w:r w:rsidRPr="00BB2E72">
        <w:rPr>
          <w:rFonts w:ascii="Times New Roman" w:eastAsia="Calibri" w:hAnsi="Times New Roman" w:cs="Times New Roman"/>
          <w:kern w:val="2"/>
          <w:sz w:val="28"/>
          <w:szCs w:val="28"/>
          <w:shd w:val="clear" w:color="auto" w:fill="FFFFFF"/>
        </w:rPr>
        <w:t xml:space="preserve"> программы </w:t>
      </w:r>
      <w:r w:rsidRPr="00BB2E72">
        <w:rPr>
          <w:rFonts w:ascii="Times New Roman" w:eastAsia="Calibri" w:hAnsi="Times New Roman" w:cs="Times New Roman"/>
          <w:sz w:val="28"/>
          <w:szCs w:val="28"/>
          <w:shd w:val="clear" w:color="auto" w:fill="FFFFFF"/>
        </w:rPr>
        <w:t>основного</w:t>
      </w:r>
      <w:r w:rsidRPr="00BB2E72">
        <w:rPr>
          <w:rFonts w:ascii="Times New Roman" w:eastAsia="Calibri" w:hAnsi="Times New Roman" w:cs="Times New Roman"/>
          <w:kern w:val="2"/>
          <w:sz w:val="28"/>
          <w:szCs w:val="28"/>
          <w:shd w:val="clear" w:color="auto" w:fill="FFFFFF"/>
        </w:rPr>
        <w:t xml:space="preserve"> общего образования.</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Соответствие требованиям к созданию в образовательной организации условий, способствующих обеспечению доступности и получению качественного основного общего образования </w:t>
      </w:r>
      <w:r w:rsidRPr="00BB2E72">
        <w:rPr>
          <w:rFonts w:ascii="Times New Roman" w:eastAsia="Calibri" w:hAnsi="Times New Roman" w:cs="Times New Roman"/>
          <w:sz w:val="28"/>
          <w:szCs w:val="28"/>
          <w:shd w:val="clear" w:color="auto" w:fill="FFFFFF"/>
        </w:rPr>
        <w:t>обучающимся</w:t>
      </w:r>
      <w:r w:rsidRPr="00BB2E72">
        <w:rPr>
          <w:rFonts w:ascii="Times New Roman" w:eastAsia="Calibri" w:hAnsi="Times New Roman" w:cs="Times New Roman"/>
          <w:sz w:val="28"/>
          <w:szCs w:val="28"/>
        </w:rPr>
        <w:t xml:space="preserve"> с ЗПР.</w:t>
      </w:r>
    </w:p>
    <w:p w:rsidR="00811335" w:rsidRPr="00BB2E72" w:rsidRDefault="00811335" w:rsidP="00802826">
      <w:pPr>
        <w:numPr>
          <w:ilvl w:val="0"/>
          <w:numId w:val="149"/>
        </w:numPr>
        <w:suppressAutoHyphens/>
        <w:spacing w:after="0" w:line="360" w:lineRule="auto"/>
        <w:ind w:left="0" w:firstLine="426"/>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Обеспеченность направлений коррекционно-педагогической работы программами коррекционно-развивающих курсов, способствующих достижению обучающимися с ЗПР предметных, метапредметных и личностных результатов.</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Сформированность у обучающихся с ЗПР навыков жизненной компетенции. </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Стойкая положительная динамика в развитии познавательной, речевой, эмоционально-личностной, регуляторной и коммуникативной сфер.</w:t>
      </w:r>
    </w:p>
    <w:p w:rsidR="00811335" w:rsidRPr="00BB2E72" w:rsidRDefault="00811335" w:rsidP="00802826">
      <w:pPr>
        <w:numPr>
          <w:ilvl w:val="0"/>
          <w:numId w:val="149"/>
        </w:numPr>
        <w:tabs>
          <w:tab w:val="left" w:pos="0"/>
        </w:tabs>
        <w:suppressAutoHyphens/>
        <w:spacing w:after="0" w:line="360" w:lineRule="auto"/>
        <w:ind w:left="0" w:firstLine="426"/>
        <w:contextualSpacing/>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Преодоление и/или ослабление нарушений в развитии, препятствующих в освоении АООП ООО.</w:t>
      </w:r>
    </w:p>
    <w:p w:rsidR="00811335" w:rsidRPr="00BB2E72" w:rsidRDefault="00811335" w:rsidP="00811335">
      <w:pPr>
        <w:spacing w:after="0" w:line="360" w:lineRule="auto"/>
        <w:ind w:firstLine="709"/>
        <w:jc w:val="both"/>
        <w:rPr>
          <w:rFonts w:ascii="Times New Roman" w:hAnsi="Times New Roman" w:cs="Times New Roman"/>
          <w:b/>
          <w:sz w:val="28"/>
          <w:szCs w:val="28"/>
        </w:rPr>
      </w:pP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2.2.4.1. Психокоррекционный курс</w:t>
      </w:r>
    </w:p>
    <w:p w:rsidR="00811335" w:rsidRPr="00BB2E72" w:rsidRDefault="00811335" w:rsidP="00811335">
      <w:pPr>
        <w:spacing w:after="0" w:line="360" w:lineRule="auto"/>
        <w:ind w:firstLine="709"/>
        <w:jc w:val="center"/>
        <w:rPr>
          <w:rFonts w:ascii="Times New Roman" w:hAnsi="Times New Roman" w:cs="Times New Roman"/>
          <w:b/>
          <w:sz w:val="28"/>
          <w:szCs w:val="28"/>
        </w:rPr>
      </w:pPr>
      <w:r w:rsidRPr="00BB2E72">
        <w:rPr>
          <w:rFonts w:ascii="Times New Roman" w:hAnsi="Times New Roman" w:cs="Times New Roman"/>
          <w:b/>
          <w:sz w:val="28"/>
          <w:szCs w:val="28"/>
        </w:rPr>
        <w:t>Рабочая программа курса «Коррекционно-развивающие занятия. Психокоррекционные занятия (психологические занятия)»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Коррекционный курс «Психокоррекционные занятия (психологические)» является обязательной частью коррекционно-развивающей области. Курс реализуется в рамках внеурочной деятельности </w:t>
      </w:r>
      <w:r w:rsidRPr="00BB2E72">
        <w:rPr>
          <w:rFonts w:ascii="Times New Roman" w:hAnsi="Times New Roman" w:cs="Times New Roman"/>
          <w:sz w:val="28"/>
          <w:szCs w:val="28"/>
        </w:rPr>
        <w:lastRenderedPageBreak/>
        <w:t>посредством индивидуальных, подгрупповых и групповых занятий педагога-психолога и обеспечивается системой психолого-педагогического сопровождения. Сопровождение обучающегося с ЗПР организуется посредством реализации следующих форм профессиональной деятельности педагога-психолога: психологическая диагностика, коррекционно-развивающая деятельность, психологическая профилактика, психологическое просвещение, психологическое консультирование, организационно-методическая деятельность.</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 подростков с ЗПР сохраняются трудности и замедленный темп развития отдельных познавательных процессов, навыков саморегуляции поведения и деятельности. Для них характерна общая эмоциональная незрелость, невысокий уровень развития коммуникативных компетенций. Адаптивные ресурсы у таких школьников снижены, что затрудняет социализацию в целом, создает трудности в процессе самостоятельного осуществления жизненных выборов.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Педагог-психолог осуществляет психологическую помощь, направленную на преодоление трудностей в развитии познавательных процессов, эмоционально-личностной сферы, коммуникативной сферы, регуляторной сферы, отклоняющегося поведения обучающихся с ЗПР. В ходе психолого-педагогического сопровождения проводится работа по формированию социально-ориентированной, конкурентоспособной, творческой личности, способной к самоопределению, саморегуляции, самопознанию, саморазвитию.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Педагог-психолог работает в тесном сотрудничестве с другими специалистами сопровождения (учителем-логопедом, учителем-дефектологом), а также с родителями подростка, что обеспечивает комплексный подход в решении задач предотвращения/минимизации трудностей обучающегося с ЗПР. Проведение коррекционно-развивающих занятий обеспечивает реализацию возрастных и индивидуальных возможностей психофизического развития обучающихся с ЗПР посредством </w:t>
      </w:r>
      <w:r w:rsidRPr="00BB2E72">
        <w:rPr>
          <w:rFonts w:ascii="Times New Roman" w:hAnsi="Times New Roman" w:cs="Times New Roman"/>
          <w:sz w:val="28"/>
          <w:szCs w:val="28"/>
        </w:rPr>
        <w:lastRenderedPageBreak/>
        <w:t xml:space="preserve">индивидуализации содержания курса с учетом их особых образовательных потребностей.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Программа коррекционно-развивающего курса направлена на </w:t>
      </w:r>
      <w:r w:rsidRPr="00BB2E72">
        <w:rPr>
          <w:rFonts w:ascii="Times New Roman" w:hAnsi="Times New Roman" w:cs="Times New Roman"/>
          <w:color w:val="000000"/>
          <w:sz w:val="28"/>
          <w:szCs w:val="28"/>
          <w:lang w:eastAsia="zh-CN"/>
        </w:rPr>
        <w:t>развитие личности подростка, его коммуникативных и социальных компетенций, гармонизацию его взаимоотношений с социумом.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коррекционно-развивающей работы</w:t>
      </w:r>
      <w:r w:rsidRPr="00BB2E72">
        <w:rPr>
          <w:rFonts w:ascii="Times New Roman" w:hAnsi="Times New Roman" w:cs="Times New Roman"/>
          <w:sz w:val="28"/>
          <w:szCs w:val="28"/>
        </w:rPr>
        <w:t xml:space="preserve"> предполагает проведение занятий в подгруппах от 2 до 10 человек продолжительностью 30 – 40 минут и периодичностью 2 раза в неделю.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Цель</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r w:rsidRPr="00BB2E72">
        <w:rPr>
          <w:rFonts w:ascii="Times New Roman" w:hAnsi="Times New Roman" w:cs="Times New Roman"/>
          <w:sz w:val="28"/>
          <w:szCs w:val="28"/>
        </w:rPr>
        <w:t xml:space="preserve"> – развитие и коррекция познавательной, личностной, эмоциональной, коммуникативной, регуляторной сфер обучающегося, направленные на преодоление или ослабление трудностей в развитии, гармонизацию личности и межличностных отношений.</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Задачи</w:t>
      </w:r>
      <w:r w:rsidRPr="00BB2E72">
        <w:rPr>
          <w:rFonts w:ascii="Times New Roman" w:hAnsi="Times New Roman" w:cs="Times New Roman"/>
          <w:i/>
          <w:sz w:val="28"/>
          <w:szCs w:val="28"/>
        </w:rPr>
        <w:t xml:space="preserve"> </w:t>
      </w:r>
      <w:r w:rsidRPr="00BB2E72">
        <w:rPr>
          <w:rFonts w:ascii="Times New Roman" w:hAnsi="Times New Roman" w:cs="Times New Roman"/>
          <w:b/>
          <w:i/>
          <w:sz w:val="28"/>
          <w:szCs w:val="28"/>
        </w:rPr>
        <w:t>курса: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учебной мотивации, стимуляция развития познавательных процессов.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недостатков осознанной саморегуляции познавательной деятельности, эмоций и поведения, формирование навыков самоконтроля.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Гармонизация психоэмоционального состояния, формирование позитивного отношения к своему «Я», повышение уверенности в себе, формирование адекватной самооценки.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личностного и профессионального самоопределения, формирование целостного «образа 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различных коммуникативных умений, приемов конструктивного общения и навыков сотрудничества.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Стимулирование интереса к себе и социальному окружению.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продуктивных видов взаимоотношений с окружающими сверстниками и взрослыми.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Предупреждение школьной и социальной дезадаптации.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Становление и расширение сферы жизненной компетенции.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 xml:space="preserve">Коррекция трудностей психологического развития и социальной адаптации осуществляется с учетом особых образовательных потребностей обучающихся с ЗПР на основе специальных подходов, методов и способов, учитывающих особенности подросткового возраста. При выборе форм и приемов работы необходимо опираться на ведущую деятельность подросткового возраста – общение. В ходе коррекционно-развивающего занятия педагогу-психологу важно учитывать принцип активного включения обучающегося в совместную со сверстниками и взрослым деятельность, предполагающий обязательное участие подростка в процессе обсуждения, беседы, диалога. Также в процессе работы необходимо сохранять руководящий контроль со стороны взрослого, обеспечивать положительную обратную связь, делать акцент на развитии навыков саморегуляции.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Содержание занятий направлено на развитие и расширение жизненных компетенций подростка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Программа коррекционно-развивающего курса строится по модульному принципу и предусматривает гибкость содержательного наполнения модулей и конкретных тем.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Каждый модуль представляет собой систему взаимосвязанных занятий, выстроенных в определенной логике с постепенным усложнением и включением новых тем, направленную на развитие дефицитарных психических функций обучающихся с ЗПР в соответствии с направленностью соответствующего модуля.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этом из общего содержания модулей данного курса возможно выделение конкретных тематических блоков с учетом индивидуальных особенностей развития и особых образовательных потребностей конкретных обучающихся с ЗПР, зачисленных на психокоррекционные занятия. За счет этого возможно формирование индивидуализированных коррекционно-развивающих программ, направленных на коррекцию и развитие дефицитарных психических функций, профилактику возникновения </w:t>
      </w:r>
      <w:r w:rsidRPr="00BB2E72">
        <w:rPr>
          <w:rFonts w:ascii="Times New Roman" w:hAnsi="Times New Roman" w:cs="Times New Roman"/>
          <w:sz w:val="28"/>
          <w:szCs w:val="28"/>
        </w:rPr>
        <w:lastRenderedPageBreak/>
        <w:t>вторичных отклонений в развитии, оптимизацию социальной адаптации и развития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соответствии с целями и задачами коррекционно-развивающего курса выделяются следующие модули и разделы программы:</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sz w:val="28"/>
          <w:szCs w:val="28"/>
        </w:rPr>
        <w:t>Модуль 1 «Развитие саморегуляции познавательной деятельности и поведения»</w:t>
      </w:r>
      <w:r w:rsidRPr="00BB2E72">
        <w:rPr>
          <w:rFonts w:ascii="Times New Roman" w:hAnsi="Times New Roman" w:cs="Times New Roman"/>
          <w:sz w:val="28"/>
          <w:szCs w:val="28"/>
        </w:rPr>
        <w:t xml:space="preserve"> состоит из разделов «Развитие регуляции познавательных процессов» и «Развитие саморегуляции эмоциональных и функциональных состояний» и направлен на формирование произвольной регуляции поведения, учебной деятельности и собственных эмоциональных состояний у обучающихся.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коррекционно-развивающих занятий идет развитие способности управлять собственными психологическими состояниями, а также поступками и действиями. Проводится работа над способностью самостоятельно выполнять действия по усвоенной программе, самостоятельно выполнять действия по внутренней программе и переносить ее на новый материал. Также большое внимание уделяется развитию регуляции собственного поведения и эмоционального реагирования. Формируется способность управлять, понимать и различать чужие эмоциональные состояния, проявлять адекватные эмоции в ситуации общения в различных статусноролевых позициях, развивается умение определять конкретные цели своих поступков, искать и находить, адекватные средства достижения этих целей.</w:t>
      </w:r>
    </w:p>
    <w:p w:rsidR="00811335" w:rsidRPr="00BB2E72" w:rsidRDefault="00811335" w:rsidP="00811335">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b/>
          <w:sz w:val="28"/>
          <w:szCs w:val="28"/>
        </w:rPr>
        <w:t>Модуль 2 «Формирование личностного самоопределения»</w:t>
      </w:r>
      <w:r w:rsidRPr="00BB2E72">
        <w:rPr>
          <w:rFonts w:ascii="Times New Roman" w:hAnsi="Times New Roman" w:cs="Times New Roman"/>
          <w:sz w:val="28"/>
          <w:szCs w:val="28"/>
        </w:rPr>
        <w:t xml:space="preserve"> состоит из разделов «Развитие личностного самоопределения» и «Развитие профессионального самоопределения» и </w:t>
      </w:r>
      <w:r w:rsidRPr="00BB2E72">
        <w:rPr>
          <w:rFonts w:ascii="Times New Roman" w:hAnsi="Times New Roman" w:cs="Times New Roman"/>
          <w:color w:val="000000"/>
          <w:sz w:val="28"/>
          <w:szCs w:val="28"/>
          <w:lang w:eastAsia="zh-CN"/>
        </w:rPr>
        <w:t>направлен на осознание и принятие своих индивидуальных личностных особенностей, позитивное реалистичное отношение к себе, первичное определение своей жизненной стратегии в части профессионального самоопределения и обучения.</w:t>
      </w:r>
    </w:p>
    <w:p w:rsidR="00811335" w:rsidRPr="00BB2E72" w:rsidRDefault="00811335" w:rsidP="00811335">
      <w:pPr>
        <w:spacing w:after="0" w:line="360" w:lineRule="auto"/>
        <w:ind w:firstLine="709"/>
        <w:jc w:val="both"/>
        <w:rPr>
          <w:rFonts w:ascii="Times New Roman" w:hAnsi="Times New Roman" w:cs="Times New Roman"/>
          <w:color w:val="000000"/>
          <w:sz w:val="28"/>
          <w:szCs w:val="28"/>
          <w:lang w:eastAsia="zh-CN"/>
        </w:rPr>
      </w:pPr>
      <w:r w:rsidRPr="00BB2E72">
        <w:rPr>
          <w:rFonts w:ascii="Times New Roman" w:hAnsi="Times New Roman" w:cs="Times New Roman"/>
          <w:color w:val="000000"/>
          <w:sz w:val="28"/>
          <w:szCs w:val="28"/>
          <w:lang w:eastAsia="zh-CN"/>
        </w:rPr>
        <w:t xml:space="preserve">Значимым в коррекционно-развивающей работе является развитие осознания и принятия общепринятых жизненные ценностей и нравственных </w:t>
      </w:r>
      <w:r w:rsidRPr="00BB2E72">
        <w:rPr>
          <w:rFonts w:ascii="Times New Roman" w:hAnsi="Times New Roman" w:cs="Times New Roman"/>
          <w:color w:val="000000"/>
          <w:sz w:val="28"/>
          <w:szCs w:val="28"/>
          <w:lang w:eastAsia="zh-CN"/>
        </w:rPr>
        <w:lastRenderedPageBreak/>
        <w:t xml:space="preserve">норм, умения анализировать социальные ситуации, принимать обдуманные, взвешенные решения, нести ответственность за свои поступки. В ходе коррекционной работы основное внимание уделяется развитию способности к осознанию себя как социального субъекта, умения адекватно воспринимать себя и свои действия, поступки других людей, видеть перспективу развития социальной ситуации и оценивать уже свершившиеся события, выстраивать жизненную перспективу, жизненные планы. </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hAnsi="Times New Roman" w:cs="Times New Roman"/>
          <w:b/>
          <w:sz w:val="28"/>
          <w:szCs w:val="28"/>
        </w:rPr>
        <w:t>Модуль 3 «Развитие коммуникативной деятельности»</w:t>
      </w:r>
      <w:r w:rsidRPr="00BB2E72">
        <w:rPr>
          <w:rFonts w:ascii="Times New Roman" w:hAnsi="Times New Roman" w:cs="Times New Roman"/>
          <w:sz w:val="28"/>
          <w:szCs w:val="28"/>
        </w:rPr>
        <w:t xml:space="preserve"> состоит из разделов «Развитие коммуникативных навыков» и «Развитие навыков сотрудничества» и </w:t>
      </w:r>
      <w:r w:rsidRPr="00BB2E72">
        <w:rPr>
          <w:rFonts w:ascii="Times New Roman" w:eastAsia="Calibri" w:hAnsi="Times New Roman" w:cs="Times New Roman"/>
          <w:color w:val="000000"/>
          <w:sz w:val="28"/>
          <w:szCs w:val="28"/>
          <w:lang w:eastAsia="zh-CN"/>
        </w:rPr>
        <w:t>направлен на развитие навыков личностного общения со сверстниками и навыков продуктивной коммуникации в социальном окружении.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lang w:eastAsia="zh-CN"/>
        </w:rPr>
      </w:pPr>
      <w:r w:rsidRPr="00BB2E72">
        <w:rPr>
          <w:rFonts w:ascii="Times New Roman" w:eastAsia="Calibri" w:hAnsi="Times New Roman" w:cs="Times New Roman"/>
          <w:color w:val="000000"/>
          <w:sz w:val="28"/>
          <w:szCs w:val="28"/>
          <w:lang w:eastAsia="zh-CN"/>
        </w:rPr>
        <w:t xml:space="preserve">Важным в коррекционно-развивающей работе является развитие своевременной и точной ориентировки в ситуации взаимодействия, адекватной включенности в ситуацию общения, способности проявлять гибкость в общении, умения адекватно выстраивать коммуникацию в разных статусноролевых позициях. Для развития эффективного коммуникативного процесса в подростковом возрасте имеет значение развитие чувствительности к вербальной и невербальной экспрессии собеседника, способность проявлять гибкость ролевых позиций в процессе общения, динамично меняя их в соответствии с поведением собеседников и с контекстом ситуации общения. Также на занятиях происходит формирование умения уверенно отстаивать свою позицию в конфликтных ситуациях, не переходя к агрессии или пассивно-зависимому поведению. В ходе коррекционной работы основное внимание уделяется развитию навыков продуктивного взаимодействия с социальным окружением, расширению вариантов эффективных поведенческих стратегий, готовности к сотрудничеству со сверстниками и взрослыми в учебных и внеучебных ситуациях. Также важными являются умения анализировать социальный и эмоциональный контексты коммуникативной ситуации, выбирать </w:t>
      </w:r>
      <w:r w:rsidRPr="00BB2E72">
        <w:rPr>
          <w:rFonts w:ascii="Times New Roman" w:eastAsia="Calibri" w:hAnsi="Times New Roman" w:cs="Times New Roman"/>
          <w:color w:val="000000"/>
          <w:sz w:val="28"/>
          <w:szCs w:val="28"/>
          <w:lang w:eastAsia="zh-CN"/>
        </w:rPr>
        <w:lastRenderedPageBreak/>
        <w:t>адекватную стратегию поведения в условиях конфликта, учитывать позицию и интересы партнера по совместной деятельности, эффективно взаимодействовать с социальным окружением.</w:t>
      </w:r>
    </w:p>
    <w:p w:rsidR="00811335" w:rsidRPr="005A17F9" w:rsidRDefault="00811335" w:rsidP="00811335">
      <w:pPr>
        <w:spacing w:after="0" w:line="360" w:lineRule="auto"/>
        <w:ind w:firstLine="709"/>
        <w:jc w:val="both"/>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1</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«Развитие саморегуляции познавательной деятельности и поведения»</w:t>
      </w:r>
      <w:r w:rsidRPr="00BB2E72">
        <w:rPr>
          <w:rFonts w:ascii="Times New Roman" w:eastAsia="Calibri" w:hAnsi="Times New Roman" w:cs="Times New Roman"/>
          <w:color w:val="000000"/>
          <w:sz w:val="28"/>
          <w:szCs w:val="28"/>
        </w:rPr>
        <w:t xml:space="preserve"> </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Определение последовательности своих действий при решении познавательных задач. Ориентировка в задании и способы определения цели. Оценка условий, необходимых для выполнения задания с помощью взрослого. Отработка навыка следования словесной инструкции (устной и письменной). Соотнесение своих действий с планом выполнения задания. Отработка выполнения программы. Корректировка своих действий на основании расхождений результата с эталоном. Отработка навыков промежуточного контроля. Оценка результатов работы группы, результативности участия в групповой работе своего и других участников группы. Работоспособность и утомление: оценка собственных ресурсов, распределение времени и сил при выполнении заданий. (с использованием цифробуквенного материала).</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Эмоции и эмоциональные состояния, их соотношение с соответствующими внешними проявлениями. Различение мимики, жестов, позы, интонации, физических проявлений, соответствующие различным эмоциональным состояниям (в том числе сложным и противоречивым). Анализ и словесное обозначение своего эмоционального состояния. Основные техники и приемы регуляции эмоций. Контроль эмоциональных состояний. Моделирование социально приемлемого поведения в эмоционально напряженных коммуникативных ситуациях, отработка способов регуляции своего поведения. Отработка навыков снижения волнения и уровня тревоги в эмоционально напряженных учебных ситуациях (самостоятельные и контрольные работы, ситуация экзамена). Состояние стресса, его проявления и влияние на продуктивность общения и </w:t>
      </w:r>
      <w:r w:rsidRPr="00BB2E72">
        <w:rPr>
          <w:rFonts w:ascii="Times New Roman" w:eastAsia="Calibri" w:hAnsi="Times New Roman" w:cs="Times New Roman"/>
          <w:color w:val="000000"/>
          <w:sz w:val="28"/>
          <w:szCs w:val="28"/>
        </w:rPr>
        <w:lastRenderedPageBreak/>
        <w:t>деятельности. Стратегии поведения в стрессовых ситуациях. Знакомство со способами профилактики стрессовых состояний на примере ситуации подготовки к государственной итоговой аттестации.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2</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«Формирование личностного самоопределения»</w:t>
      </w:r>
      <w:r w:rsidRPr="00BB2E72">
        <w:rPr>
          <w:rFonts w:ascii="Times New Roman" w:eastAsia="Calibri" w:hAnsi="Times New Roman" w:cs="Times New Roman"/>
          <w:color w:val="000000"/>
          <w:sz w:val="28"/>
          <w:szCs w:val="28"/>
        </w:rPr>
        <w:t xml:space="preserve"> </w:t>
      </w:r>
    </w:p>
    <w:p w:rsidR="00811335" w:rsidRPr="00BB2E72" w:rsidRDefault="00811335" w:rsidP="00811335">
      <w:pPr>
        <w:spacing w:after="0" w:line="360" w:lineRule="auto"/>
        <w:ind w:firstLine="709"/>
        <w:jc w:val="both"/>
        <w:rPr>
          <w:rFonts w:ascii="Times New Roman" w:eastAsia="Calibri" w:hAnsi="Times New Roman" w:cs="Times New Roman"/>
          <w:b/>
          <w:color w:val="000000"/>
          <w:sz w:val="28"/>
          <w:szCs w:val="28"/>
        </w:rPr>
      </w:pPr>
      <w:r w:rsidRPr="00BB2E72">
        <w:rPr>
          <w:rFonts w:ascii="Times New Roman" w:eastAsia="Calibri" w:hAnsi="Times New Roman" w:cs="Times New Roman"/>
          <w:color w:val="000000"/>
          <w:sz w:val="28"/>
          <w:szCs w:val="28"/>
        </w:rPr>
        <w:t>Социальные роли в обществе, вариативность моделей поведения в соответствии с социальными ролями, правилами и нормами поведения.</w:t>
      </w:r>
      <w:r w:rsidRPr="00BB2E72">
        <w:rPr>
          <w:rFonts w:ascii="Times New Roman" w:hAnsi="Times New Roman" w:cs="Times New Roman"/>
          <w:sz w:val="28"/>
          <w:szCs w:val="28"/>
        </w:rPr>
        <w:t xml:space="preserve"> Отработка навыков самопрезентации. Отработка навыков самооценивания в моделируемых ситуациях (учебные ситуации). </w:t>
      </w:r>
      <w:r w:rsidRPr="00BB2E72">
        <w:rPr>
          <w:rFonts w:ascii="Times New Roman" w:eastAsia="Calibri" w:hAnsi="Times New Roman" w:cs="Times New Roman"/>
          <w:color w:val="000000"/>
          <w:sz w:val="28"/>
          <w:szCs w:val="28"/>
        </w:rPr>
        <w:t xml:space="preserve">Индивидуальные особенности человека, психологические качества и черты характера. Характеристика задатков и склонностей человека. Знакомство с понятием уровень притязаний, связь уровня притязаний и реальных возможностей. Способность противостоять </w:t>
      </w:r>
      <w:r w:rsidRPr="00BB2E72">
        <w:rPr>
          <w:rFonts w:ascii="Times New Roman" w:eastAsia="Calibri" w:hAnsi="Times New Roman" w:cs="Times New Roman"/>
          <w:sz w:val="28"/>
          <w:szCs w:val="28"/>
        </w:rPr>
        <w:t>негативным воздействиям среды, окружающих людей на собственное поведение.</w:t>
      </w:r>
      <w:r w:rsidRPr="00BB2E72">
        <w:rPr>
          <w:rFonts w:ascii="Times New Roman" w:eastAsia="Calibri" w:hAnsi="Times New Roman" w:cs="Times New Roman"/>
          <w:color w:val="000000"/>
          <w:sz w:val="28"/>
          <w:szCs w:val="28"/>
        </w:rPr>
        <w:t xml:space="preserve"> Представление об ответственном поведении, выборе способа действий в жизненных ситуациях и последствиях своего поведения. Прогнозирование возможных последствий поведения в моделируемых ситуациях, оценка различных вариантов поведения. </w:t>
      </w:r>
      <w:r w:rsidRPr="00BB2E72">
        <w:rPr>
          <w:rFonts w:ascii="Times New Roman" w:eastAsia="Calibri" w:hAnsi="Times New Roman" w:cs="Times New Roman"/>
          <w:sz w:val="28"/>
          <w:szCs w:val="28"/>
        </w:rPr>
        <w:t>Оценка себя и своих поступков с учетом общепринятых социальных норм и правил. Понятие жизненного плана и его временных перспектив. Планирование путей и средств достижения жизненных планов.</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Современный мир профессий и рынок труда. Знакомство с основными направлениями профессиональной деятельности. Значение склонностей и познавательных способностей при </w:t>
      </w:r>
      <w:r w:rsidRPr="00BB2E72">
        <w:rPr>
          <w:rFonts w:ascii="Times New Roman" w:eastAsia="Calibri" w:hAnsi="Times New Roman" w:cs="Times New Roman"/>
          <w:sz w:val="28"/>
          <w:szCs w:val="28"/>
        </w:rPr>
        <w:t>определении направления профессиональной деятельности.</w:t>
      </w:r>
      <w:r w:rsidRPr="00BB2E72">
        <w:rPr>
          <w:rFonts w:ascii="Times New Roman" w:eastAsia="Calibri" w:hAnsi="Times New Roman" w:cs="Times New Roman"/>
          <w:color w:val="000000"/>
          <w:sz w:val="28"/>
          <w:szCs w:val="28"/>
        </w:rPr>
        <w:t xml:space="preserve"> Профессиональная направленность личности. </w:t>
      </w:r>
      <w:r w:rsidRPr="00BB2E72">
        <w:rPr>
          <w:rFonts w:ascii="Times New Roman" w:eastAsia="Calibri" w:hAnsi="Times New Roman" w:cs="Times New Roman"/>
          <w:sz w:val="28"/>
          <w:szCs w:val="28"/>
        </w:rPr>
        <w:t xml:space="preserve">Профессиональные склонности и профессиональный потенциал. </w:t>
      </w:r>
      <w:r w:rsidRPr="00BB2E72">
        <w:rPr>
          <w:rFonts w:ascii="Times New Roman" w:eastAsia="Calibri" w:hAnsi="Times New Roman" w:cs="Times New Roman"/>
          <w:color w:val="000000"/>
          <w:sz w:val="28"/>
          <w:szCs w:val="28"/>
        </w:rPr>
        <w:t xml:space="preserve">Выделение собственных интересов и склонностей, соотнесение их с </w:t>
      </w:r>
      <w:r w:rsidRPr="00BB2E72">
        <w:rPr>
          <w:rFonts w:ascii="Times New Roman" w:eastAsia="Calibri" w:hAnsi="Times New Roman" w:cs="Times New Roman"/>
          <w:sz w:val="28"/>
          <w:szCs w:val="28"/>
        </w:rPr>
        <w:t xml:space="preserve">будущей профессиональной деятельностью. Карьера как профессиональный путь в жизни человека. Профессиональная пригодность в основных направлениях профессиональной деятельности, ограничения при выборе профессии. Представления о перспективах профессионального образования и будущей </w:t>
      </w:r>
      <w:r w:rsidRPr="00BB2E72">
        <w:rPr>
          <w:rFonts w:ascii="Times New Roman" w:eastAsia="Calibri" w:hAnsi="Times New Roman" w:cs="Times New Roman"/>
          <w:sz w:val="28"/>
          <w:szCs w:val="28"/>
        </w:rPr>
        <w:lastRenderedPageBreak/>
        <w:t>профессиональной деятельности. Индивидуальная стратегия выбора будущей профессии.</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b/>
          <w:color w:val="000000"/>
          <w:sz w:val="28"/>
          <w:szCs w:val="28"/>
        </w:rPr>
        <w:t>Модуль 3</w:t>
      </w:r>
      <w:r w:rsidRPr="00BB2E72">
        <w:rPr>
          <w:rFonts w:ascii="Times New Roman" w:eastAsia="Calibri" w:hAnsi="Times New Roman" w:cs="Times New Roman"/>
          <w:color w:val="000000"/>
          <w:sz w:val="28"/>
          <w:szCs w:val="28"/>
        </w:rPr>
        <w:t xml:space="preserve"> </w:t>
      </w:r>
      <w:r w:rsidRPr="00BB2E72">
        <w:rPr>
          <w:rFonts w:ascii="Times New Roman" w:eastAsia="Calibri" w:hAnsi="Times New Roman" w:cs="Times New Roman"/>
          <w:b/>
          <w:color w:val="000000"/>
          <w:sz w:val="28"/>
          <w:szCs w:val="28"/>
        </w:rPr>
        <w:t xml:space="preserve">«Развитие коммуникативной деятельности» </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color w:val="000000"/>
          <w:sz w:val="28"/>
          <w:szCs w:val="28"/>
        </w:rPr>
        <w:t xml:space="preserve">Соотнесение вербальных и невербальных средств общения с социально-эмоциональным контекстом ситуации. Конструктивное общение в различных моделируемых социальных ситуациях. </w:t>
      </w:r>
      <w:r w:rsidRPr="00BB2E72">
        <w:rPr>
          <w:rFonts w:ascii="Times New Roman" w:eastAsia="Calibri" w:hAnsi="Times New Roman" w:cs="Times New Roman"/>
          <w:sz w:val="28"/>
          <w:szCs w:val="28"/>
        </w:rPr>
        <w:t xml:space="preserve">Использование позитивной лексики, комплиментов, правил этики общения. Психологические помехи в общении: психологические качества личности, особенности поведения. Особенности личности и модели поведения, способствующие продуктивному общению. Знакомство с навыками активного слушания. Способы передачи информации между собеседниками. </w:t>
      </w:r>
      <w:r w:rsidRPr="00BB2E72">
        <w:rPr>
          <w:rFonts w:ascii="Times New Roman" w:eastAsia="Calibri" w:hAnsi="Times New Roman" w:cs="Times New Roman"/>
          <w:color w:val="000000"/>
          <w:sz w:val="28"/>
          <w:szCs w:val="28"/>
        </w:rPr>
        <w:t>Ведение диалога, поддержание беседы на заданную тему. Альтернативная точка зрения собеседника, способы поддержания разговора, использование речевых клише. Представление собственной позиции социально приемлемыми способами. Отработка навыков ведения дискуссии в паре и группе.</w:t>
      </w:r>
    </w:p>
    <w:p w:rsidR="00811335" w:rsidRPr="00BB2E72" w:rsidRDefault="00811335" w:rsidP="00811335">
      <w:pPr>
        <w:spacing w:after="0" w:line="360" w:lineRule="auto"/>
        <w:ind w:firstLine="709"/>
        <w:jc w:val="both"/>
        <w:rPr>
          <w:rFonts w:ascii="Times New Roman" w:eastAsia="Calibri" w:hAnsi="Times New Roman" w:cs="Times New Roman"/>
          <w:sz w:val="28"/>
          <w:szCs w:val="28"/>
        </w:rPr>
      </w:pPr>
      <w:r w:rsidRPr="00BB2E72">
        <w:rPr>
          <w:rFonts w:ascii="Times New Roman" w:eastAsia="Calibri" w:hAnsi="Times New Roman" w:cs="Times New Roman"/>
          <w:sz w:val="28"/>
          <w:szCs w:val="28"/>
        </w:rPr>
        <w:t xml:space="preserve">Учебное сотрудничество в совместной деятельности со сверстниками. Правила совместной работы в группе. Коллективное обсуждение работы в моделируемых ситуациях. </w:t>
      </w:r>
      <w:r w:rsidRPr="00BB2E72">
        <w:rPr>
          <w:rFonts w:ascii="Times New Roman" w:eastAsia="Calibri" w:hAnsi="Times New Roman" w:cs="Times New Roman"/>
          <w:color w:val="000000"/>
          <w:sz w:val="28"/>
          <w:szCs w:val="28"/>
        </w:rPr>
        <w:t>Планирование и реализация общих способов работы</w:t>
      </w:r>
      <w:r w:rsidRPr="00BB2E72">
        <w:rPr>
          <w:rFonts w:ascii="Times New Roman" w:eastAsia="Calibri" w:hAnsi="Times New Roman" w:cs="Times New Roman"/>
          <w:sz w:val="28"/>
          <w:szCs w:val="28"/>
        </w:rPr>
        <w:t xml:space="preserve"> с партнерами по совместной деятельности для достижения общей цели. Прогнозирование результата коллективных решений в моделируемых ситуациях под руководством взрослого. Отработка навыков согласования своих действий с действиями партнера для достижения общего результата.</w:t>
      </w:r>
      <w:r w:rsidRPr="00BB2E72">
        <w:rPr>
          <w:rFonts w:ascii="Times New Roman" w:eastAsia="Calibri" w:hAnsi="Times New Roman" w:cs="Times New Roman"/>
          <w:color w:val="000000"/>
          <w:sz w:val="28"/>
          <w:szCs w:val="28"/>
        </w:rPr>
        <w:t xml:space="preserve"> Конфликт: причины, виды, структура. </w:t>
      </w:r>
      <w:r w:rsidRPr="00BB2E72">
        <w:rPr>
          <w:rFonts w:ascii="Times New Roman" w:eastAsia="Calibri" w:hAnsi="Times New Roman" w:cs="Times New Roman"/>
          <w:sz w:val="28"/>
          <w:szCs w:val="28"/>
        </w:rPr>
        <w:t>Стратегии и правила поведения в конфликтной ситуации. Знакомство с различными стратегиями поведения при возникновении конфликтной ситуации в процессе учебного сотрудничества. Отработка умения аргументировать свою точку зрения, спорить и отстаивать свою позицию социально приемлемым способом.</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i/>
          <w:sz w:val="28"/>
          <w:szCs w:val="28"/>
        </w:rPr>
        <w:t>Организация занятий</w:t>
      </w:r>
      <w:r w:rsidRPr="00BB2E72">
        <w:rPr>
          <w:rFonts w:ascii="Times New Roman" w:hAnsi="Times New Roman" w:cs="Times New Roman"/>
          <w:sz w:val="28"/>
          <w:szCs w:val="28"/>
        </w:rPr>
        <w:t xml:space="preserve">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Педагог-психолог выстраивает коррекционно-развивающее занятие в соответствии с особыми образовательными потребностями подростка с ЗПР. Учитывая сниженную общую работоспособность, повышенную утомляемость, низкий темп переработки информации, снижение эмоциональной саморегуляции у такого школьника, педагог-психолог придерживается строгой этапности при проведении занятия. Каждое отдельное занятие по своей структуре делится на вводную, основную и заключительную части и проводится с использованием игровых упражнений и работы с бланковыми материалами, а также предусматривает включение в занятия динамических и релаксационных пауз. Вводная часть занятия включает в себя ритуал приветствия, который позволяет обучающимся ощутить атмосферу группового доверия и принятия, и разминку, которая активизирует продуктивную групповую деятельность и способствует эмоциональной стабильности участников группового занятия. Основная часть предполагает последовательное выполнение различных упражнений, направленных на развитие определенных сфер личности подростка с ЗПР в соответствии с общим содержанием конкретного модуля. Заключительная часть занятия включает в себя рефлексию проведенной работы, обмен мнениями и эмоциональными впечатлениями и ритуал прощания, укрепляющий чувство групповой сплоченности.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изучении большинства тем широко задействованы активные формы работы с обучающимися: подвижные игры и упражнения, работа с психологическими сказками, элементы арт-терапии и тренинговых занятий.</w:t>
      </w:r>
    </w:p>
    <w:p w:rsidR="00811335" w:rsidRPr="00BB2E72" w:rsidRDefault="00811335" w:rsidP="00811335">
      <w:pPr>
        <w:spacing w:after="0" w:line="360" w:lineRule="auto"/>
        <w:ind w:firstLine="709"/>
        <w:jc w:val="both"/>
        <w:rPr>
          <w:rFonts w:ascii="Times New Roman" w:eastAsia="Calibri" w:hAnsi="Times New Roman" w:cs="Times New Roman"/>
          <w:b/>
          <w:i/>
          <w:color w:val="000000"/>
          <w:sz w:val="28"/>
          <w:szCs w:val="28"/>
        </w:rPr>
      </w:pPr>
      <w:r w:rsidRPr="00BB2E72">
        <w:rPr>
          <w:rFonts w:ascii="Times New Roman" w:eastAsia="Calibri" w:hAnsi="Times New Roman" w:cs="Times New Roman"/>
          <w:b/>
          <w:i/>
          <w:color w:val="000000"/>
          <w:sz w:val="28"/>
          <w:szCs w:val="28"/>
        </w:rPr>
        <w:t>Планируемые результаты освоения коррекционного курса «Психокоррекционные занятия» (психологические занятия) на уровень основного общего образования</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саморегуляции познавательной деятельности и поведения»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уметь планировать свою деятельность и следовать плану, контролировать и корректировать свои действия при необходимости;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самостоятельно определять цели и задачи собственной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осуществлять промежуточный и итоговый контроль результата деятельности, объективно оценивать собственные достижения;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регулировать проявление собственных эмоций (положительных и отрицательных) в соответствии с социальным контекстом коммуникативной ситуации;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сдерживать проявление негативных эмоций в отношении собеседника в ситуации возникновения разногласий, дискуссии, учебного спора;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техниками контроля своего эмоционального состояния в ситуации экзамена, уметь минимизировать волнение;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прилагать волевые усилия при трудностях в учебной работе, в ситуации пресыщения, при выполнении однообразной учебной работы, при возникновении утомления в моделируемой ситуации экзамена;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сохранять устойчивость социально приемлемой позиции в ситуациях негативного воздействия со стороны окружающих.</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«Формирование личностного самоопределения»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демонстрировать мотивацию к самопознанию, потребность к саморазвитию;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представление о своих личностных особенностях;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развернутое представление о социальных ролях в обществе, различных моделях поведения в соответствии с этими ролями, правилах и нормах поведения;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свои возможности, осознавать собственные склонности, интересы и увлечения;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оценивать себя и свои поступки с учетом общепринятых социальных норм и правил;</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выстраивать с помощью взрослого жизненную перспективу, жизненные планы, включающие последовательность целей и задач в их взаимосвязи;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современном мире профессий, перечислять и давать краткую характеристику различным профессиям, актуальным для современного рынка труда;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иметь представления о собственных профессиональных склонностях, способностях и профессиональном потенциале;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знать об ограничениях при выборе профессии, учитывать ограничения профессиональной пригодности при выборе будущей профессии;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иметь конкретные реалистичные представления о перспективах своего профессионального образования и будущей профессиональной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 помощью взрослого выбирать и выстраивать дальнейшую индивидуальную траекторию образования на базе ориентировки в мире профессий и профессиональных предпочтений, с учетом устойчивых познавательных интересов.</w:t>
      </w:r>
    </w:p>
    <w:p w:rsidR="00811335" w:rsidRPr="00BB2E72" w:rsidRDefault="00811335" w:rsidP="00811335">
      <w:pPr>
        <w:spacing w:after="0" w:line="360" w:lineRule="auto"/>
        <w:ind w:firstLine="709"/>
        <w:jc w:val="both"/>
        <w:rPr>
          <w:rFonts w:ascii="Times New Roman" w:eastAsia="Calibri" w:hAnsi="Times New Roman" w:cs="Times New Roman"/>
          <w:color w:val="000000"/>
          <w:sz w:val="28"/>
          <w:szCs w:val="28"/>
        </w:rPr>
      </w:pPr>
      <w:r w:rsidRPr="00BB2E72">
        <w:rPr>
          <w:rFonts w:ascii="Times New Roman" w:eastAsia="Calibri" w:hAnsi="Times New Roman" w:cs="Times New Roman"/>
          <w:color w:val="000000"/>
          <w:sz w:val="28"/>
          <w:szCs w:val="28"/>
        </w:rPr>
        <w:t xml:space="preserve">В результате изучения модуля </w:t>
      </w:r>
      <w:r w:rsidRPr="00BB2E72">
        <w:rPr>
          <w:rFonts w:ascii="Times New Roman" w:eastAsia="Calibri" w:hAnsi="Times New Roman" w:cs="Times New Roman"/>
          <w:b/>
          <w:color w:val="000000"/>
          <w:sz w:val="28"/>
          <w:szCs w:val="28"/>
        </w:rPr>
        <w:t xml:space="preserve">«Развитие коммуникативной деятельности» </w:t>
      </w:r>
      <w:r w:rsidRPr="00BB2E72">
        <w:rPr>
          <w:rFonts w:ascii="Times New Roman" w:eastAsia="Calibri" w:hAnsi="Times New Roman" w:cs="Times New Roman"/>
          <w:color w:val="000000"/>
          <w:sz w:val="28"/>
          <w:szCs w:val="28"/>
        </w:rPr>
        <w:t>обучающийся научится и будет (сможет):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конструктивного общения;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вербальные и невербальные средства общения адекватные социально-эмоциональному контексту ситуации;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выстраивать коммуникацию в разных жизненных ситуациях с учетом статуса, возраста, социальной роли и особенностей собеседника;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навыками эффективного сотрудничества в различных учебных и социальных ситуациях;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конструктивно и корректно доносить свою позицию до других участников коммуникации;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критически относиться к своему мнению, признавать ошибочность своего мнения (если оно таково) и корректировать его;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самостоятельно организовывать совместную деятельность в продуктивном сотрудничестве (ставить цели, определять задачи, намечать совместный план действий, прогнозировать результат общей деятельности и достигать его);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общее решение и разрешать конфликтные ситуации на основе согласования позиций и учета интересов участников группы.</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Диагностическое направление работы предполагает получение своевременной информации об индивидуально-психологических особенностях и динамике развития подростков с ЗПР, позволяет оценить результаты освоения коррекционно-развивающего курса обучающимися. Диагностика проводится с использованием стандартизированных психодиагностических методик, анкетирования, психодиагностического наблюдения и анализа продуктов деятельности обучающихся.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оценке уровня произвольной регуляции следует обращать внимание на сформированность таких показателей, как: способность к осознанному планированию своей деятельности, выдвижению и удержанию ее целей; способность определять значимые условия для осуществления деятельности; способность к самоконтролю в процессе выполнения задания и при оценке результата; способность адекватно оценивать результат своей деятельности. Также необходимо оценивать степень самостоятельности при выполнении задания, эффективность оказываемой взрослым дозированной помощи.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эмоциональной сферы подростков необходимо учитывать ее общую неустойчивость и высокий уровень ситуативной тревожности, характерный для обучающихся данного возраста. Показателями особенностей развития эмоциональной сферы выступают общее эмоциональное состояние и настроение, склонность к аффективному </w:t>
      </w:r>
      <w:r w:rsidRPr="00BB2E72">
        <w:rPr>
          <w:rFonts w:ascii="Times New Roman" w:hAnsi="Times New Roman" w:cs="Times New Roman"/>
          <w:sz w:val="28"/>
          <w:szCs w:val="28"/>
        </w:rPr>
        <w:lastRenderedPageBreak/>
        <w:t>поведению, стрессоустойчивость, уровень эмпатии, выраженность агрессивности и личностной тревожности.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определении особенностей развития личности подростков следует оценить характерологические особенности и выраженность акцентуаций характера, уровень и структуру самооценки, ценностные ориентации, иерархию потребностей личности, уровень притязаний и уровень субъективного контроля. Для выявления профессионального самоопределения личности необходимо определить общую направленность личности, профессиональные склонности и интересы, мотивы выбора профессии, профессиональный тип личности, а также тип мышления.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При оценке особенностей развития коммуникативной сферы важно обращать внимание на уровень общительности, развитие коммуникативных умений, уровень коммуникативных и организаторских способностей, тип поведения в конфликте, а также учитывать явления, характерные для малой группы (социальный статус в группе сверстников, оценочные отношения членов группы, преобладающий тип отношений к окружающим). </w:t>
      </w:r>
    </w:p>
    <w:p w:rsidR="00811335" w:rsidRPr="00BB2E72" w:rsidRDefault="00811335" w:rsidP="00811335">
      <w:pPr>
        <w:spacing w:after="0" w:line="360" w:lineRule="auto"/>
        <w:ind w:firstLine="709"/>
        <w:jc w:val="center"/>
        <w:rPr>
          <w:rFonts w:ascii="Times New Roman" w:hAnsi="Times New Roman" w:cs="Times New Roman"/>
          <w:b/>
          <w:bCs/>
          <w:sz w:val="28"/>
          <w:szCs w:val="28"/>
        </w:rPr>
      </w:pPr>
    </w:p>
    <w:p w:rsidR="00811335" w:rsidRPr="00BB2E72" w:rsidRDefault="00811335" w:rsidP="00811335">
      <w:pPr>
        <w:spacing w:after="0" w:line="360" w:lineRule="auto"/>
        <w:ind w:firstLine="709"/>
        <w:jc w:val="center"/>
        <w:rPr>
          <w:rFonts w:ascii="Times New Roman" w:hAnsi="Times New Roman" w:cs="Times New Roman"/>
          <w:b/>
          <w:bCs/>
          <w:sz w:val="28"/>
          <w:szCs w:val="28"/>
        </w:rPr>
      </w:pPr>
      <w:r w:rsidRPr="00BB2E72">
        <w:rPr>
          <w:rFonts w:ascii="Times New Roman" w:hAnsi="Times New Roman" w:cs="Times New Roman"/>
          <w:b/>
          <w:bCs/>
          <w:sz w:val="28"/>
          <w:szCs w:val="28"/>
        </w:rPr>
        <w:t xml:space="preserve">Рабочая программа курса </w:t>
      </w:r>
      <w:bookmarkStart w:id="158" w:name="_Hlk46124842"/>
      <w:r w:rsidRPr="00BB2E72">
        <w:rPr>
          <w:rFonts w:ascii="Times New Roman" w:hAnsi="Times New Roman" w:cs="Times New Roman"/>
          <w:b/>
          <w:bCs/>
          <w:sz w:val="28"/>
          <w:szCs w:val="28"/>
        </w:rPr>
        <w:t xml:space="preserve">«Коррекционно-развивающие занятия. Психокоррекционные занятия (дефектологические занятия) </w:t>
      </w:r>
      <w:bookmarkEnd w:id="158"/>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«Коррекционно-развивающие занятия. Психокоррекционные занятия (дефектологические занятия) является обязательной частью коррекционно-развивающей области учебного плана при реализации АООП ООО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Специфические трудности освоения программного материала, обусловленные парциальной недостаточностью высших психических функций, характерные для обучающихся с ЗПР, определяют необходимость специальной коррекционной поддержки процесса обучения. Обучающиеся с ЗПР нуждаются в пролонгированной коррекционной работе, направленной на развитие необходимых для формирования учебных компетенций приемов мыслительной деятельности, ослаблении нарушений познавательных </w:t>
      </w:r>
      <w:r w:rsidRPr="00BB2E72">
        <w:rPr>
          <w:rFonts w:ascii="Times New Roman" w:hAnsi="Times New Roman" w:cs="Times New Roman"/>
          <w:sz w:val="28"/>
          <w:szCs w:val="28"/>
        </w:rPr>
        <w:lastRenderedPageBreak/>
        <w:t>процессов, специальном формировании метапредметных умений и социальных (жизненных) компетенций.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Курс реализуется учителем-дефектологом в рамках внеурочной деятельности посредством индивидуальных и групповых коррекционно-развивающих занятий. Курс обеспечивается системой дефектологического сопровождения, включающей проведение диагностической, консультативной, коррекционно-развивающей и организационно-методической работы специалиста. В ходе дефектологического сопровождения осуществляется специализированная помощь школьнику с ЗПР в динамике образовательного процесса. Учитель-дефектолог выявляет основные дефициты в развитии учебно-познавательной сферы обучающегося с ЗПР, анализирует структуру нарушения, определяет сохранные функции, зону ближайшего развития, его индивидуальные особые образовательные потребности. На основании анализа полученных данных проектирует индивидуальный образовательный маршрут, в котором определяет коррекционные задачи и индивидуальные специальные приемы работы с подростком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Дефектологическое сопровождение основывается на комплексном подходе. Учитель-дефектолог взаимодействует с другими специалистами сопровождения и при планировании коррекционно-развивающей работы учитывает профессиональную позицию педагога-психолога и учителя-логопеда. Основной задачей специалиста является коррекция и развитие учебно-познавательной деятельности обучающегося с ЗПР, преодоление или ослабление нарушений развития, препятствующих освоению программного материала на уровне основного общего образования. Учитель-дефектолог проводит коррекционно-развивающие занятия, для которых организуются группы из обучающихся с однородной структурой нарушения. Возможным является проведение индивидуальных занятий. Занятия проводятся во внеурочное время по заранее составленному расписанию.</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Cs/>
          <w:sz w:val="28"/>
          <w:szCs w:val="28"/>
          <w:shd w:val="clear" w:color="auto" w:fill="FFFFFF"/>
        </w:rPr>
        <w:lastRenderedPageBreak/>
        <w:t>Курс</w:t>
      </w:r>
      <w:r w:rsidRPr="00BB2E72">
        <w:rPr>
          <w:rFonts w:ascii="Times New Roman" w:hAnsi="Times New Roman" w:cs="Times New Roman"/>
          <w:b/>
          <w:sz w:val="28"/>
          <w:szCs w:val="28"/>
          <w:shd w:val="clear" w:color="auto" w:fill="FFFFFF"/>
        </w:rPr>
        <w:t xml:space="preserve"> </w:t>
      </w:r>
      <w:r w:rsidRPr="00BB2E72">
        <w:rPr>
          <w:rFonts w:ascii="Times New Roman" w:hAnsi="Times New Roman" w:cs="Times New Roman"/>
          <w:sz w:val="28"/>
          <w:szCs w:val="28"/>
        </w:rPr>
        <w:t>«Коррекционно-развивающие занятия. Психокоррекционные занятия (дефектологические занятия)</w:t>
      </w:r>
      <w:r w:rsidRPr="00BB2E72">
        <w:rPr>
          <w:rFonts w:ascii="Times New Roman" w:hAnsi="Times New Roman" w:cs="Times New Roman"/>
          <w:b/>
          <w:sz w:val="28"/>
          <w:szCs w:val="28"/>
          <w:shd w:val="clear" w:color="auto" w:fill="FFFFFF"/>
        </w:rPr>
        <w:t>»</w:t>
      </w:r>
      <w:r w:rsidRPr="00BB2E72">
        <w:rPr>
          <w:rFonts w:ascii="Times New Roman" w:hAnsi="Times New Roman" w:cs="Times New Roman"/>
          <w:sz w:val="28"/>
          <w:szCs w:val="28"/>
          <w:shd w:val="clear" w:color="auto" w:fill="FFFFFF"/>
        </w:rPr>
        <w:t xml:space="preserve"> создается по модульному принципу. </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b/>
          <w:bCs/>
          <w:i/>
          <w:sz w:val="28"/>
          <w:szCs w:val="28"/>
          <w:shd w:val="clear" w:color="auto" w:fill="FFFFFF"/>
        </w:rPr>
        <w:t>Цель курса</w:t>
      </w:r>
      <w:r w:rsidRPr="00BB2E72">
        <w:rPr>
          <w:rFonts w:ascii="Times New Roman" w:hAnsi="Times New Roman" w:cs="Times New Roman"/>
          <w:b/>
          <w:bCs/>
          <w:sz w:val="28"/>
          <w:szCs w:val="28"/>
          <w:shd w:val="clear" w:color="auto" w:fill="FFFFFF"/>
        </w:rPr>
        <w:t xml:space="preserve"> </w:t>
      </w:r>
      <w:r w:rsidRPr="00BB2E72">
        <w:rPr>
          <w:rFonts w:ascii="Times New Roman" w:hAnsi="Times New Roman" w:cs="Times New Roman"/>
          <w:sz w:val="28"/>
          <w:szCs w:val="28"/>
          <w:shd w:val="clear" w:color="auto" w:fill="FFFFFF"/>
        </w:rPr>
        <w:t xml:space="preserve">– преодоление или ослабление недостатков развития познавательных процессов, коррекция и развитие мыслительной деятельности обучающихся с ЗПР, а также формирование умений и навыков учебно-познавательной деятельности, необходимых для освоения программного материала. </w:t>
      </w:r>
    </w:p>
    <w:p w:rsidR="00811335" w:rsidRPr="00BB2E72" w:rsidRDefault="00811335" w:rsidP="00811335">
      <w:pPr>
        <w:spacing w:after="0" w:line="360" w:lineRule="auto"/>
        <w:ind w:firstLine="709"/>
        <w:jc w:val="both"/>
        <w:rPr>
          <w:rFonts w:ascii="Times New Roman" w:hAnsi="Times New Roman" w:cs="Times New Roman"/>
          <w:b/>
          <w:bCs/>
          <w:i/>
          <w:sz w:val="28"/>
          <w:szCs w:val="28"/>
          <w:shd w:val="clear" w:color="auto" w:fill="FFFFFF"/>
        </w:rPr>
      </w:pPr>
      <w:r w:rsidRPr="00BB2E72">
        <w:rPr>
          <w:rFonts w:ascii="Times New Roman" w:hAnsi="Times New Roman" w:cs="Times New Roman"/>
          <w:b/>
          <w:bCs/>
          <w:i/>
          <w:sz w:val="28"/>
          <w:szCs w:val="28"/>
          <w:shd w:val="clear" w:color="auto" w:fill="FFFFFF"/>
        </w:rPr>
        <w:t>Задачи курса: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познавательных процессов на основе учебного материала.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приемов мыслительной деятельности, коррекция и развитие логических мыслительных операций.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Развитие самостоятельности в организации учебной работы, формирование алгоритмов учебных навыков, коррекция учебной деятельности, специальное формирование ее структурных компонентов.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Специальное формирование метапредметных умений, обеспечивающих освоение программного материала.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Формирование навыков социальной (жизненной) компетенции.</w:t>
      </w:r>
    </w:p>
    <w:p w:rsidR="00811335" w:rsidRPr="00BB2E72" w:rsidRDefault="00811335" w:rsidP="00811335">
      <w:pPr>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В процессе коррекционно-развивающих занятий у обучающихся с ЗПР формируются приемы мыслительной деятельности и логические действия, составляющие основу логических мыслительных операций, корректируются метапредметные способы учебно-познавательной деятельности, развиваются общеучебные умения и навыки, обеспечивающие процесс освоения программного материала.</w:t>
      </w:r>
    </w:p>
    <w:p w:rsidR="00811335" w:rsidRPr="00BB2E72" w:rsidRDefault="00811335" w:rsidP="00811335">
      <w:pPr>
        <w:pStyle w:val="Default"/>
        <w:spacing w:line="360" w:lineRule="auto"/>
        <w:ind w:firstLine="709"/>
        <w:jc w:val="both"/>
        <w:rPr>
          <w:rFonts w:cs="Times New Roman"/>
          <w:color w:val="auto"/>
          <w:sz w:val="28"/>
          <w:szCs w:val="28"/>
          <w:shd w:val="clear" w:color="auto" w:fill="FFFFFF"/>
        </w:rPr>
      </w:pPr>
      <w:r w:rsidRPr="00BB2E72">
        <w:rPr>
          <w:rFonts w:cs="Times New Roman"/>
          <w:sz w:val="28"/>
          <w:szCs w:val="28"/>
          <w:shd w:val="clear" w:color="auto" w:fill="FFFFFF"/>
        </w:rPr>
        <w:t>Содержание коррекционно-развивающего курса включает в себя следующие модули:</w:t>
      </w:r>
    </w:p>
    <w:p w:rsidR="00811335" w:rsidRPr="00BB2E72" w:rsidRDefault="00811335" w:rsidP="00802826">
      <w:pPr>
        <w:pStyle w:val="Default"/>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 xml:space="preserve">Коррекция и развитие </w:t>
      </w:r>
      <w:bookmarkStart w:id="159" w:name="_Hlk43705172"/>
      <w:r w:rsidRPr="00BB2E72">
        <w:rPr>
          <w:rFonts w:cs="Times New Roman"/>
          <w:sz w:val="28"/>
          <w:szCs w:val="28"/>
          <w:shd w:val="clear" w:color="auto" w:fill="FFFFFF"/>
        </w:rPr>
        <w:t>базовых приемов мыслительной деятельности.</w:t>
      </w:r>
    </w:p>
    <w:bookmarkEnd w:id="159"/>
    <w:p w:rsidR="00811335" w:rsidRPr="00BB2E72" w:rsidRDefault="00811335" w:rsidP="00802826">
      <w:pPr>
        <w:pStyle w:val="Default"/>
        <w:numPr>
          <w:ilvl w:val="0"/>
          <w:numId w:val="152"/>
        </w:num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360" w:lineRule="auto"/>
        <w:ind w:left="0" w:firstLine="426"/>
        <w:jc w:val="both"/>
        <w:rPr>
          <w:rFonts w:cs="Times New Roman"/>
          <w:color w:val="auto"/>
          <w:sz w:val="28"/>
          <w:szCs w:val="28"/>
          <w:shd w:val="clear" w:color="auto" w:fill="FFFFFF"/>
        </w:rPr>
      </w:pPr>
      <w:r w:rsidRPr="00BB2E72">
        <w:rPr>
          <w:rFonts w:cs="Times New Roman"/>
          <w:sz w:val="28"/>
          <w:szCs w:val="28"/>
          <w:shd w:val="clear" w:color="auto" w:fill="FFFFFF"/>
        </w:rPr>
        <w:t>Коррекция и развитие познавательной деятельности на учебном материале.</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shd w:val="clear" w:color="auto" w:fill="FFFFFF"/>
        </w:rPr>
        <w:lastRenderedPageBreak/>
        <w:t>Содержание коррекционного курса включает работу по преодолению у детей шаблонности и инертности мышления, формирование сознательного отношения к логическим операциям и оперируемым понятиям, умения осуществлять речевые преобразования, строить суждения и выполнять умозаключения. У обучающихся формируется умение оперировать признаками понятий, выделять их существенные признаки, выполнять сравнение по существенным признакам объектов окружающей действительности и отвлеченных категорий, проводить многоаспектную классификацию по самостоятельно найденному основанию. Совершенствуется операция обобщения за счет оперирования отвлеченными понятиями, изучения категориальных признаков. Способность устанавливать причинно-следственные зависимости формируется на материале учебных предметов и отражает общие закономерности и взаимосвязь понятий.</w:t>
      </w:r>
      <w:r w:rsidRPr="00BB2E72">
        <w:rPr>
          <w:rFonts w:cs="Times New Roman"/>
          <w:sz w:val="28"/>
          <w:szCs w:val="28"/>
        </w:rPr>
        <w:t xml:space="preserve"> </w:t>
      </w:r>
    </w:p>
    <w:p w:rsidR="00811335" w:rsidRPr="00BB2E72" w:rsidRDefault="00811335" w:rsidP="00811335">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Осуществляется развитие способности самостоятельно действовать в соответствии с заданными эталонами при поиске информации в различных источниках, критически оценивать и интерпретировать получаемую информацию из различных источников. </w:t>
      </w:r>
    </w:p>
    <w:p w:rsidR="00811335" w:rsidRPr="00BB2E72" w:rsidRDefault="00811335" w:rsidP="00811335">
      <w:pPr>
        <w:pStyle w:val="Default"/>
        <w:spacing w:line="360" w:lineRule="auto"/>
        <w:ind w:left="142" w:firstLine="709"/>
        <w:jc w:val="both"/>
        <w:rPr>
          <w:rFonts w:cs="Times New Roman"/>
          <w:color w:val="auto"/>
          <w:sz w:val="28"/>
          <w:szCs w:val="28"/>
          <w:shd w:val="clear" w:color="auto" w:fill="FFFFFF"/>
        </w:rPr>
      </w:pPr>
      <w:r w:rsidRPr="00BB2E72">
        <w:rPr>
          <w:rFonts w:cs="Times New Roman"/>
          <w:sz w:val="28"/>
          <w:szCs w:val="28"/>
          <w:shd w:val="clear" w:color="auto" w:fill="FFFFFF"/>
        </w:rPr>
        <w:t xml:space="preserve">Происходит развитие и коррекция познавательной сферы, целенаправленное формирование высших психических функций; коррекция недостатков развития учебно-познавательной деятельности. </w:t>
      </w:r>
    </w:p>
    <w:p w:rsidR="00811335" w:rsidRPr="00BB2E72" w:rsidRDefault="00811335" w:rsidP="00811335">
      <w:pPr>
        <w:pStyle w:val="Default"/>
        <w:spacing w:line="360" w:lineRule="auto"/>
        <w:ind w:left="142" w:firstLine="709"/>
        <w:jc w:val="both"/>
        <w:rPr>
          <w:rFonts w:cs="Times New Roman"/>
          <w:sz w:val="28"/>
          <w:szCs w:val="28"/>
          <w:shd w:val="clear" w:color="auto" w:fill="FFFFFF"/>
        </w:rPr>
      </w:pPr>
      <w:r w:rsidRPr="00BB2E72">
        <w:rPr>
          <w:rFonts w:cs="Times New Roman"/>
          <w:sz w:val="28"/>
          <w:szCs w:val="28"/>
          <w:shd w:val="clear" w:color="auto" w:fill="FFFFFF"/>
        </w:rPr>
        <w:t>Осуществляется восполнение образовательных дефицитов, формирование метапредметных навыков учебной работы, формируются алгоритмы выполнения трудно усваиваемых и слабо упроченных учебных навыков. Задача специалиста выработать у школьника с ЗПР самостоятельное использование способов учебной работы, обеспечивая помощь в освоении программного материала.</w:t>
      </w:r>
    </w:p>
    <w:p w:rsidR="00811335" w:rsidRPr="00BB2E72" w:rsidRDefault="00811335" w:rsidP="00811335">
      <w:pPr>
        <w:pStyle w:val="Default"/>
        <w:spacing w:line="360" w:lineRule="auto"/>
        <w:ind w:firstLine="709"/>
        <w:jc w:val="both"/>
        <w:rPr>
          <w:rFonts w:cs="Times New Roman"/>
          <w:b/>
          <w:bCs/>
          <w:sz w:val="28"/>
          <w:szCs w:val="28"/>
          <w:shd w:val="clear" w:color="auto" w:fill="FFFFFF"/>
        </w:rPr>
      </w:pPr>
      <w:bookmarkStart w:id="160" w:name="_Hlk49148905"/>
      <w:r w:rsidRPr="00BB2E72">
        <w:rPr>
          <w:rFonts w:cs="Times New Roman"/>
          <w:b/>
          <w:bCs/>
          <w:sz w:val="28"/>
          <w:szCs w:val="28"/>
          <w:shd w:val="clear" w:color="auto" w:fill="FFFFFF"/>
        </w:rPr>
        <w:t>Содержание модулей определено следующими разделами:</w:t>
      </w:r>
    </w:p>
    <w:p w:rsidR="00811335" w:rsidRPr="00BB2E72" w:rsidRDefault="00811335" w:rsidP="00811335">
      <w:pPr>
        <w:pStyle w:val="Default"/>
        <w:spacing w:line="360" w:lineRule="auto"/>
        <w:ind w:firstLine="709"/>
        <w:jc w:val="both"/>
        <w:rPr>
          <w:rFonts w:cs="Times New Roman"/>
          <w:color w:val="auto"/>
          <w:sz w:val="28"/>
          <w:szCs w:val="28"/>
          <w:shd w:val="clear" w:color="auto" w:fill="FFFFFF"/>
        </w:rPr>
      </w:pPr>
      <w:r w:rsidRPr="00BB2E72">
        <w:rPr>
          <w:rFonts w:cs="Times New Roman"/>
          <w:b/>
          <w:bCs/>
          <w:sz w:val="28"/>
          <w:szCs w:val="28"/>
          <w:shd w:val="clear" w:color="auto" w:fill="FFFFFF"/>
        </w:rPr>
        <w:t xml:space="preserve">Модуль </w:t>
      </w:r>
      <w:bookmarkStart w:id="161" w:name="_Hlk43705694"/>
      <w:r w:rsidRPr="00BB2E72">
        <w:rPr>
          <w:rFonts w:cs="Times New Roman"/>
          <w:b/>
          <w:bCs/>
          <w:sz w:val="28"/>
          <w:szCs w:val="28"/>
          <w:shd w:val="clear" w:color="auto" w:fill="FFFFFF"/>
        </w:rPr>
        <w:t>«Коррекция и развитие базовых приемов мыслительной деятельности»</w:t>
      </w:r>
      <w:bookmarkEnd w:id="160"/>
      <w:r w:rsidRPr="00BB2E72">
        <w:rPr>
          <w:rFonts w:cs="Times New Roman"/>
          <w:b/>
          <w:bCs/>
          <w:sz w:val="28"/>
          <w:szCs w:val="28"/>
          <w:shd w:val="clear" w:color="auto" w:fill="FFFFFF"/>
        </w:rPr>
        <w:t xml:space="preserve"> </w:t>
      </w:r>
      <w:bookmarkEnd w:id="161"/>
      <w:r w:rsidRPr="00BB2E72">
        <w:rPr>
          <w:rFonts w:cs="Times New Roman"/>
          <w:sz w:val="28"/>
          <w:szCs w:val="28"/>
          <w:shd w:val="clear" w:color="auto" w:fill="FFFFFF"/>
        </w:rPr>
        <w:t>включает следующие разделы: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bookmarkStart w:id="162" w:name="_Hlk42664519"/>
      <w:bookmarkStart w:id="163" w:name="_Hlk43707299"/>
      <w:r w:rsidRPr="00BB2E72">
        <w:rPr>
          <w:rFonts w:ascii="Times New Roman" w:eastAsia="Calibri" w:hAnsi="Times New Roman" w:cs="Times New Roman"/>
          <w:sz w:val="28"/>
          <w:szCs w:val="28"/>
          <w:shd w:val="clear" w:color="auto" w:fill="FFFFFF"/>
        </w:rPr>
        <w:lastRenderedPageBreak/>
        <w:t>Коррекция и развитие базовых логических действий и мыслительных операций анализа, синтеза, сравнения, классификации</w:t>
      </w:r>
      <w:bookmarkEnd w:id="162"/>
      <w:r w:rsidRPr="00BB2E72">
        <w:rPr>
          <w:rFonts w:ascii="Times New Roman" w:eastAsia="Calibri" w:hAnsi="Times New Roman" w:cs="Times New Roman"/>
          <w:sz w:val="28"/>
          <w:szCs w:val="28"/>
          <w:shd w:val="clear" w:color="auto" w:fill="FFFFFF"/>
        </w:rPr>
        <w:t>.</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базовых логических действий и мыслительных операций обобщения, абстрагирования, конкретизации.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логических умений делать суждения, умозаключение, подводить под понятие.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способности к пониманию скрытого смысла пословиц и поговорок, текстов.</w:t>
      </w:r>
    </w:p>
    <w:p w:rsidR="00811335" w:rsidRPr="00BB2E72" w:rsidRDefault="00811335" w:rsidP="00811335">
      <w:pPr>
        <w:pStyle w:val="Default"/>
        <w:spacing w:line="360" w:lineRule="auto"/>
        <w:ind w:firstLine="709"/>
        <w:jc w:val="both"/>
        <w:rPr>
          <w:rFonts w:cs="Times New Roman"/>
          <w:bCs/>
          <w:color w:val="auto"/>
          <w:sz w:val="28"/>
          <w:szCs w:val="28"/>
          <w:shd w:val="clear" w:color="auto" w:fill="FFFFFF"/>
        </w:rPr>
      </w:pPr>
      <w:bookmarkStart w:id="164" w:name="_Hlk49148923"/>
      <w:bookmarkEnd w:id="163"/>
      <w:r w:rsidRPr="00BB2E72">
        <w:rPr>
          <w:rFonts w:cs="Times New Roman"/>
          <w:b/>
          <w:bCs/>
          <w:sz w:val="28"/>
          <w:szCs w:val="28"/>
          <w:shd w:val="clear" w:color="auto" w:fill="FFFFFF"/>
        </w:rPr>
        <w:t xml:space="preserve">Модуль </w:t>
      </w:r>
      <w:bookmarkStart w:id="165" w:name="_Hlk43705731"/>
      <w:r w:rsidRPr="00BB2E72">
        <w:rPr>
          <w:rFonts w:cs="Times New Roman"/>
          <w:b/>
          <w:bCs/>
          <w:sz w:val="28"/>
          <w:szCs w:val="28"/>
          <w:shd w:val="clear" w:color="auto" w:fill="FFFFFF"/>
        </w:rPr>
        <w:t>«Коррекция и развитие познавательной деятельности на учебном материале»</w:t>
      </w:r>
      <w:bookmarkEnd w:id="164"/>
      <w:r w:rsidRPr="00BB2E72">
        <w:rPr>
          <w:rFonts w:cs="Times New Roman"/>
          <w:bCs/>
          <w:sz w:val="28"/>
          <w:szCs w:val="28"/>
          <w:shd w:val="clear" w:color="auto" w:fill="FFFFFF"/>
        </w:rPr>
        <w:t xml:space="preserve"> </w:t>
      </w:r>
      <w:bookmarkEnd w:id="165"/>
      <w:r w:rsidRPr="00BB2E72">
        <w:rPr>
          <w:rFonts w:cs="Times New Roman"/>
          <w:bCs/>
          <w:sz w:val="28"/>
          <w:szCs w:val="28"/>
          <w:shd w:val="clear" w:color="auto" w:fill="FFFFFF"/>
        </w:rPr>
        <w:t>включает следующие разделы: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алгоритмами.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при работе с информацией.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Познавательные действия по преобразованию информации.</w:t>
      </w:r>
    </w:p>
    <w:p w:rsidR="00811335" w:rsidRPr="005A17F9" w:rsidRDefault="00811335" w:rsidP="00811335">
      <w:pPr>
        <w:spacing w:after="0" w:line="360" w:lineRule="auto"/>
        <w:ind w:firstLine="709"/>
        <w:jc w:val="center"/>
        <w:rPr>
          <w:rFonts w:ascii="Times New Roman" w:hAnsi="Times New Roman" w:cs="Times New Roman"/>
          <w:b/>
          <w:sz w:val="28"/>
          <w:szCs w:val="28"/>
        </w:rPr>
      </w:pPr>
      <w:r w:rsidRPr="005A17F9">
        <w:rPr>
          <w:rFonts w:ascii="Times New Roman" w:hAnsi="Times New Roman" w:cs="Times New Roman"/>
          <w:b/>
          <w:sz w:val="28"/>
          <w:szCs w:val="28"/>
        </w:rPr>
        <w:t>Содержание курса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sz w:val="28"/>
          <w:szCs w:val="28"/>
        </w:rPr>
        <w:t>Модуль</w:t>
      </w:r>
      <w:r w:rsidRPr="00BB2E72">
        <w:rPr>
          <w:rFonts w:ascii="Times New Roman" w:hAnsi="Times New Roman" w:cs="Times New Roman"/>
          <w:sz w:val="28"/>
          <w:szCs w:val="28"/>
        </w:rPr>
        <w:t xml:space="preserve"> «</w:t>
      </w:r>
      <w:r w:rsidRPr="00BB2E72">
        <w:rPr>
          <w:rFonts w:ascii="Times New Roman" w:hAnsi="Times New Roman" w:cs="Times New Roman"/>
          <w:b/>
          <w:bCs/>
          <w:sz w:val="28"/>
          <w:szCs w:val="28"/>
        </w:rPr>
        <w:t>Коррекция и развитие базовых приемов мыслительной деятельности»</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«Коррекция и развитие базовых логических действий и мыслительных операций анализа, синтеза, сравнения, классификации»</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rPr>
        <w:t>Выделение признаков предметов, объектов или явлений, оперирование ими на базовом уровне на материале учебных предметов (например, озеро, река, море, океан). Характеристика объекта по признакам (например, число: однозначное/ многозначное, четное/нечетное, круглое). Различение существенных и несущественных признаков предмета, объекта и явления</w:t>
      </w:r>
      <w:r w:rsidRPr="00BB2E72">
        <w:rPr>
          <w:rFonts w:cs="Times New Roman"/>
          <w:color w:val="auto"/>
          <w:sz w:val="28"/>
          <w:szCs w:val="28"/>
        </w:rPr>
        <w:t>.</w:t>
      </w:r>
      <w:r w:rsidRPr="00BB2E72">
        <w:rPr>
          <w:rFonts w:cs="Times New Roman"/>
          <w:color w:val="FF0000"/>
          <w:sz w:val="28"/>
          <w:szCs w:val="28"/>
        </w:rPr>
        <w:t xml:space="preserve">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признаков конкретных понятий на материале учебных предметов, оперирование признаками, определение существенных признаков (части речи: изменяемые и неизменяемые признаки; различие частей речи: существительное, прилагательное, глагол, наречие, предлог, союз). Различение существенных и несущественных признаков житейских понятий (лес, тундра, степь; равнина; полуостров).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lastRenderedPageBreak/>
        <w:t>Выделение признаков учебных и научных понятий (например, абсолютизм, буржуазия, капитализм, монополия, среда обитания, популяция, причастие, деепричастие, частица, солнечная система, атмосфера, гидросфера).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Выделение существенных признаки учебных и научных понятий (например, насекомые: количество лапок, строение тела, сенсорные органы чувств).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Различение существенных и несущественных признаков учебных и научных понятий (например, равнина: существенные признаки – участок земной поверхности, ровная или слабоволнистая поверхность; несущественные – месторасположение, размер).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признаков сходства и различия на основе сопоставления(например, озера и болота, луч и отрезок, гласные и согласные звуки). С</w:t>
      </w:r>
      <w:r w:rsidRPr="00BB2E72">
        <w:rPr>
          <w:rFonts w:ascii="Times New Roman" w:hAnsi="Times New Roman" w:cs="Times New Roman"/>
          <w:sz w:val="28"/>
          <w:szCs w:val="28"/>
          <w:shd w:val="clear" w:color="auto" w:fill="FFFFFF"/>
        </w:rPr>
        <w:t>равнение объектов по наиболее характерным признакам, подведение под вывод по результатам сравнения.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Сравнение учебных и научных понятий на основании сопоставления существенных признаков (например, причастие и деепричастие; птицы и млекопитающие; оседлые, кочующие, перелетные птицы; части света и материки).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Style w:val="c11"/>
          <w:rFonts w:ascii="Times New Roman" w:hAnsi="Times New Roman" w:cs="Times New Roman"/>
          <w:sz w:val="28"/>
          <w:szCs w:val="28"/>
        </w:rPr>
        <w:t>Сравнение фактов и процессов в истории, литературе, биологии, географии на основе установления и сопоставления обобщенных характеристик по составленному плану или образцу (например, климатические условия Антарктиды и Австралии; используя информацию из текста и рисунков, сравните белую акулу и синего кита, укажите два признака, одинаковых для обоих животных, и два признака, по которым они отличаются друг от друга).</w:t>
      </w:r>
    </w:p>
    <w:p w:rsidR="00811335" w:rsidRPr="00BB2E72" w:rsidRDefault="00811335" w:rsidP="00811335">
      <w:pPr>
        <w:pStyle w:val="Default"/>
        <w:spacing w:line="360" w:lineRule="auto"/>
        <w:ind w:firstLine="709"/>
        <w:jc w:val="both"/>
        <w:rPr>
          <w:rFonts w:cs="Times New Roman"/>
          <w:sz w:val="28"/>
          <w:szCs w:val="28"/>
        </w:rPr>
      </w:pPr>
      <w:r w:rsidRPr="00BB2E72">
        <w:rPr>
          <w:rFonts w:cs="Times New Roman"/>
          <w:sz w:val="28"/>
          <w:szCs w:val="28"/>
        </w:rPr>
        <w:t xml:space="preserve">Объединение предметов и явлений в группы по определенным признакам по заданному и самостоятельно найденному основанию (например, группировка слов по грамматическим признакам, группировка звуков по характерным признакам, классификация живых </w:t>
      </w:r>
      <w:r w:rsidRPr="00BB2E72">
        <w:rPr>
          <w:rFonts w:cs="Times New Roman"/>
          <w:color w:val="auto"/>
          <w:sz w:val="28"/>
          <w:szCs w:val="28"/>
        </w:rPr>
        <w:t>организмов,</w:t>
      </w:r>
      <w:r w:rsidRPr="00BB2E72">
        <w:rPr>
          <w:rFonts w:cs="Times New Roman"/>
          <w:color w:val="FF0000"/>
          <w:sz w:val="28"/>
          <w:szCs w:val="28"/>
        </w:rPr>
        <w:t xml:space="preserve"> </w:t>
      </w:r>
      <w:r w:rsidRPr="00BB2E72">
        <w:rPr>
          <w:rFonts w:cs="Times New Roman"/>
          <w:color w:val="auto"/>
          <w:sz w:val="28"/>
          <w:szCs w:val="28"/>
        </w:rPr>
        <w:lastRenderedPageBreak/>
        <w:t>отнесение рек к речной системе, одушевленные и неодушевленные имена существительные</w:t>
      </w:r>
      <w:r w:rsidRPr="00BB2E72">
        <w:rPr>
          <w:rFonts w:cs="Times New Roman"/>
          <w:sz w:val="28"/>
          <w:szCs w:val="28"/>
        </w:rPr>
        <w:t>).</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Классификация учебных и научных понятий по заданным правилам, словесное определение основания классификации и каждого класса (например, части речи: служебные/самостоятельные; прилагательные, существительные/ глаголы/ наречия/ причастия/ деепричастия/ междометия/ частицы/ предлоги/ союзы/ категория состояния; тип/класс/отряд/семейство/род/вид).</w:t>
      </w:r>
    </w:p>
    <w:p w:rsidR="00811335" w:rsidRPr="00BB2E72" w:rsidRDefault="00811335" w:rsidP="00811335">
      <w:pPr>
        <w:pStyle w:val="Default"/>
        <w:spacing w:line="360" w:lineRule="auto"/>
        <w:ind w:firstLine="709"/>
        <w:jc w:val="both"/>
        <w:rPr>
          <w:rStyle w:val="c11"/>
          <w:rFonts w:eastAsia="Times New Roman" w:cs="Times New Roman"/>
          <w:sz w:val="28"/>
          <w:szCs w:val="28"/>
        </w:rPr>
      </w:pPr>
      <w:r w:rsidRPr="00BB2E72">
        <w:rPr>
          <w:rFonts w:cs="Times New Roman"/>
          <w:sz w:val="28"/>
          <w:szCs w:val="28"/>
        </w:rPr>
        <w:t xml:space="preserve">Синтезирование объекта. Восполнение целого по части (слов с пропущенными буквами, предложений с пропущенными словами; математических выражений с пропущенными знаками, числами; целостности исторического события с опорой на слова из справки). Восстановление текста из слов, предложений, отрывков, восстановление деформированного слова с опорой на контекст предложения. </w:t>
      </w:r>
      <w:r w:rsidRPr="00BB2E72">
        <w:rPr>
          <w:rFonts w:eastAsia="Times New Roman" w:cs="Times New Roman"/>
          <w:sz w:val="28"/>
          <w:szCs w:val="28"/>
        </w:rPr>
        <w:t>Синтезирование текста как целого: установление прямых связей между событиями, причинно-следственных зависимостей на материале исторических и естественно-научных текстов.</w:t>
      </w:r>
    </w:p>
    <w:p w:rsidR="00811335" w:rsidRPr="00BB2E72" w:rsidRDefault="00811335" w:rsidP="00811335">
      <w:pPr>
        <w:spacing w:after="0" w:line="360" w:lineRule="auto"/>
        <w:ind w:firstLine="709"/>
        <w:jc w:val="both"/>
        <w:rPr>
          <w:rStyle w:val="c11"/>
          <w:rFonts w:ascii="Times New Roman" w:hAnsi="Times New Roman" w:cs="Times New Roman"/>
          <w:sz w:val="28"/>
          <w:szCs w:val="28"/>
        </w:rPr>
      </w:pPr>
      <w:r w:rsidRPr="00BB2E72">
        <w:rPr>
          <w:rStyle w:val="c11"/>
          <w:rFonts w:ascii="Times New Roman" w:hAnsi="Times New Roman" w:cs="Times New Roman"/>
          <w:sz w:val="28"/>
          <w:szCs w:val="28"/>
        </w:rPr>
        <w:t>Синтезирование информации: восстановление недостающих событий по логической зависимости (например, В результате подводного землетрясения или извержения вулкана, может образоваться цунами. Скорость движения волны достигает до 800 км/ч. У берега ее высота может достичь несколько десятков метров.  _ _ _ _ _ _ _ _ _ Поэтому цунами представляет большую опасность для прибрежных районов).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Синтезирование объекта: восстановление причинно-следственных зависимостей из частей текста на материале предметов естественно-научного и гуманитарного цикла.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«Коррекция и развитие базовых логических действий и мыслительных операций обобщения, абстрагирования, конкретизации»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Установление логической последовательности в числовых рядах, природных явлениях, жизненных циклах, жизненных событиях, учебных действиях. Определение причины и следствия явления или события, </w:t>
      </w:r>
      <w:r w:rsidRPr="00BB2E72">
        <w:rPr>
          <w:rFonts w:ascii="Times New Roman" w:hAnsi="Times New Roman" w:cs="Times New Roman"/>
          <w:sz w:val="28"/>
          <w:szCs w:val="28"/>
        </w:rPr>
        <w:lastRenderedPageBreak/>
        <w:t>определение связи (например, пищевая цепь, причины развития земледелия в Древнем Египте, что было раньше: гибель Трои или гибель Критского царства; почему идет дождь; смена дня и ночи; смена сезонов года).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видовых и родового понятий (например, животные – млекопитающие, хвойное дерево – ель). Обобщение объектов и конкретных житейских понятий по существенным признакам с исключением лишнего. Обобщение и конкретизация житейских понятий (например, горы – Альпы, острова – Мадагаскар, равнины – Восточно-Европейская, океаны – Индийский).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связей между понятиями, определение причинно-следственных зависимостей на учебном материале предметов естественно-научного и гуманитарного цикла (например, гидросфера и океан; изменение температуры воздуха). Установление родо-видовых отношений на учебном материале предметов естественно-научного цикла (травы, многолетние травы, лютик; водные растения, лотос).</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Установление логических отношений между понятиями (противоположности, причина – следствие, часть – целое, вид – род, пересечение). Расположение понятий в последовательности от частного к общему (например, ботаника–биология–естествознание–наука).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Установление закономерностей в процессах и явлениях (например, установление последовательности в числовых выражениях и продолжение ряда).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«Развитие логических умений делать суждения, умозаключение, подводить под понятие»</w:t>
      </w:r>
    </w:p>
    <w:p w:rsidR="00811335" w:rsidRPr="00BB2E72" w:rsidRDefault="00811335" w:rsidP="00811335">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sz w:val="28"/>
          <w:szCs w:val="28"/>
        </w:rPr>
        <w:t xml:space="preserve">Знакомство с построением рассуждений от общих закономерностей к частным явлениям и от частных явлений к общим закономерностям (решение логических задач). Подведение под правило и вывод на основе анализа и наблюдения за частными случаями и примерами на данное правило на материале учебных предметов (например, правописание сочетаний -чк-, -чн-). Умозаключение по аналогии. Определение конкретного понятия через род </w:t>
      </w:r>
      <w:r w:rsidRPr="00BB2E72">
        <w:rPr>
          <w:rFonts w:ascii="Times New Roman" w:hAnsi="Times New Roman" w:cs="Times New Roman"/>
          <w:sz w:val="28"/>
          <w:szCs w:val="28"/>
        </w:rPr>
        <w:lastRenderedPageBreak/>
        <w:t xml:space="preserve">и видовое отличие по алгоритму учебных действий. Подведение под суждение на основе сравнения предметов и явлений, выделяя при этом общие признаки (например, остров и полуостров: Камчатка полуостров, так как это выступающая часть суши, с трех сторон окруженная водой).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Умозаключение из двух и более посылок с опорой на словесное описание (все </w:t>
      </w:r>
      <w:r w:rsidRPr="00BB2E72">
        <w:rPr>
          <w:rFonts w:ascii="Times New Roman" w:hAnsi="Times New Roman" w:cs="Times New Roman"/>
          <w:sz w:val="28"/>
          <w:szCs w:val="28"/>
          <w:lang w:val="en-US"/>
        </w:rPr>
        <w:t>A</w:t>
      </w:r>
      <w:r w:rsidRPr="00BB2E72">
        <w:rPr>
          <w:rFonts w:ascii="Times New Roman" w:hAnsi="Times New Roman" w:cs="Times New Roman"/>
          <w:sz w:val="28"/>
          <w:szCs w:val="28"/>
        </w:rPr>
        <w:t xml:space="preserve"> – В, все В – С, следовательно все А – С: все плоды состоят из семян и околоплодника, боб гороха – это плод, из чего состоит боб гороха; все прилагательные изменяются по родам, падежам и числам, слово «прекрасный» – имя прилагательное, …). Индуктивные и дедуктивные умозаключения.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Суждения с логическими связками «и, или, не». Применение отрицания в суждениях. Определение истинности и ложности суждений с аргументацией ответа. Суждения с использованием логических связок (кванторов): все, всякий, любой, каждый, некоторые. Распознавание обратимых и необратимых предположений.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Подведение под вывод на основе резюмирования информации.</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Обоснование собственной точки зрения по вопросу в тексте, относительно позиции автора текста.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Обоснование суждения, нахождение подтверждения в виде примеров из текста.</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hAnsi="Times New Roman" w:cs="Times New Roman"/>
          <w:sz w:val="28"/>
          <w:szCs w:val="28"/>
        </w:rPr>
        <w:t>Алгоритм подведения под определение учебного понятия через обобщение существенных признаков и установление связи между ними.</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Раздел </w:t>
      </w:r>
      <w:r w:rsidRPr="00BB2E72">
        <w:rPr>
          <w:rFonts w:ascii="Times New Roman" w:hAnsi="Times New Roman" w:cs="Times New Roman"/>
          <w:sz w:val="28"/>
          <w:szCs w:val="28"/>
        </w:rPr>
        <w:t>«</w:t>
      </w:r>
      <w:r w:rsidRPr="00BB2E72">
        <w:rPr>
          <w:rFonts w:ascii="Times New Roman" w:hAnsi="Times New Roman" w:cs="Times New Roman"/>
          <w:b/>
          <w:bCs/>
          <w:sz w:val="28"/>
          <w:szCs w:val="28"/>
        </w:rPr>
        <w:t>Развитие способности к пониманию скрытого смысла пословиц и поговорок, текстов»</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Выделение и пояснение обобщено-образного выражения, заключенного в пословице и поговорке на примере широко употребляемых пословиц и поговорок. Умение понимать содержание пословиц в соответствии с определенной ситуацией. Определение темы в пословицах и поговорках. Отнесенность пословиц и поговорок к тематическим группам. Синонимичность значений пословиц и поговорок.</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lastRenderedPageBreak/>
        <w:t>Понимание нравственного смысла значения пословиц и поговорок. Выделение и объяснение оценочных суждений, заключенных в пословицах и поговорках.</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Употребление в речи пословиц и поговорок применительно к характеристике поступков людей или жизненной ситуацией. Встраивание пословицы и поговорки в контекст. </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 xml:space="preserve">Модуль «Коррекция и развитие познавательной деятельности на учебном материале» </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алгоритмами»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Определение последовательности выполнения действий и составление простых и сложных инструкций. Отработка навыка работы с алгоритмом применения правила по визуальной опоре (например, правописание падежных окончаний существительных, письменный прием деления многозначного числа на двузначное; определение спряжения глагола; буквы е-и в корнях с чередованием).</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hAnsi="Times New Roman" w:cs="Times New Roman"/>
          <w:sz w:val="28"/>
          <w:szCs w:val="28"/>
        </w:rPr>
        <w:t xml:space="preserve">Знакомство с разным видами учебных алгоритмов и закрепление их использования при работе с правилом (например, </w:t>
      </w:r>
      <w:r w:rsidRPr="00BB2E72">
        <w:rPr>
          <w:rFonts w:ascii="Times New Roman" w:eastAsia="Times New Roman" w:hAnsi="Times New Roman" w:cs="Times New Roman"/>
          <w:sz w:val="28"/>
          <w:szCs w:val="28"/>
        </w:rPr>
        <w:t>определение разряда наречий</w:t>
      </w:r>
      <w:r w:rsidRPr="00BB2E72">
        <w:rPr>
          <w:rFonts w:ascii="Times New Roman" w:hAnsi="Times New Roman" w:cs="Times New Roman"/>
          <w:sz w:val="28"/>
          <w:szCs w:val="28"/>
        </w:rPr>
        <w:t>), при решении учебной задачи, при определении понятий на изучаемом программном материале (например, животные, растения, лиственное дерево, имя существительное, имя прилагательное).</w:t>
      </w:r>
      <w:r w:rsidRPr="00BB2E72">
        <w:rPr>
          <w:rFonts w:ascii="Times New Roman" w:eastAsia="Times New Roman" w:hAnsi="Times New Roman" w:cs="Times New Roman"/>
          <w:sz w:val="28"/>
          <w:szCs w:val="28"/>
        </w:rPr>
        <w:t xml:space="preserve"> Составление алгоритма собственных действий (например, морфологический разбор местоимения, прилагательного, причастия).</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Определение понятия по заданному алгоритму на изучаемом программном материале (например, параллелограмм; словообразование; революция).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Раздел «Познавательные действия при работе с информацией, коррекция и развитие познавательных процессов»</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eastAsia="Calibri" w:hAnsi="Times New Roman" w:cs="Times New Roman"/>
          <w:bCs/>
          <w:color w:val="000000"/>
          <w:sz w:val="28"/>
          <w:szCs w:val="28"/>
        </w:rPr>
        <w:t xml:space="preserve">Анализ и сопоставление зрительно воспринимаемых объектов (идентификация, сличение, восполнение). Отработка точности и скорости переработки зрительной информации. Отработка навыка распределения и </w:t>
      </w:r>
      <w:r w:rsidRPr="00BB2E72">
        <w:rPr>
          <w:rFonts w:ascii="Times New Roman" w:eastAsia="Calibri" w:hAnsi="Times New Roman" w:cs="Times New Roman"/>
          <w:bCs/>
          <w:color w:val="000000"/>
          <w:sz w:val="28"/>
          <w:szCs w:val="28"/>
        </w:rPr>
        <w:lastRenderedPageBreak/>
        <w:t xml:space="preserve">переключения внимания на зрительно воспринимаемых объектах. Дифференциация наложенных объектов. Зрительно-моторная и слухо-моторная ориентировка. </w:t>
      </w:r>
      <w:r w:rsidRPr="00BB2E72">
        <w:rPr>
          <w:rFonts w:ascii="Times New Roman" w:hAnsi="Times New Roman" w:cs="Times New Roman"/>
          <w:sz w:val="28"/>
          <w:szCs w:val="28"/>
        </w:rPr>
        <w:t>Анализ и восполнение пространственных образов.</w:t>
      </w:r>
    </w:p>
    <w:p w:rsidR="00811335" w:rsidRPr="00BB2E72" w:rsidRDefault="00811335" w:rsidP="00811335">
      <w:pPr>
        <w:pStyle w:val="a4"/>
        <w:spacing w:after="0" w:line="360" w:lineRule="auto"/>
        <w:ind w:left="17" w:right="38"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Изучение приемов слухо-речевого запоминания. Изучение приемов опосредованного запоминания. Отработка навыков воспроизведения информации по визуальной опоре. </w:t>
      </w:r>
      <w:r w:rsidRPr="00BB2E72">
        <w:rPr>
          <w:rFonts w:ascii="Times New Roman" w:hAnsi="Times New Roman" w:cs="Times New Roman"/>
          <w:sz w:val="28"/>
          <w:szCs w:val="28"/>
          <w:lang w:eastAsia="ru-RU"/>
        </w:rPr>
        <w:t>О</w:t>
      </w:r>
      <w:r w:rsidRPr="00BB2E72">
        <w:rPr>
          <w:rFonts w:ascii="Times New Roman" w:hAnsi="Times New Roman" w:cs="Times New Roman"/>
          <w:sz w:val="28"/>
          <w:szCs w:val="28"/>
        </w:rPr>
        <w:t>перирование приемами запоминания и воспроизведения информацией на учебном материале: выделение опорных слов, воспроизведения текста по опорным словам и др.</w:t>
      </w:r>
    </w:p>
    <w:p w:rsidR="00811335" w:rsidRPr="00BB2E72" w:rsidRDefault="00811335" w:rsidP="00811335">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Анализ и переработка познавательной и учебной информации. О</w:t>
      </w:r>
      <w:r w:rsidRPr="00BB2E72">
        <w:rPr>
          <w:rFonts w:ascii="Times New Roman" w:hAnsi="Times New Roman" w:cs="Times New Roman"/>
          <w:sz w:val="28"/>
          <w:szCs w:val="28"/>
        </w:rPr>
        <w:t xml:space="preserve">риентировка в содержании справочной информации, </w:t>
      </w:r>
      <w:bookmarkStart w:id="166" w:name="_Hlk49087923"/>
      <w:r w:rsidRPr="00BB2E72">
        <w:rPr>
          <w:rFonts w:ascii="Times New Roman" w:hAnsi="Times New Roman" w:cs="Times New Roman"/>
          <w:sz w:val="28"/>
          <w:szCs w:val="28"/>
        </w:rPr>
        <w:t xml:space="preserve">нахождение в источнике ответов на вопросы с использованием </w:t>
      </w:r>
      <w:bookmarkEnd w:id="166"/>
      <w:r w:rsidRPr="00BB2E72">
        <w:rPr>
          <w:rFonts w:ascii="Times New Roman" w:hAnsi="Times New Roman" w:cs="Times New Roman"/>
          <w:sz w:val="28"/>
          <w:szCs w:val="28"/>
        </w:rPr>
        <w:t>явно заданной информации.</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 xml:space="preserve">Проведение учебных действий по работе с информацией: нахождение и извлечение заданной информации в соответствии с инструкцией; определение места искомой информации (выборочное чтение, нахождение фрагмента текста). </w:t>
      </w:r>
      <w:r w:rsidRPr="00BB2E72">
        <w:rPr>
          <w:rFonts w:ascii="Times New Roman" w:hAnsi="Times New Roman" w:cs="Times New Roman"/>
          <w:sz w:val="28"/>
          <w:szCs w:val="28"/>
        </w:rPr>
        <w:t>Знакомство с приемами интерпретации информации, нахождение в источнике ответов на вопросы с использованием неявно заданной информации.</w:t>
      </w:r>
      <w:r w:rsidRPr="00BB2E72">
        <w:rPr>
          <w:rFonts w:ascii="Times New Roman" w:eastAsia="Times New Roman" w:hAnsi="Times New Roman" w:cs="Times New Roman"/>
          <w:sz w:val="28"/>
          <w:szCs w:val="28"/>
        </w:rPr>
        <w:t xml:space="preserve"> Определение, нахождение и извлечение одной или нескольких единиц информации, расположенных в разных фрагментах текста. Проведение оценки достаточности информации для решения практических задач.</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Логические приемы работы с информацией: формулирование поискового запроса, отбор нужной информации в соответствии с учебной задачей, упорядочивание, ранжирование, классифицирование информации.</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Анализ и оперирование информацией, представленной в виде таблицы, диаграммы, схемы, рисунка, карты.</w:t>
      </w:r>
    </w:p>
    <w:p w:rsidR="00811335" w:rsidRPr="00BB2E72" w:rsidRDefault="00811335" w:rsidP="00811335">
      <w:pPr>
        <w:spacing w:after="0" w:line="360" w:lineRule="auto"/>
        <w:ind w:firstLine="709"/>
        <w:jc w:val="both"/>
        <w:rPr>
          <w:rFonts w:ascii="Times New Roman" w:eastAsia="Calibri" w:hAnsi="Times New Roman" w:cs="Times New Roman"/>
          <w:b/>
          <w:bCs/>
          <w:sz w:val="28"/>
          <w:szCs w:val="28"/>
          <w:shd w:val="clear" w:color="auto" w:fill="FFFFFF"/>
        </w:rPr>
      </w:pPr>
      <w:r w:rsidRPr="00BB2E72">
        <w:rPr>
          <w:rFonts w:ascii="Times New Roman" w:eastAsia="Calibri" w:hAnsi="Times New Roman" w:cs="Times New Roman"/>
          <w:b/>
          <w:bCs/>
          <w:sz w:val="28"/>
          <w:szCs w:val="28"/>
          <w:shd w:val="clear" w:color="auto" w:fill="FFFFFF"/>
        </w:rPr>
        <w:t>Раздел «Познавательные действия по преобразованию информации»</w:t>
      </w:r>
    </w:p>
    <w:p w:rsidR="00811335" w:rsidRPr="00BB2E72" w:rsidRDefault="00811335" w:rsidP="00811335">
      <w:pPr>
        <w:spacing w:after="0" w:line="360" w:lineRule="auto"/>
        <w:ind w:firstLine="709"/>
        <w:jc w:val="both"/>
        <w:rPr>
          <w:rFonts w:ascii="Times New Roman" w:eastAsia="Calibri" w:hAnsi="Times New Roman" w:cs="Times New Roman"/>
          <w:bCs/>
          <w:color w:val="000000"/>
          <w:sz w:val="28"/>
          <w:szCs w:val="28"/>
        </w:rPr>
      </w:pPr>
      <w:r w:rsidRPr="00BB2E72">
        <w:rPr>
          <w:rFonts w:ascii="Times New Roman" w:eastAsia="Calibri" w:hAnsi="Times New Roman" w:cs="Times New Roman"/>
          <w:bCs/>
          <w:color w:val="000000"/>
          <w:sz w:val="28"/>
          <w:szCs w:val="28"/>
        </w:rPr>
        <w:t xml:space="preserve">Обработка информации. Текст. Смысловая структура текста. Анализ учебного текста. Определение </w:t>
      </w:r>
      <w:r w:rsidRPr="00BB2E72">
        <w:rPr>
          <w:rFonts w:ascii="Times New Roman" w:eastAsia="Times New Roman" w:hAnsi="Times New Roman" w:cs="Times New Roman"/>
          <w:sz w:val="28"/>
          <w:szCs w:val="28"/>
        </w:rPr>
        <w:t>темы, главной мысли.</w:t>
      </w:r>
      <w:r w:rsidRPr="00BB2E72">
        <w:rPr>
          <w:rFonts w:ascii="Times New Roman" w:eastAsia="Calibri" w:hAnsi="Times New Roman" w:cs="Times New Roman"/>
          <w:bCs/>
          <w:color w:val="000000"/>
          <w:sz w:val="28"/>
          <w:szCs w:val="28"/>
        </w:rPr>
        <w:t xml:space="preserve"> Отработка </w:t>
      </w:r>
      <w:r w:rsidRPr="00BB2E72">
        <w:rPr>
          <w:rFonts w:ascii="Times New Roman" w:hAnsi="Times New Roman" w:cs="Times New Roman"/>
          <w:sz w:val="28"/>
          <w:szCs w:val="28"/>
        </w:rPr>
        <w:t xml:space="preserve">логических </w:t>
      </w:r>
      <w:r w:rsidRPr="00BB2E72">
        <w:rPr>
          <w:rFonts w:ascii="Times New Roman" w:hAnsi="Times New Roman" w:cs="Times New Roman"/>
          <w:sz w:val="28"/>
          <w:szCs w:val="28"/>
        </w:rPr>
        <w:lastRenderedPageBreak/>
        <w:t>приемов переработки информации (заполнение таблицы, введение числовых данных).</w:t>
      </w:r>
      <w:bookmarkStart w:id="167" w:name="_Hlk45083035"/>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Преобразование информации из одной формы в другую различными способами по образцу.</w:t>
      </w:r>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Выстраивание схемы рассуждений на основе правила по вопросам.</w:t>
      </w:r>
    </w:p>
    <w:p w:rsidR="00811335" w:rsidRPr="00BB2E72" w:rsidRDefault="00811335" w:rsidP="00811335">
      <w:pPr>
        <w:widowControl w:val="0"/>
        <w:autoSpaceDE w:val="0"/>
        <w:autoSpaceDN w:val="0"/>
        <w:spacing w:after="0" w:line="360" w:lineRule="auto"/>
        <w:ind w:right="38" w:firstLine="709"/>
        <w:jc w:val="both"/>
        <w:rPr>
          <w:rFonts w:ascii="Times New Roman" w:hAnsi="Times New Roman" w:cs="Times New Roman"/>
          <w:sz w:val="28"/>
          <w:szCs w:val="28"/>
        </w:rPr>
      </w:pPr>
      <w:r w:rsidRPr="00BB2E72">
        <w:rPr>
          <w:rFonts w:ascii="Times New Roman" w:eastAsia="Times New Roman" w:hAnsi="Times New Roman" w:cs="Times New Roman"/>
          <w:sz w:val="28"/>
          <w:szCs w:val="28"/>
        </w:rPr>
        <w:t xml:space="preserve">Преобразование информации из графического или символьного представления в текстовое и наоборот. Извлечение текстовой информации из графической (схемы, таблицы, диаграммы, карты). </w:t>
      </w:r>
      <w:bookmarkStart w:id="168" w:name="_Hlk45082618"/>
      <w:r w:rsidRPr="00BB2E72">
        <w:rPr>
          <w:rFonts w:ascii="Times New Roman" w:hAnsi="Times New Roman" w:cs="Times New Roman"/>
          <w:sz w:val="28"/>
          <w:szCs w:val="28"/>
        </w:rPr>
        <w:t>Кодирование и декодирование информации (шифровка символами).</w:t>
      </w:r>
      <w:bookmarkEnd w:id="168"/>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план-конспекта текста на материале учебных предметов.</w:t>
      </w:r>
    </w:p>
    <w:p w:rsidR="00811335" w:rsidRPr="00BB2E72" w:rsidRDefault="00811335" w:rsidP="00811335">
      <w:pPr>
        <w:tabs>
          <w:tab w:val="left" w:pos="993"/>
        </w:tabs>
        <w:spacing w:after="0" w:line="360" w:lineRule="auto"/>
        <w:ind w:firstLine="709"/>
        <w:jc w:val="both"/>
        <w:rPr>
          <w:rFonts w:ascii="Times New Roman" w:hAnsi="Times New Roman" w:cs="Times New Roman"/>
          <w:iCs/>
          <w:sz w:val="28"/>
          <w:szCs w:val="28"/>
        </w:rPr>
      </w:pPr>
      <w:r w:rsidRPr="00BB2E72">
        <w:rPr>
          <w:rFonts w:ascii="Times New Roman" w:hAnsi="Times New Roman" w:cs="Times New Roman"/>
          <w:iCs/>
          <w:sz w:val="28"/>
          <w:szCs w:val="28"/>
        </w:rPr>
        <w:t>Составление тезисов устного или письменного сообщения.</w:t>
      </w:r>
      <w:bookmarkEnd w:id="167"/>
    </w:p>
    <w:p w:rsidR="00811335" w:rsidRPr="00BB2E72" w:rsidRDefault="00811335" w:rsidP="00811335">
      <w:pPr>
        <w:spacing w:after="0" w:line="360" w:lineRule="auto"/>
        <w:ind w:firstLine="709"/>
        <w:jc w:val="both"/>
        <w:rPr>
          <w:rFonts w:ascii="Times New Roman" w:eastAsia="Times New Roman" w:hAnsi="Times New Roman" w:cs="Times New Roman"/>
          <w:sz w:val="28"/>
          <w:szCs w:val="28"/>
        </w:rPr>
      </w:pPr>
      <w:r w:rsidRPr="00BB2E72">
        <w:rPr>
          <w:rFonts w:ascii="Times New Roman" w:eastAsia="Times New Roman" w:hAnsi="Times New Roman" w:cs="Times New Roman"/>
          <w:sz w:val="28"/>
          <w:szCs w:val="28"/>
        </w:rPr>
        <w:t>Составление эссе по прочитанному.</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eastAsia="Times New Roman" w:hAnsi="Times New Roman" w:cs="Times New Roman"/>
          <w:sz w:val="28"/>
          <w:szCs w:val="28"/>
        </w:rPr>
        <w:t>Составление и преобразование текстов делового стиля, личного характера, постов на странице сети Интернет.</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 xml:space="preserve">Организация занятий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Специфика видов деятельности обучающихся с ЗПР при изучении коррекционного курса определяется их особыми образовательными потребностями. Для школьников с ЗПР необходимо предусмотреть предъявление дозированной помощи, которая при постепенном уменьшении позволит осуществить переход от выполнения учебной работы под руководством и с помощью педагога к самостоятельному выполнению задания. Особое внимание должно уделяться формированию осознания у обучающихся с ЗПР своих учебных трудностей и способов использования вспомогательных средств для их преодоления. Специальное внимание должно уделяться обучению использования визуальных и смысловых опор. Для школьников с ЗПР также предусматриваются дополнительные шаги при выполнении учебного действия и их визуальное подкрепление с тем, чтобы сделать связи в совершаемом действии более очевидными и осмысленными. Определенное место должна занимать работа с инструкцией к заданию. С учащимися следует детально прорабатывать понимание шагов учебных </w:t>
      </w:r>
      <w:r w:rsidRPr="00BB2E72">
        <w:rPr>
          <w:rFonts w:ascii="Times New Roman" w:hAnsi="Times New Roman" w:cs="Times New Roman"/>
          <w:sz w:val="28"/>
          <w:szCs w:val="28"/>
        </w:rPr>
        <w:lastRenderedPageBreak/>
        <w:t>действий, определяемых в инструкции и их последовательность. Приучать руководствоваться ей при выполнении задания, учитывать все звенья, связывая их в контекстное целое. Важным является словесный отчет, который дает ученик с ЗПР по походу выполнения задания или итогу работы, как способ речевой регуляции действий и повышения осознанности совершаемой деятельности.</w:t>
      </w:r>
    </w:p>
    <w:p w:rsidR="00811335" w:rsidRPr="00BB2E72" w:rsidRDefault="00811335" w:rsidP="00811335">
      <w:pPr>
        <w:spacing w:after="0" w:line="360" w:lineRule="auto"/>
        <w:ind w:firstLine="709"/>
        <w:jc w:val="center"/>
        <w:rPr>
          <w:rFonts w:ascii="Times New Roman" w:hAnsi="Times New Roman" w:cs="Times New Roman"/>
          <w:b/>
          <w:i/>
          <w:sz w:val="28"/>
          <w:szCs w:val="28"/>
        </w:rPr>
      </w:pPr>
      <w:r w:rsidRPr="00BB2E72">
        <w:rPr>
          <w:rFonts w:ascii="Times New Roman" w:hAnsi="Times New Roman" w:cs="Times New Roman"/>
          <w:b/>
          <w:i/>
          <w:sz w:val="28"/>
          <w:szCs w:val="28"/>
        </w:rPr>
        <w:t>Планируемые результаты освоения коррекционного курса «Психокоррекционные занятия (дефектологические занятия)» на уровень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базовых приемов мыслительной (умственной) деятельности»: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(выделять, соотносить, сопоставлять, синтезировать) признаками предметов, явления, понятий;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совокупность признаков предметов, явлений, понятий; устанавливать их соотношение, различать существенные и несущественные признаки;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объекты или процессы на основе наблюдений с опорой на схему;</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информацию из различных источников, сопоставлять, классифицировать и обобщать ее, уметь резюмировать на основе предварительного анализа;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синтезировать объекты, восстанавливать целое по части, воспринимать объект как целое, понимать целостность конспекта;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основание и классифицировать предметы, явления, понятия; обозначать словесной характеристикой основание, классы (группы)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группировать учебную информацию по заданным параметрам;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сравнивать объекты, явления, житейские и учебные понятия; проводить отбор существенных признаков, формулировать выводы о сходствах и различиях;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сравнивать факты и процессы на материале учебных предметов на основе установления и сопоставления обобщенных характеристик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понятия по существенным признакам, исключать «лишнее» на основе выделения общих признаков;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явления, события, информацию по заданным требованиям;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обобщать частные случаи правила и формулировать вывод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устанавливать логические связи и причинно-следственные зависимости между явлениями и событиями на материале учебных предметов;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умозаключения по аналогии на основе изучаемого программного материала при необходимости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суждения с логическими связками «и, или, не» «все, всякий, любой, каждый, некоторые»; использовать отрицание в суждениях; определять истинность и ложность суждений, аргументируя ответ;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вывод на основе анализа различных точек зрения, обобщая информацию, уметь приводить собственную аргументацию;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подводить под конкретное понятие на основе распознавания системы признаков и установления их соотношения при необходимости по смысловой опоре;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и объяснять скрытый смысл текста, выделяя в нем неявно заданную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проводить образные сравнения, объяснять метафоры;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и объяснять скрытый смысл пословиц и поговорок, при необходимости с направляющей помощью;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понимать нравственный смысл, заключенный в значениях пословиц и поговорок;</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изученные пословицы и поговорки в применительно к разным жизненным ситуациям.</w:t>
      </w:r>
    </w:p>
    <w:p w:rsidR="00811335" w:rsidRPr="00BB2E72" w:rsidRDefault="00811335" w:rsidP="00811335">
      <w:pPr>
        <w:widowControl w:val="0"/>
        <w:autoSpaceDE w:val="0"/>
        <w:autoSpaceDN w:val="0"/>
        <w:spacing w:after="0" w:line="360" w:lineRule="auto"/>
        <w:ind w:right="43" w:firstLine="709"/>
        <w:jc w:val="both"/>
        <w:rPr>
          <w:rFonts w:ascii="Times New Roman" w:eastAsia="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познавательной деятельности на учебном материале»:</w:t>
      </w:r>
      <w:r w:rsidRPr="00BB2E72">
        <w:rPr>
          <w:rFonts w:ascii="Times New Roman" w:eastAsia="Times New Roman" w:hAnsi="Times New Roman" w:cs="Times New Roman"/>
          <w:b/>
          <w:bCs/>
          <w:sz w:val="28"/>
          <w:szCs w:val="28"/>
        </w:rPr>
        <w:t xml:space="preserve">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сопоставлять, обобщать зрительную и слуховую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анализировать и восполнять пространственные образы;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навыкам пространственной ориентировки;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оперировать приемами запоминания и воспроизведения информацией на учебном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самостоятельно алгоритм учебных действий;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выполнять алгоритм учебных действий при работе с правилом, при решении учебной задачи на изучаемом программном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учебное понятие по заданному алгоритму на программном материале;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информацию, отвечать на вопросы, используя явно заданную в источнике и неявную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основную и второстепенную информацию при решении практических задач;</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владеть постановкой вопроса при работе с информацией;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собственные тексты, применять информацию из текста при решении учебно-практических задач;</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формулировать выводы, основываясь на источнике информации, находить аргументы, подтверждающий вывод;</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интерпретировать и обобщать информацию из нескольких отличающихся источников;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кодировать и декодировать информацию;</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анализировать, сопоставлять и сравнивать информацию, представленную в тексте, таблице, диаграмме, схеме, рисунке, карте на материале учебных предметов;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схематично представленной информации, составлять высказывание с опорой на схему;</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строить схему рассуждений на основе правила с использованием направляющей помощи;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делать простой конспект, составлять тезисы устного или письменного сообщения;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преобразовывать информацию из одного вида в другой и выбирать удобную для себя форму фиксации и представления информации при необходимости с опорой на образец;</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критически оценивать информацию, распознавать достоверность информации в сети Интернет;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находить и использовать информацию в разных жизненных ситуациях и в общении;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и преобразовывать тексты делового стиля, личного характера, посты на странице сети Интернет.</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 xml:space="preserve">Оценка достижений образовательного результата осуществляется в рамках диагностического направления работы учителя-дефектолога, которое включает стартовую диагностику, рубежный и итоговый контроль. Специалист проводит изучения уровня учебно-познавательной деятельности ребенка, уровня его обученности и обучаемости. Проводится рубежный и итоговый контроль освоения коррекционно-развивающего курса. Для этого учитель-дефектолог проводит обследование познавательных процессов на основе диагностического материала в соответствии с возрастом ребенка. Для определения сформированности метапредметных умений могут быть </w:t>
      </w:r>
      <w:r w:rsidRPr="00BB2E72">
        <w:rPr>
          <w:rFonts w:ascii="Times New Roman" w:hAnsi="Times New Roman" w:cs="Times New Roman"/>
          <w:sz w:val="28"/>
          <w:szCs w:val="28"/>
        </w:rPr>
        <w:lastRenderedPageBreak/>
        <w:t>использованы задания из комплексной диагностической работы овладения универсальными учебными действиями по годам обучения. Проводится анализ текущих письменных работ ребенка, срезовых и контрольных работ по предметам.</w:t>
      </w:r>
    </w:p>
    <w:p w:rsidR="00811335" w:rsidRPr="00BB2E72" w:rsidRDefault="00811335" w:rsidP="00811335">
      <w:pPr>
        <w:spacing w:after="0" w:line="360" w:lineRule="auto"/>
        <w:ind w:firstLine="709"/>
        <w:rPr>
          <w:rFonts w:ascii="Times New Roman" w:hAnsi="Times New Roman" w:cs="Times New Roman"/>
          <w:sz w:val="28"/>
          <w:szCs w:val="28"/>
        </w:rPr>
      </w:pPr>
    </w:p>
    <w:p w:rsidR="00811335" w:rsidRDefault="00811335" w:rsidP="00811335">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2.2.4.2.</w:t>
      </w:r>
      <w:r>
        <w:rPr>
          <w:rFonts w:ascii="Times New Roman" w:eastAsia="Times New Roman" w:hAnsi="Times New Roman" w:cs="Times New Roman"/>
          <w:b/>
          <w:sz w:val="28"/>
          <w:szCs w:val="28"/>
        </w:rPr>
        <w:t xml:space="preserve"> Коррекционный курс «Логопедические занятия»</w:t>
      </w:r>
      <w:r w:rsidRPr="00BB2E72">
        <w:rPr>
          <w:rFonts w:ascii="Times New Roman" w:eastAsia="Times New Roman" w:hAnsi="Times New Roman" w:cs="Times New Roman"/>
          <w:b/>
          <w:sz w:val="28"/>
          <w:szCs w:val="28"/>
        </w:rPr>
        <w:t xml:space="preserve"> </w:t>
      </w:r>
    </w:p>
    <w:p w:rsidR="00811335" w:rsidRPr="00BB2E72" w:rsidRDefault="00811335" w:rsidP="00811335">
      <w:pPr>
        <w:spacing w:after="0" w:line="360" w:lineRule="auto"/>
        <w:ind w:firstLine="709"/>
        <w:jc w:val="center"/>
        <w:rPr>
          <w:rFonts w:ascii="Times New Roman" w:eastAsia="Times New Roman" w:hAnsi="Times New Roman" w:cs="Times New Roman"/>
          <w:b/>
          <w:sz w:val="28"/>
          <w:szCs w:val="28"/>
        </w:rPr>
      </w:pPr>
      <w:r w:rsidRPr="00BB2E72">
        <w:rPr>
          <w:rFonts w:ascii="Times New Roman" w:eastAsia="Times New Roman" w:hAnsi="Times New Roman" w:cs="Times New Roman"/>
          <w:b/>
          <w:sz w:val="28"/>
          <w:szCs w:val="28"/>
        </w:rPr>
        <w:t xml:space="preserve">Рабочая программа курса «Логопедические занятия»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Коррекционный курс «Логопедические занятия» является обязательной частью коррекционно-развивающей области АООП ООО обучающихся с ЗПР. Курс обеспечивается логопедическим сопровождением и направлен на преодоление и/или ослабление нарушений/недостатков речевого развития у школьников 5–9 классов, получающих образование в соответствии с АООП ООО обучающихся с ЗПР.</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продолжают испытывать трудности освоения программного материала по учебному предмету «Русский язык», связанные с особенностями речевого развития.</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Поскольку категория детей с ЗПР многочисленна и неоднородна по своему составу, то выраженность речевого нарушения может быть разной у школьников одной возрастной группы. У некоторых обучающихся с ЗПР может сохраняться нечеткость артикуляции и произношения, недостаточная автоматизированность отдельных звуков, недостаточность произвольности, объема и переключаемости артикуляционных движений. В речи могут встречаться нестойкие замены и пропуски звуков. </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Трудности письма часто обусловлены у школьников с ЗПР на уровне основного общего образования недостатками фонематических процессов, нарушением языкового анализа и синтеза. Подростки с ЗПР продолжают затрудняться в выделении позиций и последовательности звуков в словах сложной слоговой структуры, допускают ошибки на смешение оппозиционных звуков, могут переставлять звуки в словах, пропускать на </w:t>
      </w:r>
      <w:r w:rsidRPr="00BB2E72">
        <w:rPr>
          <w:sz w:val="28"/>
          <w:szCs w:val="28"/>
        </w:rPr>
        <w:lastRenderedPageBreak/>
        <w:t xml:space="preserve">письме буквы в словах, сложных для фонематического восприятия или малознакомых. </w:t>
      </w:r>
    </w:p>
    <w:p w:rsidR="00811335" w:rsidRPr="00BB2E72" w:rsidRDefault="00811335" w:rsidP="00811335">
      <w:pPr>
        <w:pStyle w:val="a6"/>
        <w:spacing w:before="0" w:beforeAutospacing="0" w:after="0" w:afterAutospacing="0" w:line="360" w:lineRule="auto"/>
        <w:ind w:firstLine="709"/>
        <w:jc w:val="both"/>
        <w:rPr>
          <w:sz w:val="28"/>
          <w:szCs w:val="28"/>
        </w:rPr>
      </w:pPr>
      <w:r w:rsidRPr="00BB2E72">
        <w:rPr>
          <w:sz w:val="28"/>
          <w:szCs w:val="28"/>
        </w:rPr>
        <w:t xml:space="preserve">У большинства обучающихся с ЗПР навыки словообразования формируются специфично и с некоторым запозданием, у них затруднены навыки словообразования приставочного и суффиксального способа. Школьники могут применить изученный ранее способ преобразования на других словах, формально, без опоры на лексическое и грамматическое значение слова, допуская ошибки. Использование навыков словоизменения связано с трудностями понимания контекста в словосочетании и предложении, они могут изменить форму существительного, забывая при этом про форму прилагательного и наоборот.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Дети</w:t>
      </w:r>
      <w:r w:rsidRPr="00BB2E72">
        <w:rPr>
          <w:rFonts w:ascii="Times New Roman" w:eastAsia="Times New Roman" w:hAnsi="Times New Roman" w:cs="Times New Roman"/>
          <w:sz w:val="28"/>
          <w:szCs w:val="28"/>
        </w:rPr>
        <w:t xml:space="preserve"> </w:t>
      </w:r>
      <w:r w:rsidRPr="00BB2E72">
        <w:rPr>
          <w:rFonts w:ascii="Times New Roman" w:hAnsi="Times New Roman" w:cs="Times New Roman"/>
          <w:sz w:val="28"/>
          <w:szCs w:val="28"/>
        </w:rPr>
        <w:t>допускают ошибки и испытывают затруднения на уровне лексико-грамматического строя речи, допускают семантические замены, затрудняются в подборе слов, синонимов, что затрудняет коммуникацию в целом.</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69" w:name="_Hlk54636439"/>
      <w:r w:rsidRPr="00BB2E72">
        <w:rPr>
          <w:rFonts w:ascii="Times New Roman" w:hAnsi="Times New Roman" w:cs="Times New Roman"/>
          <w:sz w:val="28"/>
          <w:szCs w:val="28"/>
        </w:rPr>
        <w:t>На фоне специфических ошибок письма и чтения у обучающихся с ЗПР при отсутствии коррекционной работы возникает стойкая дизорфография, что значительно затрудняет овладение орфографическими навыками в 5–9 классах, программным материалом по учебному предмету «Русский язык».</w:t>
      </w:r>
      <w:bookmarkEnd w:id="169"/>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Обучающиеся с ЗПР нуждаются в пролонгированной логопедической помощи, которая реализуется в процессе освоения коррекционно-развивающего курса.</w:t>
      </w:r>
    </w:p>
    <w:p w:rsidR="00811335" w:rsidRPr="00BB2E72" w:rsidRDefault="00811335" w:rsidP="00811335">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sz w:val="28"/>
          <w:szCs w:val="28"/>
        </w:rPr>
        <w:t xml:space="preserve">Коррекционный курс «Логопедические занятия» направлен на </w:t>
      </w:r>
      <w:r w:rsidRPr="00BB2E72">
        <w:rPr>
          <w:rFonts w:ascii="Times New Roman" w:hAnsi="Times New Roman" w:cs="Times New Roman"/>
          <w:bCs/>
          <w:sz w:val="28"/>
          <w:szCs w:val="28"/>
        </w:rPr>
        <w:t>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11335" w:rsidRPr="00BB2E72" w:rsidRDefault="00811335" w:rsidP="00811335">
      <w:pPr>
        <w:spacing w:after="0" w:line="360" w:lineRule="auto"/>
        <w:ind w:firstLine="709"/>
        <w:contextualSpacing/>
        <w:jc w:val="both"/>
        <w:rPr>
          <w:rFonts w:ascii="Times New Roman" w:hAnsi="Times New Roman" w:cs="Times New Roman"/>
          <w:sz w:val="28"/>
          <w:szCs w:val="28"/>
        </w:rPr>
      </w:pPr>
      <w:r w:rsidRPr="00BB2E72">
        <w:rPr>
          <w:rFonts w:ascii="Times New Roman" w:hAnsi="Times New Roman" w:cs="Times New Roman"/>
          <w:b/>
          <w:i/>
          <w:sz w:val="28"/>
          <w:szCs w:val="28"/>
        </w:rPr>
        <w:t>Цель курса</w:t>
      </w:r>
      <w:r w:rsidRPr="00BB2E72">
        <w:rPr>
          <w:rFonts w:ascii="Times New Roman" w:hAnsi="Times New Roman" w:cs="Times New Roman"/>
          <w:sz w:val="28"/>
          <w:szCs w:val="28"/>
        </w:rPr>
        <w:t xml:space="preserve"> «Логопедические занятия» – коррекция и преодоление/или ослабление имеющихся нарушений/недостатков устной и письменной речи </w:t>
      </w:r>
      <w:r w:rsidRPr="00BB2E72">
        <w:rPr>
          <w:rFonts w:ascii="Times New Roman" w:hAnsi="Times New Roman" w:cs="Times New Roman"/>
          <w:sz w:val="28"/>
          <w:szCs w:val="28"/>
        </w:rPr>
        <w:lastRenderedPageBreak/>
        <w:t xml:space="preserve">обучающихся с ЗПР, формирование мотивации к самоконтролю собственной речи и саморазвитию коммуникативных компетенций. </w:t>
      </w:r>
    </w:p>
    <w:p w:rsidR="00811335" w:rsidRPr="00BB2E72" w:rsidRDefault="00811335" w:rsidP="00811335">
      <w:pPr>
        <w:spacing w:after="0" w:line="360" w:lineRule="auto"/>
        <w:ind w:firstLine="709"/>
        <w:contextualSpacing/>
        <w:rPr>
          <w:rFonts w:ascii="Times New Roman" w:hAnsi="Times New Roman" w:cs="Times New Roman"/>
          <w:b/>
          <w:i/>
          <w:sz w:val="28"/>
          <w:szCs w:val="28"/>
        </w:rPr>
      </w:pPr>
      <w:r w:rsidRPr="00BB2E72">
        <w:rPr>
          <w:rFonts w:ascii="Times New Roman" w:hAnsi="Times New Roman" w:cs="Times New Roman"/>
          <w:b/>
          <w:i/>
          <w:sz w:val="28"/>
          <w:szCs w:val="28"/>
        </w:rPr>
        <w:t>Задачи курса:</w:t>
      </w:r>
      <w:r w:rsidRPr="00BB2E72">
        <w:rPr>
          <w:rFonts w:ascii="Times New Roman" w:hAnsi="Times New Roman" w:cs="Times New Roman"/>
          <w:i/>
          <w:sz w:val="28"/>
          <w:szCs w:val="28"/>
        </w:rPr>
        <w:t xml:space="preserve">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языкового анализа и синтеза.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зрительно-пространственных и пространственно-временных представлений.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Совершенствование фонетико-фонематической стороны речи.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фонематических, морфологических и синтаксических обобщений.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 развитие лексико-грамматического строя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Формирование алгоритма орфографических действий, орфографической зоркости, навыков грамотного письма. </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Коррекция или минимизация ошибок письма и чтения.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Развитие связной речи и формирование коммуникативной компетенции.</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В ходе курса «Логопедические занятия» осуществляется формирование языковых обобщений, коррекция и развитие навыков правильного использования языковых средств в процессе общения и в учебной деятельности. Происходит обогащение лексического строя речи, развитие лексической системности, совершенствование грамматического оформления речи путем овладения новыми способами словоизменения и словообразования изучаемых частей речи, моделями различных синтаксических конструкций. Осуществляется развитие связной речи, соответствующей законам логики, грамматики, композиции, выполняющей коммуникативную функцию.</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Содержание коррекционного курса «Логопедические занятия» строится в строгом соответствии с требованиями к результату изучения учебного предмета «Русский язык» и основано на использовании учебного материала.</w:t>
      </w:r>
    </w:p>
    <w:p w:rsidR="00811335" w:rsidRPr="00BB2E72" w:rsidRDefault="00811335" w:rsidP="00811335">
      <w:pPr>
        <w:spacing w:after="0" w:line="360" w:lineRule="auto"/>
        <w:ind w:firstLine="709"/>
        <w:jc w:val="both"/>
        <w:rPr>
          <w:rFonts w:ascii="Times New Roman" w:hAnsi="Times New Roman" w:cs="Times New Roman"/>
          <w:bCs/>
          <w:sz w:val="28"/>
          <w:szCs w:val="28"/>
        </w:rPr>
      </w:pPr>
      <w:r w:rsidRPr="00BB2E72">
        <w:rPr>
          <w:rFonts w:ascii="Times New Roman" w:hAnsi="Times New Roman" w:cs="Times New Roman"/>
          <w:bCs/>
          <w:sz w:val="28"/>
          <w:szCs w:val="28"/>
        </w:rPr>
        <w:lastRenderedPageBreak/>
        <w:t>Логопедическая работа проводится на изучаемом программном материале, при этом специалист уделяет внимание закреплению учебных навыков по учебному предмету «Русский язык» с использованием логопедических приемов. Например, используемые на логопедических занятиях задания по словообразованию разных частей речи, позволяют отрабатывать навыки морфемного разбора. Работа над обогащением словарного запаса способствует расширению возможностей обучающихся в подборе проверочных слов на ряд орфографических правил (например, «Правописание безударных гласных» и др.). Специальные приемы логопеда по работе с текстом способствуют повышению осознанности чтения, читательской грамотности. Отработка интонационно-выразительных средств, модуляции голоса совершенствует навыки выразительного чтения.</w:t>
      </w:r>
    </w:p>
    <w:p w:rsidR="00811335" w:rsidRPr="00BB2E72" w:rsidRDefault="00811335" w:rsidP="00811335">
      <w:pPr>
        <w:spacing w:after="0" w:line="360" w:lineRule="auto"/>
        <w:ind w:firstLine="709"/>
        <w:jc w:val="both"/>
        <w:rPr>
          <w:rFonts w:ascii="Times New Roman" w:hAnsi="Times New Roman" w:cs="Times New Roman"/>
          <w:bCs/>
          <w:sz w:val="28"/>
          <w:szCs w:val="28"/>
        </w:rPr>
      </w:pPr>
      <w:bookmarkStart w:id="170" w:name="_Hlk54637410"/>
      <w:r w:rsidRPr="00BB2E72">
        <w:rPr>
          <w:rFonts w:ascii="Times New Roman" w:hAnsi="Times New Roman" w:cs="Times New Roman"/>
          <w:bCs/>
          <w:sz w:val="28"/>
          <w:szCs w:val="28"/>
        </w:rPr>
        <w:t>Важным моментом является система работы по подготовке обучающихся к итоговому изложению в рамках государственной итоговой аттестации. Учитель-логопед проводит работу по развитию и расширению умений выделять микротемы в тексте, грамотно излагать свои мысли в письменной форме, соблюдать последовательность изложения, излагать основное содержание прослушанного текста с использованием приемов сжатия, разделив его на абзацы и передав все значимые микротемы.</w:t>
      </w:r>
    </w:p>
    <w:bookmarkEnd w:id="170"/>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Курс реализуется в рамках внеурочной деятельности посредством индивидуальных, подгрупповых и групповых занятий учителя-логопеда.</w:t>
      </w:r>
    </w:p>
    <w:p w:rsidR="00811335" w:rsidRPr="00BB2E72" w:rsidRDefault="00811335" w:rsidP="00811335">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color w:val="000000" w:themeColor="text1"/>
          <w:sz w:val="28"/>
          <w:szCs w:val="28"/>
        </w:rPr>
        <w:t xml:space="preserve">Коррекционно-развивающие логопедические занятия проходят во второй половине дня во внеурочное время в специально оборудованном кабинете. Расписание занятий составляется с учетом режима работы образовательной организации и в соответствии с циклограммой специалиста, согласованной с администрацией школы. В соответствии с учебным планом на изучение курса коррекционно-развивающих логопедических занятий отводятся 2 часа в неделю. </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lastRenderedPageBreak/>
        <w:t>Ориентировочная продолжительность логопедических занятий определяется в соответствии с санитарно-эпидемиологическими требованиями и может составлять:</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групповое занятие – 40 минут;</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подгрупповое занятие – 30–40 минут;</w:t>
      </w:r>
    </w:p>
    <w:p w:rsidR="00811335" w:rsidRPr="00BB2E72" w:rsidRDefault="00811335" w:rsidP="00811335">
      <w:pPr>
        <w:pStyle w:val="Default"/>
        <w:spacing w:line="360" w:lineRule="auto"/>
        <w:ind w:firstLine="709"/>
        <w:jc w:val="both"/>
        <w:rPr>
          <w:rFonts w:eastAsiaTheme="minorHAnsi" w:cs="Times New Roman"/>
          <w:color w:val="auto"/>
          <w:sz w:val="28"/>
          <w:szCs w:val="28"/>
        </w:rPr>
      </w:pPr>
      <w:r w:rsidRPr="00BB2E72">
        <w:rPr>
          <w:rFonts w:eastAsiaTheme="minorHAnsi" w:cs="Times New Roman"/>
          <w:color w:val="auto"/>
          <w:sz w:val="28"/>
          <w:szCs w:val="28"/>
        </w:rPr>
        <w:t>индивидуальное занятие – 20–40 минут.</w:t>
      </w:r>
    </w:p>
    <w:p w:rsidR="00811335" w:rsidRPr="00BB2E72" w:rsidRDefault="00811335" w:rsidP="00811335">
      <w:pPr>
        <w:spacing w:after="0" w:line="360" w:lineRule="auto"/>
        <w:ind w:firstLine="709"/>
        <w:contextualSpacing/>
        <w:jc w:val="both"/>
        <w:rPr>
          <w:rFonts w:ascii="Times New Roman" w:hAnsi="Times New Roman" w:cs="Times New Roman"/>
          <w:color w:val="000000" w:themeColor="text1"/>
          <w:sz w:val="28"/>
          <w:szCs w:val="28"/>
        </w:rPr>
      </w:pPr>
      <w:r w:rsidRPr="00BB2E72">
        <w:rPr>
          <w:rFonts w:ascii="Times New Roman" w:hAnsi="Times New Roman" w:cs="Times New Roman"/>
          <w:sz w:val="28"/>
          <w:szCs w:val="28"/>
        </w:rPr>
        <w:t xml:space="preserve">Учитель-логопед работает в тесном сотрудничестве с другими специалистами сопровождения (учителем-дефектологом, педагогом-психологом), а также с родителями обучающегося с ЗПР, что обеспечивает комплексный подход в решении трудностей обучающегося с ЗПР.  </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71" w:name="_Hlk54638045"/>
      <w:r w:rsidRPr="00BB2E72">
        <w:rPr>
          <w:rFonts w:ascii="Times New Roman" w:hAnsi="Times New Roman" w:cs="Times New Roman"/>
          <w:sz w:val="28"/>
          <w:szCs w:val="28"/>
        </w:rPr>
        <w:t xml:space="preserve">Программа коррекционного курса «Логопедические занятия» построена по модульному принципу. Каждый модуль отражает содержание одного из направлений коррекционной логопедической работы, необходимых для преодоления речевого нарушения при ЗПР. Модульное построение программы курса позволяет осуществлять дифференцированный подход с учетом особых образовательных потребностей и речевых возможностей школьников с ЗПР. Учитель-логопед может структурировать содержание программного материала по курсу, исходя из потребностей учащегося с ЗПР или группы, увеличивая количество часов на изучение одного или нескольких модулей, либо равномерно распределяя время на изучение каждого модуля. </w:t>
      </w:r>
      <w:bookmarkStart w:id="172" w:name="_Hlk45970788"/>
      <w:r w:rsidRPr="00BB2E72">
        <w:rPr>
          <w:rFonts w:ascii="Times New Roman" w:hAnsi="Times New Roman" w:cs="Times New Roman"/>
          <w:sz w:val="28"/>
          <w:szCs w:val="28"/>
        </w:rPr>
        <w:t>Проведение коррекционно-развивающих занятий учителя-логопеда предполагает</w:t>
      </w:r>
      <w:bookmarkEnd w:id="172"/>
      <w:r w:rsidRPr="00BB2E72">
        <w:rPr>
          <w:rFonts w:ascii="Times New Roman" w:hAnsi="Times New Roman" w:cs="Times New Roman"/>
          <w:sz w:val="28"/>
          <w:szCs w:val="28"/>
        </w:rPr>
        <w:t xml:space="preserve"> вариативность и индивидуализацию содержания программы.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При тематическом планировании логопедических занятий учитель-логопед после изучения конкретной темы модуля интегрирует ее материал для закрепления в структуру последующих занятий. Кроме того, возможно совмещение на одном занятии логически связанных тем из разных модулей.</w:t>
      </w:r>
    </w:p>
    <w:p w:rsidR="00811335" w:rsidRPr="00BB2E72" w:rsidRDefault="00811335" w:rsidP="00811335">
      <w:pPr>
        <w:spacing w:after="0" w:line="360" w:lineRule="auto"/>
        <w:ind w:firstLine="709"/>
        <w:jc w:val="both"/>
        <w:rPr>
          <w:rFonts w:ascii="Times New Roman" w:hAnsi="Times New Roman" w:cs="Times New Roman"/>
          <w:b/>
          <w:sz w:val="28"/>
          <w:szCs w:val="28"/>
        </w:rPr>
      </w:pPr>
      <w:r w:rsidRPr="00BB2E72">
        <w:rPr>
          <w:rFonts w:ascii="Times New Roman" w:eastAsia="Calibri" w:hAnsi="Times New Roman" w:cs="Times New Roman"/>
          <w:b/>
          <w:sz w:val="28"/>
          <w:szCs w:val="28"/>
          <w:shd w:val="clear" w:color="auto" w:fill="FFFFFF"/>
        </w:rPr>
        <w:t>Содержание коррекционного курса «Логопедические занятия» включает в себя следующие модули</w:t>
      </w:r>
      <w:r w:rsidRPr="00BB2E72">
        <w:rPr>
          <w:rFonts w:ascii="Times New Roman" w:hAnsi="Times New Roman" w:cs="Times New Roman"/>
          <w:b/>
          <w:sz w:val="28"/>
          <w:szCs w:val="28"/>
        </w:rPr>
        <w:t xml:space="preserve">: </w:t>
      </w:r>
    </w:p>
    <w:bookmarkEnd w:id="171"/>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lastRenderedPageBreak/>
        <w:t xml:space="preserve">Модуль «Совершенствование фонетико-фонематической стороны речи» (фонетика, орфоэпия, графика) </w:t>
      </w:r>
      <w:r w:rsidRPr="00BB2E72">
        <w:rPr>
          <w:rFonts w:ascii="Times New Roman" w:hAnsi="Times New Roman" w:cs="Times New Roman"/>
          <w:sz w:val="28"/>
          <w:szCs w:val="28"/>
        </w:rPr>
        <w:t xml:space="preserve">направлен на коррекцию и развитие произносительной стороны речи, звуко-слоговой структуры слова, дифференциацию звуков и букв, преодоление специфических ошибок письма (перестановки, пропуски, замены).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«Обогащение и активизация словарного запаса. Формирование навыков словообразования. Морфемика» </w:t>
      </w:r>
      <w:r w:rsidRPr="00BB2E72">
        <w:rPr>
          <w:rFonts w:ascii="Times New Roman" w:hAnsi="Times New Roman" w:cs="Times New Roman"/>
          <w:sz w:val="28"/>
          <w:szCs w:val="28"/>
        </w:rPr>
        <w:t xml:space="preserve">направлен на пополнение словарного запаса, использование различных способов словообразования разных частей речи, преодоление ошибок специфических и дизорфографических ошибок. </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b/>
          <w:bCs/>
          <w:sz w:val="28"/>
          <w:szCs w:val="28"/>
        </w:rPr>
        <w:t xml:space="preserve">Модуль «Коррекция и развитие лексико-грамматической стороны речи. Морфология» </w:t>
      </w:r>
      <w:r w:rsidRPr="00BB2E72">
        <w:rPr>
          <w:rFonts w:ascii="Times New Roman" w:hAnsi="Times New Roman" w:cs="Times New Roman"/>
          <w:sz w:val="28"/>
          <w:szCs w:val="28"/>
        </w:rPr>
        <w:t xml:space="preserve">направлен на формирование синтаксических и семантических представлений, расширение языковых средств и формирование умения их активного использования на уровне словосочетания и предложения, преодоление специфических, дизорфографических и пунктуационных ошибок. </w:t>
      </w:r>
    </w:p>
    <w:p w:rsidR="00811335" w:rsidRPr="00BB2E72" w:rsidRDefault="00811335" w:rsidP="00811335">
      <w:pPr>
        <w:spacing w:after="0" w:line="360" w:lineRule="auto"/>
        <w:ind w:firstLine="709"/>
        <w:jc w:val="both"/>
        <w:rPr>
          <w:rFonts w:ascii="Times New Roman" w:hAnsi="Times New Roman" w:cs="Times New Roman"/>
          <w:sz w:val="28"/>
          <w:szCs w:val="28"/>
        </w:rPr>
      </w:pPr>
      <w:bookmarkStart w:id="173" w:name="_Hlk53051991"/>
      <w:r w:rsidRPr="00BB2E72">
        <w:rPr>
          <w:rFonts w:ascii="Times New Roman" w:hAnsi="Times New Roman" w:cs="Times New Roman"/>
          <w:b/>
          <w:bCs/>
          <w:sz w:val="28"/>
          <w:szCs w:val="28"/>
        </w:rPr>
        <w:t xml:space="preserve">Модуль «Коррекция и развитие связной речи. Коммуникация» </w:t>
      </w:r>
      <w:bookmarkEnd w:id="173"/>
      <w:r w:rsidRPr="00BB2E72">
        <w:rPr>
          <w:rFonts w:ascii="Times New Roman" w:hAnsi="Times New Roman" w:cs="Times New Roman"/>
          <w:sz w:val="28"/>
          <w:szCs w:val="28"/>
        </w:rPr>
        <w:t>направлен на развитие умений работать с текстом, формирование коммуникативных умений и навыков, готовности и способности к речевому взаимодействию и взаимопониманию, потребности к речевому самосовершенствованию, преодоление специфических, дизорфографических и пунктуационных ошибок.</w:t>
      </w:r>
    </w:p>
    <w:p w:rsidR="00811335" w:rsidRPr="005A17F9" w:rsidRDefault="00811335" w:rsidP="00811335">
      <w:pPr>
        <w:spacing w:after="0" w:line="360" w:lineRule="auto"/>
        <w:ind w:firstLine="709"/>
        <w:jc w:val="center"/>
        <w:rPr>
          <w:rFonts w:ascii="Times New Roman" w:hAnsi="Times New Roman" w:cs="Times New Roman"/>
          <w:b/>
          <w:bCs/>
          <w:sz w:val="28"/>
          <w:szCs w:val="28"/>
        </w:rPr>
      </w:pPr>
      <w:r w:rsidRPr="005A17F9">
        <w:rPr>
          <w:rFonts w:ascii="Times New Roman" w:hAnsi="Times New Roman" w:cs="Times New Roman"/>
          <w:b/>
          <w:bCs/>
          <w:sz w:val="28"/>
          <w:szCs w:val="28"/>
        </w:rPr>
        <w:t>Содержание курса «Логопедические занятия» на уровне основного общего образования</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Модуль «Совершенствование фонетико-фонематической стороны речи» (фонетика, орфоэпия, графика)</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Cs/>
          <w:sz w:val="28"/>
          <w:szCs w:val="28"/>
        </w:rPr>
        <w:t xml:space="preserve">Звуки русского языка, их сравнение и различение (гласные – согласные, ударные – безударные, звонкие – глухие, твердые – мягкие). Практикум по улучшению дикции и </w:t>
      </w:r>
      <w:r w:rsidRPr="00BB2E72">
        <w:rPr>
          <w:rFonts w:ascii="Times New Roman" w:hAnsi="Times New Roman" w:cs="Times New Roman"/>
          <w:sz w:val="28"/>
          <w:szCs w:val="28"/>
        </w:rPr>
        <w:t xml:space="preserve">произношения, отработка правильного ударения в словах. </w:t>
      </w:r>
      <w:r w:rsidRPr="00BB2E72">
        <w:rPr>
          <w:rFonts w:ascii="Times New Roman" w:hAnsi="Times New Roman" w:cs="Times New Roman"/>
          <w:color w:val="000000"/>
          <w:sz w:val="28"/>
          <w:szCs w:val="28"/>
          <w:shd w:val="clear" w:color="auto" w:fill="FFFFFF"/>
        </w:rPr>
        <w:t xml:space="preserve">Роль ударения. Проверяемые безударные гласные в корне </w:t>
      </w:r>
      <w:r w:rsidRPr="00BB2E72">
        <w:rPr>
          <w:rFonts w:ascii="Times New Roman" w:hAnsi="Times New Roman" w:cs="Times New Roman"/>
          <w:color w:val="000000"/>
          <w:sz w:val="28"/>
          <w:szCs w:val="28"/>
          <w:shd w:val="clear" w:color="auto" w:fill="FFFFFF"/>
        </w:rPr>
        <w:lastRenderedPageBreak/>
        <w:t>слова (способы подбора проверочных слов)</w:t>
      </w:r>
      <w:r w:rsidRPr="00BB2E72">
        <w:rPr>
          <w:rFonts w:ascii="Times New Roman" w:eastAsia="Times New Roman" w:hAnsi="Times New Roman" w:cs="Times New Roman"/>
          <w:color w:val="000000"/>
          <w:sz w:val="28"/>
          <w:szCs w:val="28"/>
        </w:rPr>
        <w:t>. Актуализация опорных знаний по изучению и закреплению понятий: звук, буква, слог, гласные, йотированные гласные, согласные, ударение, ударные, безударные, глухие, звонкие, непроизносимые, фонема, фонетический разбор. Дифференциация при письме сходных по оптическому, кинестетическому принципу букв, фонетическому принципу звуков. Отработка приемов выразительного чтения с соблюдением орфоэпических норм (в рамках изученного по годам обучения).</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t xml:space="preserve">Модуль «Обогащение и активизация словарного запаса, формирование навыков словообразования. Морфемика» </w:t>
      </w:r>
    </w:p>
    <w:p w:rsidR="00811335" w:rsidRPr="00BB2E72"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Написание слов с проговариванием, исключая специфические ошибки словообразования. Актуализация опорных знаний по изучению и закреплению понятий: части слова, основа, корень, приставка, суффикс, окончание, постфикс. Выделение морфем на основе словообразовательного анализа слова. Образование новых слова с помощью типичных для изученных частей речи суффиксов, с помощью приставок, приставок и суффиксов. Образование сложных слов путем сложения основ. Выполнение словообразовательного разбора с целью определения способа образования слова. Практическое употребление формы слова разных частей речи. Соблюдение на письме орфографических правил: правописание приставок по типу пре-, при-, приставок на з (с); 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правописание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lastRenderedPageBreak/>
        <w:t xml:space="preserve">Модуль «Коррекция и развитие лексико-грамматической стороны речи. Морфология» </w:t>
      </w:r>
    </w:p>
    <w:p w:rsidR="00811335" w:rsidRPr="00BB2E72" w:rsidRDefault="00811335" w:rsidP="00811335">
      <w:pPr>
        <w:spacing w:after="0" w:line="360" w:lineRule="auto"/>
        <w:ind w:firstLine="709"/>
        <w:jc w:val="both"/>
        <w:rPr>
          <w:rFonts w:ascii="Times New Roman" w:eastAsia="Times New Roman" w:hAnsi="Times New Roman" w:cs="Times New Roman"/>
          <w:color w:val="000000"/>
          <w:sz w:val="28"/>
          <w:szCs w:val="28"/>
        </w:rPr>
      </w:pPr>
      <w:r w:rsidRPr="00BB2E72">
        <w:rPr>
          <w:rFonts w:ascii="Times New Roman" w:eastAsia="Times New Roman" w:hAnsi="Times New Roman" w:cs="Times New Roman"/>
          <w:color w:val="000000"/>
          <w:sz w:val="28"/>
          <w:szCs w:val="28"/>
        </w:rPr>
        <w:t>Части речи. Словосочетание. Предложение. Актуализация опорных знаний по изучению и закреплению понятий: части речи, имя существительное, имя прилагательное, глагол, наречие, местоимение, предлог, союз, междометие, причастие, деепричастие, числительное и использование их в речи (в рамках изученного по годам обучения). Различение и определение (с опорой на схему) различных морфологических признаков изученных частей речи. Развитие и совершенствование умения образовывать форму изученных частей речи. Различение однозначных и многозначных слов, омонимов, прямого и переносного значения слова. Подбор и использование синонимов и антонимов в речи. Фразеологизмы и свободные словосочетания, их различение и употребление. Понимание и употребление метафор, гипербол, сравнений (в рамках изученного материала). Сравнение и различение тематических групп слов: родовых и видовых понятий. Отработка практических умений употреблять слова в соответствии с их лексическим значением. Упражнение в понимание лексического значения незнакомого слова, исходя из контекста (предложение, текст). Согласование слов и изменение предложно-падежные конструкции (с опорой на образец и без). Выделение словосочетаний внутри предложения, определение типа связи, главное и зависимое слово. Разбор предложения, определение вида по цели высказывания, интонации, наличию или отсутствию второстепенных членов, количеству грамматических основ. Составление простых и сложных предложений с однородными членами (с опорой на образец и схему). Применение знаний по синтаксису и пунктуации (постановка знаков препинания в предложениях с косвенной речью, с прямой речью, при цитировании). Развитие умения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11335" w:rsidRPr="00BB2E72" w:rsidRDefault="00811335" w:rsidP="00811335">
      <w:pPr>
        <w:spacing w:after="0" w:line="360" w:lineRule="auto"/>
        <w:ind w:firstLine="709"/>
        <w:jc w:val="both"/>
        <w:rPr>
          <w:rFonts w:ascii="Times New Roman" w:eastAsia="Times New Roman" w:hAnsi="Times New Roman" w:cs="Times New Roman"/>
          <w:b/>
          <w:color w:val="000000"/>
          <w:sz w:val="28"/>
          <w:szCs w:val="28"/>
        </w:rPr>
      </w:pPr>
      <w:r w:rsidRPr="00BB2E72">
        <w:rPr>
          <w:rFonts w:ascii="Times New Roman" w:eastAsia="Times New Roman" w:hAnsi="Times New Roman" w:cs="Times New Roman"/>
          <w:b/>
          <w:color w:val="000000"/>
          <w:sz w:val="28"/>
          <w:szCs w:val="28"/>
        </w:rPr>
        <w:lastRenderedPageBreak/>
        <w:t xml:space="preserve">Модуль «Коррекция и развитие связной речи. Коммуникация» </w:t>
      </w:r>
    </w:p>
    <w:p w:rsidR="00811335" w:rsidRPr="00BB2E72" w:rsidRDefault="00811335" w:rsidP="00811335">
      <w:pPr>
        <w:spacing w:after="0" w:line="360" w:lineRule="auto"/>
        <w:ind w:firstLine="709"/>
        <w:jc w:val="both"/>
        <w:rPr>
          <w:rStyle w:val="c3"/>
          <w:rFonts w:ascii="Times New Roman" w:eastAsia="Times New Roman" w:hAnsi="Times New Roman" w:cs="Times New Roman"/>
          <w:b/>
          <w:color w:val="000000"/>
        </w:rPr>
      </w:pPr>
      <w:r w:rsidRPr="00BB2E72">
        <w:rPr>
          <w:rFonts w:ascii="Times New Roman" w:eastAsia="Times New Roman" w:hAnsi="Times New Roman" w:cs="Times New Roman"/>
          <w:color w:val="000000"/>
          <w:sz w:val="28"/>
          <w:szCs w:val="28"/>
        </w:rPr>
        <w:t>Работа с текстом (определение темы и основной мысли,</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понимание основного содержания, смысла текста, составление простого/сложного плана для дальнейшего пересказа).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Изложение прослушанного текста, с использованием приемов сжатия (с предварительным делением его на абзацы, выделением значимых микротем).</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связного рассказа и пересказа на заданную тему (с соблюдением смысловой цельности, речевой связности и последовательности изложения).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Составление письменного текста (с использованием изученных особенностей частей речи,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Аргументирование собственной позиции (отработка умения доказывать и убеждать, используя различные языковые средства и приемы).</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Беседы и диалоги (инициация</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бесед, устных монологических и диалогических высказываний, характеризующихся широким спектром лексических средств, точностью словаря, использованием разнообразных синтаксических конструкций).</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Речевой практикум, направленный на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извлечение нужной информации, анализ и систематизацию отобранного речевого материала.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Создание и редактирование текстов, нахождение и исправление ошибок. Изучение и закрепление в устной речи и на письме правил речевого этикета.</w:t>
      </w:r>
      <w:r w:rsidRPr="00BB2E72">
        <w:rPr>
          <w:rFonts w:ascii="Times New Roman" w:eastAsia="Times New Roman" w:hAnsi="Times New Roman" w:cs="Times New Roman"/>
          <w:b/>
          <w:color w:val="000000"/>
          <w:sz w:val="28"/>
          <w:szCs w:val="28"/>
        </w:rPr>
        <w:t xml:space="preserve"> </w:t>
      </w:r>
      <w:r w:rsidRPr="00BB2E72">
        <w:rPr>
          <w:rFonts w:ascii="Times New Roman" w:eastAsia="Times New Roman" w:hAnsi="Times New Roman" w:cs="Times New Roman"/>
          <w:color w:val="000000"/>
          <w:sz w:val="28"/>
          <w:szCs w:val="28"/>
        </w:rPr>
        <w:t>Выразительное чтение стихотворных и прозаических текстов (с соблюдением всех пройденных орфоэпических норм, с соблюдением интонации и пунктуационного оформления текста).</w:t>
      </w:r>
    </w:p>
    <w:p w:rsidR="00811335" w:rsidRPr="00BB2E72" w:rsidRDefault="00811335" w:rsidP="00811335">
      <w:pPr>
        <w:spacing w:after="0" w:line="360" w:lineRule="auto"/>
        <w:ind w:firstLine="709"/>
        <w:jc w:val="both"/>
        <w:rPr>
          <w:rFonts w:ascii="Times New Roman" w:eastAsia="Times New Roman" w:hAnsi="Times New Roman" w:cs="Times New Roman"/>
          <w:b/>
          <w:i/>
          <w:color w:val="000000"/>
          <w:sz w:val="28"/>
          <w:szCs w:val="28"/>
        </w:rPr>
      </w:pPr>
      <w:r w:rsidRPr="00BB2E72">
        <w:rPr>
          <w:rFonts w:ascii="Times New Roman" w:eastAsia="Times New Roman" w:hAnsi="Times New Roman" w:cs="Times New Roman"/>
          <w:b/>
          <w:i/>
          <w:color w:val="000000"/>
          <w:sz w:val="28"/>
          <w:szCs w:val="28"/>
        </w:rPr>
        <w:t>Организация занятий</w:t>
      </w:r>
    </w:p>
    <w:p w:rsidR="00811335" w:rsidRPr="00BB2E72" w:rsidRDefault="00811335" w:rsidP="00811335">
      <w:pPr>
        <w:shd w:val="clear" w:color="auto" w:fill="FFFFFF"/>
        <w:spacing w:after="0" w:line="360" w:lineRule="auto"/>
        <w:ind w:firstLine="709"/>
        <w:jc w:val="both"/>
        <w:rPr>
          <w:rStyle w:val="c3"/>
          <w:rFonts w:ascii="Times New Roman" w:eastAsiaTheme="majorEastAsia" w:hAnsi="Times New Roman" w:cs="Times New Roman"/>
        </w:rPr>
      </w:pPr>
      <w:bookmarkStart w:id="174" w:name="_Hlk54638785"/>
      <w:r w:rsidRPr="00BB2E72">
        <w:rPr>
          <w:rFonts w:ascii="Times New Roman" w:hAnsi="Times New Roman" w:cs="Times New Roman"/>
          <w:sz w:val="28"/>
          <w:szCs w:val="28"/>
          <w:shd w:val="clear" w:color="auto" w:fill="FFFFFF"/>
        </w:rPr>
        <w:t xml:space="preserve">В целях повышения эффективности коррекционной работы и осмысления содержания данного курса на занятиях используются разнообразные виды деятельности обучающихся с ЗПР. Учителю-логопеду целесообразно комбинировать аудирование, говорение и выполнение письменных работ. Обучающиеся с ЗПР должны объяснять свои действия, вслух разъяснять свои мысли, ссылаться на известные правила, факты, высказывать догадки, предлагать способы выполнения задания, задавать </w:t>
      </w:r>
      <w:r w:rsidRPr="00BB2E72">
        <w:rPr>
          <w:rFonts w:ascii="Times New Roman" w:hAnsi="Times New Roman" w:cs="Times New Roman"/>
          <w:sz w:val="28"/>
          <w:szCs w:val="28"/>
          <w:shd w:val="clear" w:color="auto" w:fill="FFFFFF"/>
        </w:rPr>
        <w:lastRenderedPageBreak/>
        <w:t xml:space="preserve">вопросы. Необходимо постоянно развивать у школьников с ЗПР умение работать с письменным текстом и справочной литературой. </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shd w:val="clear" w:color="auto" w:fill="FFFFFF"/>
        </w:rPr>
      </w:pPr>
      <w:r w:rsidRPr="00BB2E72">
        <w:rPr>
          <w:rFonts w:ascii="Times New Roman" w:hAnsi="Times New Roman" w:cs="Times New Roman"/>
          <w:sz w:val="28"/>
          <w:szCs w:val="28"/>
          <w:shd w:val="clear" w:color="auto" w:fill="FFFFFF"/>
        </w:rPr>
        <w:t xml:space="preserve">Процесс овладения учебными компетенциями и навыками по коррекционному курсу основан на многократной тренировке в применении полученных знаний на практике с постепенным усложнением. Объяснение всего материала проводится с опорой на практико-ориентированные задания. При изучении тем рекомендуется использовать наглядный материал: опорные схемы, карточки, таблицы и т.д. Отработка и закрепление осуществляется на большом числе несложных, доступных учащимся упражнений. </w:t>
      </w:r>
    </w:p>
    <w:p w:rsidR="00811335" w:rsidRPr="00BB2E72" w:rsidRDefault="00811335" w:rsidP="00811335">
      <w:pPr>
        <w:spacing w:after="0" w:line="360" w:lineRule="auto"/>
        <w:ind w:firstLine="709"/>
        <w:contextualSpacing/>
        <w:jc w:val="center"/>
        <w:rPr>
          <w:rFonts w:ascii="Times New Roman" w:hAnsi="Times New Roman" w:cs="Times New Roman"/>
          <w:b/>
          <w:bCs/>
          <w:i/>
          <w:sz w:val="28"/>
          <w:szCs w:val="28"/>
        </w:rPr>
      </w:pPr>
      <w:r w:rsidRPr="00BB2E72">
        <w:rPr>
          <w:rFonts w:ascii="Times New Roman" w:hAnsi="Times New Roman" w:cs="Times New Roman"/>
          <w:b/>
          <w:bCs/>
          <w:i/>
          <w:sz w:val="28"/>
          <w:szCs w:val="28"/>
        </w:rPr>
        <w:t>Планируемые результаты освоения коррекционного курса «Логопедические занятия» на уровень основного общего образования</w:t>
      </w:r>
    </w:p>
    <w:p w:rsidR="00811335" w:rsidRPr="00BB2E72" w:rsidRDefault="00811335" w:rsidP="00811335">
      <w:pPr>
        <w:spacing w:after="0" w:line="360" w:lineRule="auto"/>
        <w:ind w:firstLine="709"/>
        <w:contextualSpacing/>
        <w:jc w:val="both"/>
        <w:rPr>
          <w:rFonts w:ascii="Times New Roman" w:hAnsi="Times New Roman" w:cs="Times New Roman"/>
          <w:bCs/>
          <w:sz w:val="28"/>
          <w:szCs w:val="28"/>
        </w:rPr>
      </w:pPr>
      <w:r w:rsidRPr="00BB2E72">
        <w:rPr>
          <w:rFonts w:ascii="Times New Roman" w:hAnsi="Times New Roman" w:cs="Times New Roman"/>
          <w:bCs/>
          <w:sz w:val="28"/>
          <w:szCs w:val="28"/>
        </w:rPr>
        <w:t>В результате освоения коррекционно-развивающего курса «Логопедические занятия» осуществляется формирование речевой компетенции учащихся, развитие и совершенствование навыков речевого общения, обогащение лексического запаса и языковых средств общения, преодоление и/или ослабление нарушений чтения и письма, формирование мотивации к самоконтролю собственной речи и саморазвитию коммуникативных компетенций.</w:t>
      </w:r>
    </w:p>
    <w:p w:rsidR="00811335" w:rsidRPr="00BB2E72" w:rsidRDefault="00811335" w:rsidP="00811335">
      <w:pPr>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В процессе освоения коррекционного курса обучающийся научится и будет (сможет):</w:t>
      </w:r>
    </w:p>
    <w:p w:rsidR="00811335" w:rsidRPr="00BB2E72" w:rsidRDefault="00811335" w:rsidP="00811335">
      <w:pPr>
        <w:spacing w:after="0" w:line="360" w:lineRule="auto"/>
        <w:ind w:firstLine="709"/>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«Совершенствование фонетико-фонематической стороны речи» (фонетика, орфоэпия, графика):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говорить и писать без специфических ошибок, исключая замены звуков в речи и букв на письме по фонематическому сходству, нарушения звуко-слоговой структуры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фонетике и графике, орфоэпии в практике произношения и правописания слов;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различать звук как единицу языка, иметь представление о соотношении звуков и букв, системе звуков, в том числе гласных и согласных звуков, иметь навык постановки ударения в словах, давать характеристику звука;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звук, буква, слог, гласные, йотированные гласные, согласные, ударение, ударные, безударные, глухие, звонкие, непроизносимые, фонема, фонетический разбор;</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на слух звонкие и глухие, твердые и мягкие согласные, аффрикаты и их компоненты, определять позиционные чередования звуков;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дифференцировать при письме сходные по оптическому, кинестетическому принципу буквы, фонетическому принципу звуки;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производить фонетический разбор слова, соотносить звуковой облик слова с его графическим изображением;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основанные на фонетическом принципе;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 соблюдением орфоэпических норм, исключая или минимизируя специфические ошибки (перестановки, пропуски, замены, антиципации).</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«Обогащение и активизация словарного запаса, формирование навыков словообразования. Морфемика»: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слова без специфических ошибок словообразования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слова, основа, корень, приставка, суффикс, окончание, постфикс;</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морфемы на основе словообразовательного анализа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новые слова с помощью типичных для изученных частей речи суффиксов, с помощью приставок, приставок и суффиксов;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образовывать сложные слова путем сложения основ;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производить словообразовательный разбор с целью определения способа образования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образовывать, употреблять формы слова разных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на письме орфографические правила: правописание приставок по типу пре-, при-, приставок на з (с);</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правописание корней с безударными проверяемыми, непроверяемыми, чередующимися гласными, непроизносимыми согласными; ё – о после шипящих в корне слова; правописание суффиксов -чик- (-щик-); -ек- (-ик-) и др. (в рамках изученного по годам обучения); правописания глаголов (корней с чередованием е // и; использование ь как показателя грамматической формы в инфинитиве, в форме 2-го лица единственного числа после шипящих; -тся и -ться в глаголах; суффиксов -ова-/-ева-, -ыва-/-ива-; личных окончаний глагола (в рамках изученного по годам обучения).</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лексико-грамматической стороны речи. Морфология»: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правильно произносить и писать словосочетания и предложения без специфических ошибок словоизменения или минимизируя их;</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ориентироваться в понятиях части речи, имя существительное, имя прилагательное, глагол, наречие, местоимение, предлог, союз, междометие, причастие, деепричастие, числительное;</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и определять с опорой на схему различные морфологические признаки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образовывать форму изученных частей речи;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однозначные и многозначные слова, омонимы, прямое и переносное значение слова;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подбирать синонимы и антонимы;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фразеологизмы и свободные словосочетания;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lastRenderedPageBreak/>
        <w:t>различать и употреблять метафоры, гиперболы, сравнения (в рамках изученного);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различать тематические группы слов: родовые и видовые понятия;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употреблять слова в соответствии с их лексическим значением;</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лексическое значение незнакомого слова исходя из контекста (предложение, текст);</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словосочетания, правильно согласовывать слова и употреблять предложно-падежные конструкции;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выделять словосочетания в предложении, определять тип связи, главное и зависимое слово;</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вид предложения по цели высказывания, интонации, наличию или отсутствию второстепенных членов, количеству грамматических основ;</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простые и сложные предложения с однородными членами;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применять знания по синтаксису и пунктуации (постановка знаков препинания в предложениях с косвенной речью, с прямой речью, при цитировании), уметь находить в предложениях смысловые отрезки, которые необходимо выделить знаками препинания, обосновывать выбор знаков препинания и расставлять их в соответствии с изученными в 5-9 классах пунктуационными правилами.</w:t>
      </w:r>
    </w:p>
    <w:p w:rsidR="00811335" w:rsidRPr="00BB2E72" w:rsidRDefault="00811335" w:rsidP="00811335">
      <w:pPr>
        <w:spacing w:after="0" w:line="360" w:lineRule="auto"/>
        <w:ind w:firstLine="709"/>
        <w:contextualSpacing/>
        <w:jc w:val="both"/>
        <w:rPr>
          <w:rFonts w:ascii="Times New Roman" w:hAnsi="Times New Roman" w:cs="Times New Roman"/>
          <w:b/>
          <w:bCs/>
          <w:sz w:val="28"/>
          <w:szCs w:val="28"/>
        </w:rPr>
      </w:pPr>
      <w:r w:rsidRPr="00BB2E72">
        <w:rPr>
          <w:rFonts w:ascii="Times New Roman" w:hAnsi="Times New Roman" w:cs="Times New Roman"/>
          <w:b/>
          <w:bCs/>
          <w:sz w:val="28"/>
          <w:szCs w:val="28"/>
        </w:rPr>
        <w:t>По модулю «Коррекция и развитие связной речи. Коммуникация»: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уметь формулировать собственное связное высказывание с соблюдением изученных правил и норм современного русского литературного языка;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излагать основное содержание прослушанного текста, с использованием приемов сжатия, разделив его на абзацы и передав все значимые микротемы;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 xml:space="preserve">связно и последовательно, грамматически и фонетически правильно излагать свои мысли, составлять связный рассказ и пересказ на заданную </w:t>
      </w:r>
      <w:r w:rsidRPr="00BB2E72">
        <w:rPr>
          <w:rFonts w:ascii="Times New Roman" w:eastAsia="Calibri" w:hAnsi="Times New Roman" w:cs="Times New Roman"/>
          <w:sz w:val="28"/>
          <w:szCs w:val="28"/>
          <w:shd w:val="clear" w:color="auto" w:fill="FFFFFF"/>
        </w:rPr>
        <w:lastRenderedPageBreak/>
        <w:t>тему; соблюдать смысловую цельность, речевую связность и последовательность изложения;</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определять тему и основную мысль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понимать основное содержание, смысл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составлять простой/сложный план текста;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использовать в собственной письменной речи изученные особенности частей речи, синтаксических конструкций;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аргументировать собственную позицию, доказывать её, используя различные языковые средства и приемы;</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участвовать в беседе, создавать устные монологические и диалогические высказывания, характеризующиеся широким спектром лексических средств, точностью словаря, использованием разнообразных синтаксических конструкций;</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извлекать нужную информацию, анализировать и систематизировать речевой материал;</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создавать и редактировать тексты, находить и исправлять ошибки;</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соблюдать в устной речи и на письме изученные правила речевого этикета;</w:t>
      </w:r>
    </w:p>
    <w:p w:rsidR="00811335" w:rsidRPr="00BB2E72" w:rsidRDefault="00811335" w:rsidP="00802826">
      <w:pPr>
        <w:numPr>
          <w:ilvl w:val="0"/>
          <w:numId w:val="150"/>
        </w:numPr>
        <w:suppressAutoHyphens/>
        <w:spacing w:after="0" w:line="360" w:lineRule="auto"/>
        <w:ind w:left="0" w:firstLine="137"/>
        <w:jc w:val="both"/>
        <w:rPr>
          <w:rFonts w:ascii="Times New Roman" w:eastAsia="Calibri" w:hAnsi="Times New Roman" w:cs="Times New Roman"/>
          <w:sz w:val="28"/>
          <w:szCs w:val="28"/>
          <w:shd w:val="clear" w:color="auto" w:fill="FFFFFF"/>
        </w:rPr>
      </w:pPr>
      <w:r w:rsidRPr="00BB2E72">
        <w:rPr>
          <w:rFonts w:ascii="Times New Roman" w:eastAsia="Calibri" w:hAnsi="Times New Roman" w:cs="Times New Roman"/>
          <w:sz w:val="28"/>
          <w:szCs w:val="28"/>
          <w:shd w:val="clear" w:color="auto" w:fill="FFFFFF"/>
        </w:rPr>
        <w:t>выразительно читать стихотворные и прозаические тексты с соблюдением всех пройденных орфоэпических норм, с соблюдением интонации и пунктуационного оформления текста.</w:t>
      </w:r>
    </w:p>
    <w:p w:rsidR="00811335" w:rsidRPr="00BB2E72" w:rsidRDefault="00811335" w:rsidP="00811335">
      <w:pPr>
        <w:spacing w:after="0" w:line="360" w:lineRule="auto"/>
        <w:ind w:firstLine="709"/>
        <w:jc w:val="both"/>
        <w:rPr>
          <w:rFonts w:ascii="Times New Roman" w:hAnsi="Times New Roman" w:cs="Times New Roman"/>
          <w:b/>
          <w:i/>
          <w:sz w:val="28"/>
          <w:szCs w:val="28"/>
        </w:rPr>
      </w:pPr>
      <w:r w:rsidRPr="00BB2E72">
        <w:rPr>
          <w:rFonts w:ascii="Times New Roman" w:hAnsi="Times New Roman" w:cs="Times New Roman"/>
          <w:b/>
          <w:i/>
          <w:sz w:val="28"/>
          <w:szCs w:val="28"/>
        </w:rPr>
        <w:t>Подходы к оценке достижения планируемых результатов освоения программы коррекционного курса</w:t>
      </w:r>
    </w:p>
    <w:p w:rsidR="00811335" w:rsidRPr="00BB2E72" w:rsidRDefault="00811335" w:rsidP="00811335">
      <w:pPr>
        <w:shd w:val="clear" w:color="auto" w:fill="FFFFFF"/>
        <w:spacing w:after="0" w:line="360" w:lineRule="auto"/>
        <w:ind w:firstLine="709"/>
        <w:jc w:val="both"/>
        <w:rPr>
          <w:rFonts w:ascii="Times New Roman" w:hAnsi="Times New Roman" w:cs="Times New Roman"/>
          <w:color w:val="333333"/>
          <w:sz w:val="28"/>
          <w:szCs w:val="28"/>
        </w:rPr>
      </w:pPr>
      <w:r w:rsidRPr="00BB2E72">
        <w:rPr>
          <w:rFonts w:ascii="Times New Roman" w:hAnsi="Times New Roman" w:cs="Times New Roman"/>
          <w:sz w:val="28"/>
          <w:szCs w:val="28"/>
          <w:shd w:val="clear" w:color="auto" w:fill="FFFFFF"/>
        </w:rPr>
        <w:t>Для оценки образовательных достижений используются диагностические и проверочные работы, проводится мониторинг речевого развития обучающихся 5–9 классов. В качестве диагностического инструментария используются рекомендации и</w:t>
      </w:r>
      <w:r w:rsidRPr="00BB2E72">
        <w:rPr>
          <w:rFonts w:ascii="Times New Roman" w:eastAsia="Calibri" w:hAnsi="Times New Roman" w:cs="Times New Roman"/>
          <w:sz w:val="28"/>
          <w:szCs w:val="28"/>
        </w:rPr>
        <w:t xml:space="preserve"> методический материал, представленные в работах Г.В. Чиркиной, О.Е. Грибовой, Р.И. Лалаевой, О.Б. Иншаковой, О.А. Ишимовой и др. На основании данных методик </w:t>
      </w:r>
      <w:r w:rsidRPr="00BB2E72">
        <w:rPr>
          <w:rFonts w:ascii="Times New Roman" w:eastAsia="Calibri" w:hAnsi="Times New Roman" w:cs="Times New Roman"/>
          <w:sz w:val="28"/>
          <w:szCs w:val="28"/>
        </w:rPr>
        <w:lastRenderedPageBreak/>
        <w:t xml:space="preserve">проводится обследование устной и письменной речи, результаты которого фиксируются в протоколе, который включает речевые образцы школьника. </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Одной из основных форм обследования навыков письма является диктант, который учитель-логопед проводит с группой обучающихся и анализирует на предмет наличия специфических ошибок. Также используются контрольные списывания, тестовые задания, работа с деформированным текстом, изложения и другое.</w:t>
      </w:r>
    </w:p>
    <w:p w:rsidR="00811335" w:rsidRPr="00BB2E72" w:rsidRDefault="00811335" w:rsidP="00811335">
      <w:pPr>
        <w:shd w:val="clear" w:color="auto" w:fill="FFFFFF"/>
        <w:spacing w:after="0" w:line="360" w:lineRule="auto"/>
        <w:ind w:firstLine="709"/>
        <w:jc w:val="both"/>
        <w:rPr>
          <w:rFonts w:ascii="Times New Roman" w:hAnsi="Times New Roman" w:cs="Times New Roman"/>
          <w:sz w:val="28"/>
          <w:szCs w:val="28"/>
        </w:rPr>
      </w:pPr>
      <w:r w:rsidRPr="00BB2E72">
        <w:rPr>
          <w:rFonts w:ascii="Times New Roman" w:hAnsi="Times New Roman" w:cs="Times New Roman"/>
          <w:sz w:val="28"/>
          <w:szCs w:val="28"/>
        </w:rPr>
        <w:t>На каждого обучающегося с ЗПР заполняется Речевая карта.</w:t>
      </w:r>
    </w:p>
    <w:bookmarkEnd w:id="174"/>
    <w:p w:rsidR="00811335" w:rsidRPr="00BB2E72" w:rsidRDefault="00811335" w:rsidP="00811335">
      <w:pPr>
        <w:spacing w:after="0" w:line="360" w:lineRule="auto"/>
        <w:ind w:firstLine="709"/>
        <w:jc w:val="center"/>
        <w:rPr>
          <w:rFonts w:ascii="Times New Roman" w:eastAsia="Calibri" w:hAnsi="Times New Roman" w:cs="Times New Roman"/>
          <w:b/>
          <w:sz w:val="28"/>
          <w:szCs w:val="28"/>
        </w:rPr>
      </w:pPr>
    </w:p>
    <w:p w:rsidR="00811335" w:rsidRPr="00B50D07" w:rsidRDefault="00811335" w:rsidP="00811335">
      <w:pPr>
        <w:spacing w:after="0" w:line="360" w:lineRule="auto"/>
        <w:ind w:firstLine="709"/>
        <w:outlineLvl w:val="2"/>
        <w:rPr>
          <w:rFonts w:ascii="Times New Roman" w:hAnsi="Times New Roman"/>
          <w:b/>
          <w:bCs/>
          <w:sz w:val="28"/>
          <w:szCs w:val="28"/>
        </w:rPr>
      </w:pPr>
      <w:bookmarkStart w:id="175" w:name="_Toc31893498"/>
      <w:bookmarkStart w:id="176" w:name="_Toc31898655"/>
      <w:r>
        <w:rPr>
          <w:rFonts w:ascii="Times New Roman" w:hAnsi="Times New Roman"/>
          <w:b/>
          <w:bCs/>
          <w:sz w:val="28"/>
          <w:szCs w:val="28"/>
        </w:rPr>
        <w:t>2.</w:t>
      </w:r>
      <w:r w:rsidRPr="00B50D07">
        <w:rPr>
          <w:rFonts w:ascii="Times New Roman" w:hAnsi="Times New Roman"/>
          <w:b/>
          <w:bCs/>
          <w:sz w:val="28"/>
          <w:szCs w:val="28"/>
        </w:rPr>
        <w:t>3.1.2. план внеурочной деятельности</w:t>
      </w:r>
      <w:bookmarkEnd w:id="175"/>
      <w:bookmarkEnd w:id="176"/>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sz w:val="28"/>
          <w:szCs w:val="28"/>
        </w:rPr>
        <w:t>План внеурочной деятельности представляет собой описание целостной системы функционирования образовательной организации и может включать в себя:</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организации деятельности ученических сообществ (подростковых коллективов), в том числе ученических классов, разновозрастных объединений по интересам, клубов; </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план внеурочной деятельности по учебным предметам образовательной программы (предметные кружки, факультативы, ученические научные общества, школьные олимпиады по предметам программы основной школы);</w:t>
      </w:r>
    </w:p>
    <w:p w:rsidR="00811335" w:rsidRPr="00EA736A"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организации педагогической поддержки обучающихся с ЗПР (проектирование индивидуальных образовательных маршрутов, работа тьюторов, педагогов-психологов);</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EA736A">
        <w:rPr>
          <w:rFonts w:ascii="Times New Roman" w:hAnsi="Times New Roman"/>
          <w:sz w:val="28"/>
          <w:szCs w:val="28"/>
        </w:rPr>
        <w:t>план работы по обеспечению благополучия обучающихся с ЗПР в пространстве общеобразовательной школы (безопасности жизни и здоровья</w:t>
      </w:r>
      <w:r w:rsidRPr="00B50D07">
        <w:rPr>
          <w:rFonts w:ascii="Times New Roman" w:hAnsi="Times New Roman"/>
          <w:sz w:val="28"/>
          <w:szCs w:val="28"/>
        </w:rPr>
        <w:t xml:space="preserve"> школьников, профилактики негативных проявлений, профилактики различных рисков, возникающих в процессе взаимодействия школьника с окружающей средой, социальной защиты учащихся); </w:t>
      </w:r>
    </w:p>
    <w:p w:rsidR="00811335" w:rsidRPr="00B50D07" w:rsidRDefault="00811335" w:rsidP="00AF29B8">
      <w:pPr>
        <w:numPr>
          <w:ilvl w:val="0"/>
          <w:numId w:val="146"/>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план воспитательных мероприятий. </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b/>
          <w:sz w:val="28"/>
          <w:szCs w:val="28"/>
        </w:rPr>
        <w:lastRenderedPageBreak/>
        <w:t xml:space="preserve">Содержание плана внеурочной деятельности. </w:t>
      </w:r>
      <w:r w:rsidRPr="00B50D07">
        <w:rPr>
          <w:rFonts w:ascii="Times New Roman" w:hAnsi="Times New Roman"/>
          <w:sz w:val="28"/>
          <w:szCs w:val="28"/>
        </w:rPr>
        <w:t xml:space="preserve">Количество часов, выделяемых на внеурочную деятельность, составляет за 5 лет обучения на </w:t>
      </w:r>
      <w:r>
        <w:rPr>
          <w:rFonts w:ascii="Times New Roman" w:hAnsi="Times New Roman"/>
          <w:sz w:val="28"/>
          <w:szCs w:val="28"/>
        </w:rPr>
        <w:t>уровне основного общего образования</w:t>
      </w:r>
      <w:r w:rsidRPr="00B50D07">
        <w:rPr>
          <w:rFonts w:ascii="Times New Roman" w:hAnsi="Times New Roman"/>
          <w:sz w:val="28"/>
          <w:szCs w:val="28"/>
        </w:rPr>
        <w:t xml:space="preserve"> не более 1750 часов, в год – не более 350 часов.</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sz w:val="28"/>
          <w:szCs w:val="28"/>
        </w:rPr>
        <w:t xml:space="preserve">Величина недельной образовательной нагрузки (количество занятий), реализуемой через внеурочную деятельность, определяется за пределами количества часов, отведенных на освоение обучающимися учебного плана, но не более 10 часов. </w:t>
      </w:r>
      <w:r w:rsidRPr="00EA736A">
        <w:rPr>
          <w:rFonts w:ascii="Times New Roman" w:hAnsi="Times New Roman"/>
          <w:sz w:val="28"/>
          <w:szCs w:val="28"/>
        </w:rPr>
        <w:t>Для предотвращения</w:t>
      </w:r>
      <w:r>
        <w:rPr>
          <w:rFonts w:ascii="Times New Roman" w:hAnsi="Times New Roman"/>
          <w:sz w:val="28"/>
          <w:szCs w:val="28"/>
        </w:rPr>
        <w:t xml:space="preserve"> </w:t>
      </w:r>
      <w:r w:rsidRPr="00B50D07">
        <w:rPr>
          <w:rFonts w:ascii="Times New Roman" w:hAnsi="Times New Roman"/>
          <w:sz w:val="28"/>
          <w:szCs w:val="28"/>
        </w:rPr>
        <w:t>перегрузки обучающихся допускается перенос образовательной нагрузки, реализуемой через внеурочную деятельность, на периоды каникул, но не более 1/2 количества часов. Внеурочная деятельность в каникулярное время может реализовываться в рамках тематических программ (экскурсии, походы, выезды и др.).</w:t>
      </w:r>
    </w:p>
    <w:p w:rsidR="00811335" w:rsidRPr="00B50D07" w:rsidRDefault="00811335" w:rsidP="00811335">
      <w:pPr>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является важной составляющей внеурочной деятельности, направлена на формирование у школьников </w:t>
      </w:r>
      <w:r w:rsidRPr="00B50D07">
        <w:rPr>
          <w:rFonts w:ascii="Times New Roman" w:hAnsi="Times New Roman"/>
          <w:sz w:val="28"/>
          <w:szCs w:val="28"/>
        </w:rPr>
        <w:t>российской гражданской идентичности и таких компетенций, как</w:t>
      </w:r>
      <w:r w:rsidRPr="00B50D07">
        <w:rPr>
          <w:rFonts w:ascii="Times New Roman" w:hAnsi="Times New Roman"/>
          <w:bCs/>
          <w:sz w:val="28"/>
          <w:szCs w:val="28"/>
        </w:rPr>
        <w:t>:</w:t>
      </w:r>
    </w:p>
    <w:p w:rsidR="00811335" w:rsidRPr="00B50D07"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конструктивного, успешного и ответственного поведения в обществе с учетом правовых норм, установленных российским законодательством;</w:t>
      </w:r>
    </w:p>
    <w:p w:rsidR="00811335" w:rsidRPr="00B50D07"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социальная самоидентификация обучающихся посредством личностно значимой и общественно приемлемой деятельности, приобретение знаний социальных ролях человека;</w:t>
      </w:r>
    </w:p>
    <w:p w:rsidR="00811335" w:rsidRDefault="00811335" w:rsidP="00AF29B8">
      <w:pPr>
        <w:numPr>
          <w:ilvl w:val="0"/>
          <w:numId w:val="147"/>
        </w:numPr>
        <w:tabs>
          <w:tab w:val="left" w:pos="993"/>
        </w:tabs>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компетенции в сфере общественной самоорганизации, участия в общественно значимой совместной деятельности.</w:t>
      </w:r>
    </w:p>
    <w:p w:rsidR="00811335" w:rsidRPr="00B50D07" w:rsidRDefault="00811335" w:rsidP="00811335">
      <w:pPr>
        <w:tabs>
          <w:tab w:val="left" w:pos="-426"/>
        </w:tabs>
        <w:spacing w:after="0" w:line="360" w:lineRule="auto"/>
        <w:ind w:firstLine="709"/>
        <w:jc w:val="both"/>
        <w:rPr>
          <w:rFonts w:ascii="Times New Roman" w:hAnsi="Times New Roman"/>
          <w:sz w:val="28"/>
          <w:szCs w:val="28"/>
        </w:rPr>
      </w:pPr>
      <w:r w:rsidRPr="00B50D07">
        <w:rPr>
          <w:rFonts w:ascii="Times New Roman" w:hAnsi="Times New Roman"/>
          <w:bCs/>
          <w:sz w:val="28"/>
          <w:szCs w:val="28"/>
        </w:rPr>
        <w:t xml:space="preserve">Организация жизни ученических сообществ </w:t>
      </w:r>
      <w:r w:rsidRPr="00B50D07">
        <w:rPr>
          <w:rFonts w:ascii="Times New Roman" w:hAnsi="Times New Roman"/>
          <w:sz w:val="28"/>
          <w:szCs w:val="28"/>
        </w:rPr>
        <w:t>может происходить:</w:t>
      </w:r>
    </w:p>
    <w:p w:rsidR="00811335" w:rsidRPr="00B50D07"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в школе и за ее пределами; </w:t>
      </w:r>
    </w:p>
    <w:p w:rsidR="00811335" w:rsidRPr="00B50D07"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lastRenderedPageBreak/>
        <w:t xml:space="preserve">через приобщение </w:t>
      </w:r>
      <w:r w:rsidRPr="00EA736A">
        <w:rPr>
          <w:rFonts w:ascii="Times New Roman" w:hAnsi="Times New Roman"/>
          <w:sz w:val="28"/>
          <w:szCs w:val="28"/>
        </w:rPr>
        <w:t>обучающихся с ЗПР к общественной деятельности и школьным традициям, участие обучающихся</w:t>
      </w:r>
      <w:r w:rsidRPr="00B50D07">
        <w:rPr>
          <w:rFonts w:ascii="Times New Roman" w:hAnsi="Times New Roman"/>
          <w:sz w:val="28"/>
          <w:szCs w:val="28"/>
        </w:rPr>
        <w:t xml:space="preserve"> в деятельности производственных, творческих объединений, благотворительных организаций; </w:t>
      </w:r>
    </w:p>
    <w:p w:rsidR="00811335" w:rsidRDefault="00811335" w:rsidP="00AF29B8">
      <w:pPr>
        <w:numPr>
          <w:ilvl w:val="0"/>
          <w:numId w:val="148"/>
        </w:numPr>
        <w:spacing w:after="0" w:line="360" w:lineRule="auto"/>
        <w:ind w:left="0" w:firstLine="709"/>
        <w:contextualSpacing/>
        <w:jc w:val="both"/>
        <w:rPr>
          <w:rFonts w:ascii="Times New Roman" w:hAnsi="Times New Roman"/>
          <w:sz w:val="28"/>
          <w:szCs w:val="28"/>
        </w:rPr>
      </w:pPr>
      <w:r w:rsidRPr="00B50D07">
        <w:rPr>
          <w:rFonts w:ascii="Times New Roman" w:hAnsi="Times New Roman"/>
          <w:sz w:val="28"/>
          <w:szCs w:val="28"/>
        </w:rPr>
        <w:t>через участие в экологическом просвещении сверстников, родителей, населения, в благоустройстве школы, класса, сельского поселения, города, в ходе партнерства с общественными организациями и объединениями.</w:t>
      </w:r>
    </w:p>
    <w:p w:rsidR="00811335" w:rsidRPr="00B50D07" w:rsidRDefault="00811335" w:rsidP="00811335">
      <w:pPr>
        <w:spacing w:after="0" w:line="360" w:lineRule="auto"/>
        <w:contextualSpacing/>
        <w:jc w:val="both"/>
        <w:rPr>
          <w:rFonts w:ascii="Times New Roman" w:hAnsi="Times New Roman"/>
          <w:sz w:val="28"/>
          <w:szCs w:val="28"/>
        </w:rPr>
      </w:pPr>
    </w:p>
    <w:p w:rsidR="00811335" w:rsidRDefault="00811335" w:rsidP="00811335">
      <w:pPr>
        <w:spacing w:after="0" w:line="360" w:lineRule="auto"/>
        <w:ind w:firstLine="709"/>
        <w:rPr>
          <w:rFonts w:ascii="Times New Roman" w:hAnsi="Times New Roman"/>
          <w:bCs/>
          <w:sz w:val="28"/>
          <w:szCs w:val="28"/>
        </w:rPr>
      </w:pPr>
      <w:r>
        <w:rPr>
          <w:rFonts w:ascii="Times New Roman" w:hAnsi="Times New Roman"/>
          <w:b/>
          <w:bCs/>
          <w:sz w:val="28"/>
          <w:szCs w:val="28"/>
        </w:rPr>
        <w:t xml:space="preserve"> </w:t>
      </w:r>
    </w:p>
    <w:p w:rsidR="00811335" w:rsidRPr="00B20B6A" w:rsidRDefault="00811335" w:rsidP="00811335">
      <w:pPr>
        <w:pStyle w:val="14TexstOSNOVA1012"/>
        <w:spacing w:line="360" w:lineRule="auto"/>
        <w:ind w:firstLine="709"/>
        <w:jc w:val="center"/>
        <w:rPr>
          <w:rFonts w:ascii="Times New Roman" w:hAnsi="Times New Roman" w:cs="Times New Roman"/>
          <w:b/>
          <w:color w:val="auto"/>
          <w:sz w:val="28"/>
          <w:szCs w:val="28"/>
        </w:rPr>
      </w:pPr>
      <w:bookmarkStart w:id="177" w:name="_Toc415833137"/>
      <w:r>
        <w:rPr>
          <w:rFonts w:ascii="Times New Roman" w:hAnsi="Times New Roman" w:cs="Times New Roman"/>
          <w:b/>
          <w:color w:val="auto"/>
          <w:sz w:val="28"/>
          <w:szCs w:val="28"/>
        </w:rPr>
        <w:t xml:space="preserve">2.3.2. </w:t>
      </w:r>
      <w:r w:rsidRPr="00B20B6A">
        <w:rPr>
          <w:rFonts w:ascii="Times New Roman" w:hAnsi="Times New Roman" w:cs="Times New Roman"/>
          <w:b/>
          <w:color w:val="auto"/>
          <w:sz w:val="28"/>
          <w:szCs w:val="28"/>
        </w:rPr>
        <w:t xml:space="preserve">Система условий реализации адаптированной основной образовательной программы </w:t>
      </w:r>
      <w:r>
        <w:rPr>
          <w:rFonts w:ascii="Times New Roman" w:hAnsi="Times New Roman" w:cs="Times New Roman"/>
          <w:b/>
          <w:color w:val="auto"/>
          <w:sz w:val="28"/>
          <w:szCs w:val="28"/>
        </w:rPr>
        <w:t>основного</w:t>
      </w:r>
      <w:r w:rsidRPr="00B20B6A">
        <w:rPr>
          <w:rFonts w:ascii="Times New Roman" w:hAnsi="Times New Roman" w:cs="Times New Roman"/>
          <w:b/>
          <w:color w:val="auto"/>
          <w:sz w:val="28"/>
          <w:szCs w:val="28"/>
        </w:rPr>
        <w:t xml:space="preserve"> общего образования</w:t>
      </w:r>
      <w:bookmarkEnd w:id="177"/>
      <w:r>
        <w:rPr>
          <w:rFonts w:ascii="Times New Roman" w:hAnsi="Times New Roman" w:cs="Times New Roman"/>
          <w:b/>
          <w:color w:val="auto"/>
          <w:sz w:val="28"/>
          <w:szCs w:val="28"/>
        </w:rPr>
        <w:t xml:space="preserve"> обучающихся с ЗПР</w:t>
      </w:r>
    </w:p>
    <w:p w:rsidR="00811335" w:rsidRDefault="00811335" w:rsidP="00811335">
      <w:pPr>
        <w:pStyle w:val="14TexstOSNOVA1012"/>
        <w:spacing w:line="360" w:lineRule="auto"/>
        <w:ind w:firstLine="709"/>
        <w:rPr>
          <w:rFonts w:ascii="Times New Roman" w:hAnsi="Times New Roman" w:cs="Times New Roman"/>
          <w:sz w:val="28"/>
          <w:szCs w:val="28"/>
        </w:rPr>
      </w:pPr>
    </w:p>
    <w:p w:rsidR="00811335" w:rsidRPr="00F63254" w:rsidRDefault="00811335" w:rsidP="00811335">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sz w:val="28"/>
          <w:szCs w:val="28"/>
        </w:rPr>
        <w:t>Требования к условиям получения образования обучающимися с ЗПР</w:t>
      </w:r>
      <w:r w:rsidRPr="00F63254">
        <w:rPr>
          <w:rFonts w:ascii="Times New Roman" w:hAnsi="Times New Roman" w:cs="Times New Roman"/>
          <w:caps/>
          <w:sz w:val="28"/>
          <w:szCs w:val="28"/>
        </w:rPr>
        <w:t xml:space="preserve"> </w:t>
      </w:r>
      <w:r w:rsidRPr="00F63254">
        <w:rPr>
          <w:rFonts w:ascii="Times New Roman" w:hAnsi="Times New Roman" w:cs="Times New Roman"/>
          <w:sz w:val="28"/>
          <w:szCs w:val="28"/>
        </w:rPr>
        <w:t>определяются</w:t>
      </w:r>
      <w:r w:rsidRPr="00F63254">
        <w:rPr>
          <w:rFonts w:ascii="Times New Roman" w:hAnsi="Times New Roman" w:cs="Times New Roman"/>
          <w:caps/>
          <w:sz w:val="28"/>
          <w:szCs w:val="28"/>
        </w:rPr>
        <w:t xml:space="preserve"> </w:t>
      </w:r>
      <w:r>
        <w:rPr>
          <w:rFonts w:ascii="Times New Roman" w:hAnsi="Times New Roman" w:cs="Times New Roman"/>
          <w:caps/>
          <w:sz w:val="28"/>
          <w:szCs w:val="28"/>
        </w:rPr>
        <w:t xml:space="preserve">ФГОС ООО </w:t>
      </w:r>
      <w:r w:rsidRPr="00F63254">
        <w:rPr>
          <w:rFonts w:ascii="Times New Roman" w:hAnsi="Times New Roman" w:cs="Times New Roman"/>
          <w:sz w:val="28"/>
          <w:szCs w:val="28"/>
        </w:rPr>
        <w:t>и</w:t>
      </w:r>
      <w:r w:rsidRPr="00F63254">
        <w:rPr>
          <w:rFonts w:ascii="Times New Roman" w:hAnsi="Times New Roman" w:cs="Times New Roman"/>
          <w:caps/>
          <w:sz w:val="28"/>
          <w:szCs w:val="28"/>
        </w:rPr>
        <w:t xml:space="preserve"> </w:t>
      </w:r>
      <w:r w:rsidRPr="00F63254">
        <w:rPr>
          <w:rFonts w:ascii="Times New Roman" w:hAnsi="Times New Roman" w:cs="Times New Roman"/>
          <w:color w:val="auto"/>
          <w:sz w:val="28"/>
          <w:szCs w:val="28"/>
        </w:rPr>
        <w:t xml:space="preserve">представляют собой систему требований к </w:t>
      </w:r>
      <w:r>
        <w:rPr>
          <w:rFonts w:ascii="Times New Roman" w:hAnsi="Times New Roman" w:cs="Times New Roman"/>
          <w:color w:val="auto"/>
          <w:sz w:val="28"/>
          <w:szCs w:val="28"/>
        </w:rPr>
        <w:t xml:space="preserve">кадровым, психолого-педагогическим, финансово-экономическим, </w:t>
      </w:r>
      <w:r w:rsidRPr="00F63254">
        <w:rPr>
          <w:rFonts w:ascii="Times New Roman" w:hAnsi="Times New Roman" w:cs="Times New Roman"/>
          <w:color w:val="auto"/>
          <w:sz w:val="28"/>
          <w:szCs w:val="28"/>
        </w:rPr>
        <w:t>материально-техническим</w:t>
      </w:r>
      <w:r>
        <w:rPr>
          <w:rFonts w:ascii="Times New Roman" w:hAnsi="Times New Roman" w:cs="Times New Roman"/>
          <w:color w:val="auto"/>
          <w:sz w:val="28"/>
          <w:szCs w:val="28"/>
        </w:rPr>
        <w:t xml:space="preserve">, информационно-методическим и </w:t>
      </w:r>
      <w:r w:rsidRPr="00F63254">
        <w:rPr>
          <w:rFonts w:ascii="Times New Roman" w:hAnsi="Times New Roman" w:cs="Times New Roman"/>
          <w:color w:val="auto"/>
          <w:sz w:val="28"/>
          <w:szCs w:val="28"/>
        </w:rPr>
        <w:t xml:space="preserve">иным условиям реализации АООП </w:t>
      </w:r>
      <w:r>
        <w:rPr>
          <w:rFonts w:ascii="Times New Roman" w:hAnsi="Times New Roman" w:cs="Times New Roman"/>
          <w:color w:val="auto"/>
          <w:sz w:val="28"/>
          <w:szCs w:val="28"/>
        </w:rPr>
        <w:t>О</w:t>
      </w:r>
      <w:r w:rsidRPr="00F63254">
        <w:rPr>
          <w:rFonts w:ascii="Times New Roman" w:hAnsi="Times New Roman" w:cs="Times New Roman"/>
          <w:color w:val="auto"/>
          <w:sz w:val="28"/>
          <w:szCs w:val="28"/>
        </w:rPr>
        <w:t xml:space="preserve">ОО </w:t>
      </w:r>
      <w:r>
        <w:rPr>
          <w:rFonts w:ascii="Times New Roman" w:hAnsi="Times New Roman" w:cs="Times New Roman"/>
          <w:color w:val="auto"/>
          <w:sz w:val="28"/>
          <w:szCs w:val="28"/>
        </w:rPr>
        <w:t xml:space="preserve">обучающихся с ЗПР </w:t>
      </w:r>
      <w:r w:rsidRPr="00F63254">
        <w:rPr>
          <w:rFonts w:ascii="Times New Roman" w:hAnsi="Times New Roman" w:cs="Times New Roman"/>
          <w:color w:val="auto"/>
          <w:sz w:val="28"/>
          <w:szCs w:val="28"/>
        </w:rPr>
        <w:t>и достижения планируемых результатов этой категорией обучающихся.</w:t>
      </w:r>
    </w:p>
    <w:p w:rsidR="00811335" w:rsidRDefault="00811335" w:rsidP="00811335">
      <w:pPr>
        <w:spacing w:after="0" w:line="360" w:lineRule="auto"/>
        <w:ind w:firstLine="709"/>
        <w:jc w:val="both"/>
        <w:rPr>
          <w:rFonts w:ascii="Times New Roman" w:hAnsi="Times New Roman"/>
          <w:sz w:val="28"/>
          <w:szCs w:val="28"/>
        </w:rPr>
      </w:pPr>
      <w:r w:rsidRPr="00F63254">
        <w:rPr>
          <w:rFonts w:ascii="Times New Roman" w:hAnsi="Times New Roman"/>
          <w:sz w:val="28"/>
          <w:szCs w:val="28"/>
        </w:rPr>
        <w:t xml:space="preserve">Требования к условиям получения образования обучающимися с ЗПР представляют собой интегративное описание совокупности условий, необходимых для реализации АООП </w:t>
      </w:r>
      <w:r>
        <w:rPr>
          <w:rFonts w:ascii="Times New Roman" w:hAnsi="Times New Roman"/>
          <w:sz w:val="28"/>
          <w:szCs w:val="28"/>
        </w:rPr>
        <w:t>О</w:t>
      </w:r>
      <w:r w:rsidRPr="00F63254">
        <w:rPr>
          <w:rFonts w:ascii="Times New Roman" w:hAnsi="Times New Roman"/>
          <w:sz w:val="28"/>
          <w:szCs w:val="28"/>
        </w:rPr>
        <w:t xml:space="preserve">ОО, и структурируются по сферам ресурсного обеспечения. Интегративным результатом реализации указанных требований должно </w:t>
      </w:r>
      <w:r>
        <w:rPr>
          <w:rFonts w:ascii="Times New Roman" w:hAnsi="Times New Roman"/>
          <w:sz w:val="28"/>
          <w:szCs w:val="28"/>
        </w:rPr>
        <w:t>стать</w:t>
      </w:r>
      <w:r w:rsidRPr="00F63254">
        <w:rPr>
          <w:rFonts w:ascii="Times New Roman" w:hAnsi="Times New Roman"/>
          <w:sz w:val="28"/>
          <w:szCs w:val="28"/>
        </w:rPr>
        <w:t xml:space="preserve"> создание комфортной коррекционно-развивающей образовательной среды для обучающихся с ЗПР, построенной с учетом их образовательных потребностей, обеспечива</w:t>
      </w:r>
      <w:r>
        <w:rPr>
          <w:rFonts w:ascii="Times New Roman" w:hAnsi="Times New Roman"/>
          <w:sz w:val="28"/>
          <w:szCs w:val="28"/>
        </w:rPr>
        <w:t>ющей</w:t>
      </w:r>
      <w:r w:rsidRPr="00F63254">
        <w:rPr>
          <w:rFonts w:ascii="Times New Roman" w:hAnsi="Times New Roman"/>
          <w:sz w:val="28"/>
          <w:szCs w:val="28"/>
        </w:rPr>
        <w:t xml:space="preserve"> высокое качество образования, его доступность, открытость и привлекательность для обучающихся, их родителей (законных представителей),</w:t>
      </w:r>
      <w:r>
        <w:rPr>
          <w:rFonts w:ascii="Times New Roman" w:hAnsi="Times New Roman"/>
          <w:sz w:val="28"/>
          <w:szCs w:val="28"/>
        </w:rPr>
        <w:t xml:space="preserve"> </w:t>
      </w:r>
      <w:r w:rsidRPr="004E1610">
        <w:rPr>
          <w:rFonts w:ascii="Times New Roman" w:hAnsi="Times New Roman"/>
          <w:sz w:val="28"/>
          <w:szCs w:val="28"/>
        </w:rPr>
        <w:t xml:space="preserve">направленной на решение проблем гармоничного вхождения обучающихся с ЗПР в </w:t>
      </w:r>
      <w:r w:rsidRPr="004E1610">
        <w:rPr>
          <w:rFonts w:ascii="Times New Roman" w:hAnsi="Times New Roman"/>
          <w:sz w:val="28"/>
          <w:szCs w:val="28"/>
        </w:rPr>
        <w:lastRenderedPageBreak/>
        <w:t>социальный мир и налаживания ответственных взаимоотношений с окружающими их людьми, гарантирующей охрану и укрепление физического, психического и социального здоровья обучающихся.</w:t>
      </w:r>
      <w:r>
        <w:rPr>
          <w:rFonts w:ascii="Times New Roman" w:hAnsi="Times New Roman"/>
          <w:sz w:val="28"/>
          <w:szCs w:val="28"/>
        </w:rPr>
        <w:t xml:space="preserve"> </w:t>
      </w:r>
    </w:p>
    <w:p w:rsidR="00811335" w:rsidRPr="000023C6" w:rsidRDefault="00811335" w:rsidP="00811335">
      <w:pPr>
        <w:spacing w:after="0" w:line="360" w:lineRule="auto"/>
        <w:ind w:firstLine="709"/>
        <w:jc w:val="both"/>
        <w:rPr>
          <w:rFonts w:ascii="Times New Roman" w:hAnsi="Times New Roman"/>
          <w:sz w:val="28"/>
          <w:szCs w:val="28"/>
        </w:rPr>
      </w:pPr>
      <w:r w:rsidRPr="000023C6">
        <w:rPr>
          <w:rFonts w:ascii="Times New Roman" w:hAnsi="Times New Roman"/>
          <w:sz w:val="28"/>
          <w:szCs w:val="28"/>
        </w:rPr>
        <w:t>Система условий должна учитывать особенности Организации, а также е</w:t>
      </w:r>
      <w:r>
        <w:rPr>
          <w:rFonts w:ascii="Times New Roman" w:hAnsi="Times New Roman"/>
          <w:sz w:val="28"/>
          <w:szCs w:val="28"/>
        </w:rPr>
        <w:t>е</w:t>
      </w:r>
      <w:r w:rsidRPr="000023C6">
        <w:rPr>
          <w:rFonts w:ascii="Times New Roman" w:hAnsi="Times New Roman"/>
          <w:sz w:val="28"/>
          <w:szCs w:val="28"/>
        </w:rPr>
        <w:t xml:space="preserve"> взаимодействие с социальными партнерами (как внутри системы образования, так и в рамках межведомственного взаимодействия).</w:t>
      </w:r>
    </w:p>
    <w:p w:rsidR="00811335" w:rsidRDefault="00811335" w:rsidP="00811335">
      <w:pPr>
        <w:spacing w:after="0" w:line="360" w:lineRule="auto"/>
        <w:ind w:firstLine="709"/>
        <w:jc w:val="both"/>
        <w:rPr>
          <w:rFonts w:ascii="Times New Roman" w:hAnsi="Times New Roman"/>
          <w:b/>
          <w:kern w:val="28"/>
          <w:sz w:val="28"/>
          <w:szCs w:val="28"/>
        </w:rPr>
      </w:pPr>
    </w:p>
    <w:p w:rsidR="00811335" w:rsidRDefault="00811335" w:rsidP="00811335">
      <w:pPr>
        <w:spacing w:after="0" w:line="360" w:lineRule="auto"/>
        <w:ind w:firstLine="709"/>
        <w:jc w:val="both"/>
        <w:rPr>
          <w:rFonts w:ascii="Times New Roman" w:hAnsi="Times New Roman"/>
          <w:b/>
          <w:color w:val="000000"/>
          <w:sz w:val="28"/>
          <w:szCs w:val="28"/>
        </w:rPr>
      </w:pPr>
    </w:p>
    <w:p w:rsidR="00811335" w:rsidRDefault="00811335" w:rsidP="00811335">
      <w:pPr>
        <w:spacing w:after="0" w:line="360" w:lineRule="auto"/>
        <w:ind w:firstLine="709"/>
        <w:jc w:val="both"/>
        <w:rPr>
          <w:rFonts w:ascii="Times New Roman" w:hAnsi="Times New Roman"/>
          <w:b/>
          <w:color w:val="000000"/>
          <w:sz w:val="28"/>
          <w:szCs w:val="28"/>
        </w:rPr>
      </w:pPr>
      <w:r>
        <w:rPr>
          <w:rFonts w:ascii="Times New Roman" w:hAnsi="Times New Roman"/>
          <w:b/>
          <w:color w:val="000000"/>
          <w:sz w:val="28"/>
          <w:szCs w:val="28"/>
        </w:rPr>
        <w:t xml:space="preserve">2.3.2.2. </w:t>
      </w:r>
      <w:r w:rsidRPr="009B0C79">
        <w:rPr>
          <w:rFonts w:ascii="Times New Roman" w:hAnsi="Times New Roman"/>
          <w:b/>
          <w:color w:val="000000"/>
          <w:sz w:val="28"/>
          <w:szCs w:val="28"/>
        </w:rPr>
        <w:t>Психолого-педагогические условия</w:t>
      </w:r>
    </w:p>
    <w:p w:rsidR="00811335" w:rsidRPr="00382DD9" w:rsidRDefault="00811335" w:rsidP="00811335">
      <w:pPr>
        <w:spacing w:after="0"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w:t>
      </w:r>
      <w:r w:rsidRPr="00C92A58">
        <w:rPr>
          <w:rFonts w:ascii="Times New Roman" w:hAnsi="Times New Roman"/>
          <w:sz w:val="28"/>
          <w:szCs w:val="28"/>
        </w:rPr>
        <w:t>обеспечивать</w:t>
      </w:r>
      <w:r w:rsidRPr="00382DD9">
        <w:rPr>
          <w:rFonts w:ascii="Times New Roman" w:hAnsi="Times New Roman"/>
          <w:sz w:val="28"/>
          <w:szCs w:val="28"/>
        </w:rPr>
        <w:t xml:space="preserve"> возможность преодоления/ослабления нарушений в развитии познавательной, эмоциональной, регуляторной и коммуникативной сфер личности подростка с ЗПР. </w:t>
      </w:r>
    </w:p>
    <w:p w:rsidR="00811335" w:rsidRDefault="00811335" w:rsidP="00811335">
      <w:pPr>
        <w:pStyle w:val="ConsPlusNormal"/>
        <w:spacing w:line="360" w:lineRule="auto"/>
        <w:ind w:firstLine="709"/>
        <w:jc w:val="both"/>
        <w:rPr>
          <w:rFonts w:ascii="Times New Roman" w:hAnsi="Times New Roman"/>
          <w:sz w:val="28"/>
          <w:szCs w:val="28"/>
        </w:rPr>
      </w:pPr>
      <w:r w:rsidRPr="004765AA">
        <w:rPr>
          <w:rFonts w:ascii="Times New Roman" w:hAnsi="Times New Roman"/>
          <w:sz w:val="28"/>
          <w:szCs w:val="28"/>
        </w:rPr>
        <w:t xml:space="preserve">Дифференцированный подход к образованию обучающихся с ЗПР находит отражение в индивидуализации содержания </w:t>
      </w:r>
      <w:r>
        <w:rPr>
          <w:rFonts w:ascii="Times New Roman" w:hAnsi="Times New Roman"/>
          <w:sz w:val="28"/>
          <w:szCs w:val="28"/>
        </w:rPr>
        <w:t>психолого-педагогических</w:t>
      </w:r>
      <w:r w:rsidRPr="004765AA">
        <w:rPr>
          <w:rFonts w:ascii="Times New Roman" w:hAnsi="Times New Roman"/>
          <w:sz w:val="28"/>
          <w:szCs w:val="28"/>
        </w:rPr>
        <w:t xml:space="preserve"> условий на уровне основного общего образования, определяемых на психолого-педагогическом консилиуме образовательной организации (ППк) применительно к каждому обучающемуся с ЗПР.</w:t>
      </w:r>
    </w:p>
    <w:p w:rsidR="00811335" w:rsidRDefault="00811335" w:rsidP="00811335">
      <w:pPr>
        <w:pStyle w:val="ConsPlusNormal"/>
        <w:spacing w:line="360" w:lineRule="auto"/>
        <w:ind w:firstLine="709"/>
        <w:jc w:val="both"/>
        <w:rPr>
          <w:rFonts w:ascii="Times New Roman" w:hAnsi="Times New Roman"/>
          <w:sz w:val="28"/>
          <w:szCs w:val="28"/>
        </w:rPr>
      </w:pPr>
      <w:r w:rsidRPr="00382DD9">
        <w:rPr>
          <w:rFonts w:ascii="Times New Roman" w:hAnsi="Times New Roman"/>
          <w:sz w:val="28"/>
          <w:szCs w:val="28"/>
        </w:rPr>
        <w:t>Психолого-педагогические условия реализации АООП</w:t>
      </w:r>
      <w:r>
        <w:rPr>
          <w:rFonts w:ascii="Times New Roman" w:hAnsi="Times New Roman"/>
          <w:sz w:val="28"/>
          <w:szCs w:val="28"/>
        </w:rPr>
        <w:t> </w:t>
      </w:r>
      <w:r w:rsidRPr="00382DD9">
        <w:rPr>
          <w:rFonts w:ascii="Times New Roman" w:hAnsi="Times New Roman"/>
          <w:sz w:val="28"/>
          <w:szCs w:val="28"/>
        </w:rPr>
        <w:t xml:space="preserve">ООО обучающихся с ЗПР </w:t>
      </w:r>
      <w:r w:rsidRPr="00C92A58">
        <w:rPr>
          <w:rFonts w:ascii="Times New Roman" w:hAnsi="Times New Roman"/>
          <w:sz w:val="28"/>
          <w:szCs w:val="28"/>
        </w:rPr>
        <w:t>должны</w:t>
      </w:r>
      <w:r>
        <w:rPr>
          <w:rFonts w:ascii="Times New Roman" w:hAnsi="Times New Roman"/>
          <w:sz w:val="28"/>
          <w:szCs w:val="28"/>
        </w:rPr>
        <w:t xml:space="preserve"> соответствовать их особым образовательным потребностям и включать:</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преемственность в содержании образования и коррекционно-развив</w:t>
      </w:r>
      <w:r>
        <w:rPr>
          <w:rFonts w:ascii="Times New Roman" w:hAnsi="Times New Roman"/>
          <w:sz w:val="28"/>
          <w:szCs w:val="28"/>
        </w:rPr>
        <w:t>ающей помощи на уровнях начального и основного общего образования</w:t>
      </w:r>
      <w:r w:rsidRPr="00B8670F">
        <w:rPr>
          <w:rFonts w:ascii="Times New Roman" w:hAnsi="Times New Roman"/>
          <w:sz w:val="28"/>
          <w:szCs w:val="28"/>
        </w:rPr>
        <w:t>;</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особ</w:t>
      </w:r>
      <w:r>
        <w:rPr>
          <w:rFonts w:ascii="Times New Roman" w:hAnsi="Times New Roman"/>
          <w:sz w:val="28"/>
          <w:szCs w:val="28"/>
        </w:rPr>
        <w:t>ую</w:t>
      </w:r>
      <w:r w:rsidRPr="00B8670F">
        <w:rPr>
          <w:rFonts w:ascii="Times New Roman" w:hAnsi="Times New Roman"/>
          <w:sz w:val="28"/>
          <w:szCs w:val="28"/>
        </w:rPr>
        <w:t xml:space="preserve"> пространственн</w:t>
      </w:r>
      <w:r>
        <w:rPr>
          <w:rFonts w:ascii="Times New Roman" w:hAnsi="Times New Roman"/>
          <w:sz w:val="28"/>
          <w:szCs w:val="28"/>
        </w:rPr>
        <w:t>ую</w:t>
      </w:r>
      <w:r w:rsidRPr="00B8670F">
        <w:rPr>
          <w:rFonts w:ascii="Times New Roman" w:hAnsi="Times New Roman"/>
          <w:sz w:val="28"/>
          <w:szCs w:val="28"/>
        </w:rPr>
        <w:t xml:space="preserve"> и временн</w:t>
      </w:r>
      <w:r>
        <w:rPr>
          <w:rFonts w:ascii="Times New Roman" w:hAnsi="Times New Roman"/>
          <w:sz w:val="28"/>
          <w:szCs w:val="28"/>
        </w:rPr>
        <w:t>ую</w:t>
      </w:r>
      <w:r w:rsidRPr="00B8670F">
        <w:rPr>
          <w:rFonts w:ascii="Times New Roman" w:hAnsi="Times New Roman"/>
          <w:sz w:val="28"/>
          <w:szCs w:val="28"/>
        </w:rPr>
        <w:t xml:space="preserve"> организаци</w:t>
      </w:r>
      <w:r>
        <w:rPr>
          <w:rFonts w:ascii="Times New Roman" w:hAnsi="Times New Roman"/>
          <w:sz w:val="28"/>
          <w:szCs w:val="28"/>
        </w:rPr>
        <w:t>ю</w:t>
      </w:r>
      <w:r w:rsidRPr="00B8670F">
        <w:rPr>
          <w:rFonts w:ascii="Times New Roman" w:hAnsi="Times New Roman"/>
          <w:sz w:val="28"/>
          <w:szCs w:val="28"/>
        </w:rPr>
        <w:t xml:space="preserve"> образовательной среды и процесса обучения с учетом особенностей подростка с ЗПР;</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использование специальных методов и приемов, средств обучения, специальных дидактических и методических материалов с учетом </w:t>
      </w:r>
      <w:r w:rsidRPr="00B8670F">
        <w:rPr>
          <w:rFonts w:ascii="Times New Roman" w:hAnsi="Times New Roman"/>
          <w:sz w:val="28"/>
          <w:szCs w:val="28"/>
        </w:rPr>
        <w:lastRenderedPageBreak/>
        <w:t>специфики трудностей в овладении предметными знаниями на уровне основного общего образования</w:t>
      </w:r>
      <w:r>
        <w:rPr>
          <w:rFonts w:ascii="Times New Roman" w:hAnsi="Times New Roman"/>
          <w:sz w:val="28"/>
          <w:szCs w:val="28"/>
        </w:rPr>
        <w:t xml:space="preserve"> и формировании сферы жизненной компетенции</w:t>
      </w:r>
      <w:r w:rsidRPr="00B8670F">
        <w:rPr>
          <w:rFonts w:ascii="Times New Roman" w:hAnsi="Times New Roman"/>
          <w:sz w:val="28"/>
          <w:szCs w:val="28"/>
        </w:rPr>
        <w:t xml:space="preserve">;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несущественное сокращение объема изучаемого материала по основным предметам за счет устранения избыточных по отношению к основному содержанию требований;</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введение специальных разделов коррекционного обучения, направленных на компенсацию недостатков познавательного, эмоционального и коммуникативного развития;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создание организационных, мотивационных и медико-психологических условий для поддержания умственной и физической работоспособности с учетом индивидуальных психофизических особенностей обучающегося с ЗПР;</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обеспечение системы комплексной психолого-педагогической помощи обучающимся с ЗПР в условиях образовательной организации (в том числе на основе сетевого взаимодействия);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rPr>
      </w:pPr>
      <w:r w:rsidRPr="00B8670F">
        <w:rPr>
          <w:rFonts w:ascii="Times New Roman" w:hAnsi="Times New Roman"/>
          <w:sz w:val="28"/>
          <w:szCs w:val="28"/>
        </w:rPr>
        <w:t>организация психолого-педагогического сопровождения, направленного на коррекцию и ослабление имеющихся нарушений в познавательной, речевой, эмоциональной, коммуникативной, регулятивной сферах;</w:t>
      </w:r>
      <w:r w:rsidRPr="00B8670F">
        <w:rPr>
          <w:rFonts w:ascii="Times New Roman" w:hAnsi="Times New Roman"/>
        </w:rPr>
        <w:t xml:space="preserve"> </w:t>
      </w:r>
    </w:p>
    <w:p w:rsidR="00811335" w:rsidRPr="00B8670F" w:rsidRDefault="00811335" w:rsidP="00811335">
      <w:pPr>
        <w:pStyle w:val="a4"/>
        <w:numPr>
          <w:ilvl w:val="0"/>
          <w:numId w:val="58"/>
        </w:numPr>
        <w:suppressAutoHyphens/>
        <w:spacing w:after="0" w:line="360" w:lineRule="auto"/>
        <w:ind w:left="142" w:firstLine="567"/>
        <w:jc w:val="both"/>
      </w:pPr>
      <w:r w:rsidRPr="00B8670F">
        <w:rPr>
          <w:rFonts w:ascii="Times New Roman" w:hAnsi="Times New Roman"/>
          <w:sz w:val="28"/>
          <w:szCs w:val="28"/>
        </w:rPr>
        <w:t>осуществление коррекции познавательной деятельности и речевой сферы в процессе реализации образовательных программ основного общего образования и при реализации программы коррекционной работы на уровне основного общего образования как основы коррекции имеющихся у обучающегося с ЗПР нарушений;</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i/>
          <w:color w:val="0070C0"/>
          <w:sz w:val="28"/>
          <w:szCs w:val="28"/>
        </w:rPr>
      </w:pPr>
      <w:r w:rsidRPr="00B8670F">
        <w:rPr>
          <w:rFonts w:ascii="Times New Roman" w:hAnsi="Times New Roman"/>
          <w:sz w:val="28"/>
          <w:szCs w:val="28"/>
        </w:rPr>
        <w:t xml:space="preserve">осуществление психологического и социального сопровождения обучающегося с ЗПР, направленное на его </w:t>
      </w:r>
      <w:bookmarkStart w:id="178" w:name="_Hlk39584317"/>
      <w:r w:rsidRPr="00B8670F">
        <w:rPr>
          <w:rFonts w:ascii="Times New Roman" w:hAnsi="Times New Roman"/>
          <w:sz w:val="28"/>
          <w:szCs w:val="28"/>
        </w:rPr>
        <w:t>личностное становление и профессиональное самоопределение, на профилактику социально нежелательного поведения, </w:t>
      </w:r>
      <w:bookmarkEnd w:id="178"/>
      <w:r w:rsidRPr="00B8670F">
        <w:rPr>
          <w:rFonts w:ascii="Times New Roman" w:hAnsi="Times New Roman"/>
          <w:sz w:val="28"/>
          <w:szCs w:val="28"/>
        </w:rPr>
        <w:t xml:space="preserve">развитие навыков соблюдения правил кибербезопасности при общении в социальных сетях;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lastRenderedPageBreak/>
        <w:t>специальные групповые психокоррекционные занятия по формированию саморегуляции познавательной деятельности и поведения; закрепление и активизация навыков социально одобряемого поведения;</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психологическое сопровождение, оптимизирующее взаимодействие семьи и ребенка; поддержка и включении семьи в процесс абилитации подростка средствами образования и ее особая подготовка силами специалистов;</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 xml:space="preserve">мониторинг динамики индивидуальных образовательных достижений и уровня психофизического развития обучающегося с ЗПР; </w:t>
      </w:r>
    </w:p>
    <w:p w:rsidR="00811335" w:rsidRPr="00B8670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8670F">
        <w:rPr>
          <w:rFonts w:ascii="Times New Roman" w:hAnsi="Times New Roman"/>
          <w:sz w:val="28"/>
          <w:szCs w:val="28"/>
        </w:rPr>
        <w:t>мониторинг соответствия созданных условий особым образовательным потребностям подростка с ЗПР на уровне основного общего образования.</w:t>
      </w:r>
    </w:p>
    <w:p w:rsidR="00811335" w:rsidRPr="005B0C7F" w:rsidRDefault="00811335" w:rsidP="00811335">
      <w:pPr>
        <w:spacing w:after="0" w:line="360" w:lineRule="auto"/>
        <w:ind w:firstLine="567"/>
        <w:jc w:val="both"/>
        <w:rPr>
          <w:rFonts w:ascii="Times New Roman" w:hAnsi="Times New Roman"/>
          <w:sz w:val="28"/>
          <w:szCs w:val="28"/>
        </w:rPr>
      </w:pPr>
      <w:r w:rsidRPr="005B0C7F">
        <w:rPr>
          <w:rFonts w:ascii="Times New Roman" w:hAnsi="Times New Roman"/>
          <w:sz w:val="28"/>
          <w:szCs w:val="28"/>
        </w:rPr>
        <w:t>Помимо используемых общих для всех обучающихся видов деятельности</w:t>
      </w:r>
      <w:r>
        <w:rPr>
          <w:rFonts w:ascii="Times New Roman" w:hAnsi="Times New Roman"/>
          <w:sz w:val="28"/>
          <w:szCs w:val="28"/>
        </w:rPr>
        <w:t>,</w:t>
      </w:r>
      <w:r w:rsidRPr="005B0C7F">
        <w:rPr>
          <w:rFonts w:ascii="Times New Roman" w:hAnsi="Times New Roman"/>
          <w:sz w:val="28"/>
          <w:szCs w:val="28"/>
        </w:rPr>
        <w:t xml:space="preserve"> следует усилить виды деятельности, специфичные для данной категории обучающихся, обеспечивающие осмысленное </w:t>
      </w:r>
      <w:r>
        <w:rPr>
          <w:rFonts w:ascii="Times New Roman" w:hAnsi="Times New Roman"/>
          <w:sz w:val="28"/>
          <w:szCs w:val="28"/>
        </w:rPr>
        <w:t>освоение содержания образования как в его академической части, так и в части формирования социальных (жизненных) компетенций</w:t>
      </w:r>
      <w:r w:rsidRPr="005B0C7F">
        <w:rPr>
          <w:rFonts w:ascii="Times New Roman" w:hAnsi="Times New Roman"/>
          <w:sz w:val="28"/>
          <w:szCs w:val="28"/>
        </w:rPr>
        <w:t>: усиление предметно-практической деятельности с активизацией сенсорных систем; чередование видов деятельности, задействующих различные сенсорные системы; освоение материала с опорой на алгоритм; «пошаговость» в изучении материала; использование дополнительной визуальной опоры (планы, образцы, схемы, шаблоны, опорные таблицы). Для развития у обучающихся с ЗПР умения делать выводы</w:t>
      </w:r>
      <w:r w:rsidRPr="007139D1">
        <w:rPr>
          <w:rFonts w:ascii="Times New Roman" w:hAnsi="Times New Roman"/>
          <w:sz w:val="28"/>
          <w:szCs w:val="28"/>
        </w:rPr>
        <w:t>, формирования грамотного речевого высказывания необходимо использовать</w:t>
      </w:r>
      <w:r w:rsidRPr="005B0C7F">
        <w:rPr>
          <w:rFonts w:ascii="Times New Roman" w:hAnsi="Times New Roman"/>
          <w:sz w:val="28"/>
          <w:szCs w:val="28"/>
        </w:rPr>
        <w:t xml:space="preserve"> опорные слова и клише. Особое внимание уделить обучению структурированию материала: составлени</w:t>
      </w:r>
      <w:r>
        <w:rPr>
          <w:rFonts w:ascii="Times New Roman" w:hAnsi="Times New Roman"/>
          <w:sz w:val="28"/>
          <w:szCs w:val="28"/>
        </w:rPr>
        <w:t>ю</w:t>
      </w:r>
      <w:r w:rsidRPr="005B0C7F">
        <w:rPr>
          <w:rFonts w:ascii="Times New Roman" w:hAnsi="Times New Roman"/>
          <w:sz w:val="28"/>
          <w:szCs w:val="28"/>
        </w:rPr>
        <w:t xml:space="preserve"> рисуночных и вербальных схем, таблиц, </w:t>
      </w:r>
      <w:r>
        <w:rPr>
          <w:rFonts w:ascii="Times New Roman" w:hAnsi="Times New Roman"/>
          <w:sz w:val="28"/>
          <w:szCs w:val="28"/>
        </w:rPr>
        <w:t>классификаций</w:t>
      </w:r>
      <w:r w:rsidRPr="005B0C7F">
        <w:rPr>
          <w:rFonts w:ascii="Times New Roman" w:hAnsi="Times New Roman"/>
          <w:sz w:val="28"/>
          <w:szCs w:val="28"/>
        </w:rPr>
        <w:t xml:space="preserve"> с обозначенными основаниями для классификации и наполнени</w:t>
      </w:r>
      <w:r>
        <w:rPr>
          <w:rFonts w:ascii="Times New Roman" w:hAnsi="Times New Roman"/>
          <w:sz w:val="28"/>
          <w:szCs w:val="28"/>
        </w:rPr>
        <w:t>ю</w:t>
      </w:r>
      <w:r w:rsidRPr="005B0C7F">
        <w:rPr>
          <w:rFonts w:ascii="Times New Roman" w:hAnsi="Times New Roman"/>
          <w:sz w:val="28"/>
          <w:szCs w:val="28"/>
        </w:rPr>
        <w:t xml:space="preserve"> их примерами и др.</w:t>
      </w:r>
    </w:p>
    <w:p w:rsidR="00811335" w:rsidRPr="00A11A0B" w:rsidRDefault="00811335" w:rsidP="00811335">
      <w:pPr>
        <w:spacing w:after="0" w:line="360" w:lineRule="auto"/>
        <w:ind w:firstLine="567"/>
        <w:jc w:val="both"/>
        <w:rPr>
          <w:rFonts w:ascii="Times New Roman" w:hAnsi="Times New Roman"/>
          <w:color w:val="00000A"/>
          <w:sz w:val="28"/>
          <w:szCs w:val="28"/>
        </w:rPr>
      </w:pPr>
      <w:r w:rsidRPr="00A11A0B">
        <w:rPr>
          <w:rFonts w:ascii="Times New Roman" w:hAnsi="Times New Roman"/>
          <w:color w:val="00000A"/>
          <w:sz w:val="28"/>
          <w:szCs w:val="28"/>
        </w:rPr>
        <w:t>Организация процесса обучения подростков с ЗПР предусматривает применение здоровьесберегающих технологий. Для обучающихся с ЗПР необходимы:</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A11A0B">
        <w:rPr>
          <w:rFonts w:ascii="Times New Roman" w:hAnsi="Times New Roman"/>
          <w:sz w:val="28"/>
          <w:szCs w:val="28"/>
        </w:rPr>
        <w:lastRenderedPageBreak/>
        <w:t>рациональная смена видов деятельности на уроке с целью предупреждения б</w:t>
      </w:r>
      <w:r>
        <w:rPr>
          <w:rFonts w:ascii="Times New Roman" w:hAnsi="Times New Roman"/>
          <w:sz w:val="28"/>
          <w:szCs w:val="28"/>
        </w:rPr>
        <w:t>ыстрой утомляемости обучающихся;</w:t>
      </w:r>
      <w:r w:rsidRPr="00DA5A9B">
        <w:rPr>
          <w:rFonts w:ascii="Times New Roman" w:hAnsi="Times New Roman"/>
          <w:sz w:val="28"/>
          <w:szCs w:val="28"/>
        </w:rPr>
        <w:t xml:space="preserve"> </w:t>
      </w:r>
      <w:r>
        <w:rPr>
          <w:rFonts w:ascii="Times New Roman" w:hAnsi="Times New Roman"/>
          <w:sz w:val="28"/>
          <w:szCs w:val="28"/>
        </w:rPr>
        <w:t>о</w:t>
      </w:r>
      <w:r w:rsidRPr="00A11A0B">
        <w:rPr>
          <w:rFonts w:ascii="Times New Roman" w:hAnsi="Times New Roman"/>
          <w:sz w:val="28"/>
          <w:szCs w:val="28"/>
        </w:rPr>
        <w:t>рганизаци</w:t>
      </w:r>
      <w:r>
        <w:rPr>
          <w:rFonts w:ascii="Times New Roman" w:hAnsi="Times New Roman"/>
          <w:sz w:val="28"/>
          <w:szCs w:val="28"/>
        </w:rPr>
        <w:t>я</w:t>
      </w:r>
      <w:r w:rsidRPr="00A11A0B">
        <w:rPr>
          <w:rFonts w:ascii="Times New Roman" w:hAnsi="Times New Roman"/>
          <w:sz w:val="28"/>
          <w:szCs w:val="28"/>
        </w:rPr>
        <w:t xml:space="preserve"> подвижных видов деятельности</w:t>
      </w:r>
      <w:r>
        <w:rPr>
          <w:rFonts w:ascii="Times New Roman" w:hAnsi="Times New Roman"/>
          <w:sz w:val="28"/>
          <w:szCs w:val="28"/>
        </w:rPr>
        <w:t>, динамических пауз;</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и</w:t>
      </w:r>
      <w:r w:rsidRPr="00A11A0B">
        <w:rPr>
          <w:rFonts w:ascii="Times New Roman" w:hAnsi="Times New Roman"/>
          <w:sz w:val="28"/>
          <w:szCs w:val="28"/>
        </w:rPr>
        <w:t xml:space="preserve">спользование коммуникативных игр для решения учебных задач и формирования положительного отношения к </w:t>
      </w:r>
      <w:r>
        <w:rPr>
          <w:rFonts w:ascii="Times New Roman" w:hAnsi="Times New Roman"/>
          <w:sz w:val="28"/>
          <w:szCs w:val="28"/>
        </w:rPr>
        <w:t>учебным предметам;</w:t>
      </w:r>
    </w:p>
    <w:p w:rsidR="00811335" w:rsidRPr="00A11A0B"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культуры здорового образа жизни при изучении предметов</w:t>
      </w:r>
      <w:r>
        <w:rPr>
          <w:rFonts w:ascii="Times New Roman" w:hAnsi="Times New Roman"/>
          <w:sz w:val="28"/>
          <w:szCs w:val="28"/>
        </w:rPr>
        <w:t xml:space="preserve"> и коррекционных курсов;</w:t>
      </w:r>
    </w:p>
    <w:p w:rsidR="00811335"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ф</w:t>
      </w:r>
      <w:r w:rsidRPr="00A11A0B">
        <w:rPr>
          <w:rFonts w:ascii="Times New Roman" w:hAnsi="Times New Roman"/>
          <w:sz w:val="28"/>
          <w:szCs w:val="28"/>
        </w:rPr>
        <w:t>ормирование комфортной психологической атмосферы в процессе общения со сверстниками и преподавателями на занятиях по учебным предметам и во внеурочное время.</w:t>
      </w:r>
    </w:p>
    <w:p w:rsidR="00811335" w:rsidRDefault="00811335" w:rsidP="00811335">
      <w:pPr>
        <w:spacing w:after="0" w:line="360" w:lineRule="auto"/>
        <w:ind w:firstLine="709"/>
        <w:jc w:val="both"/>
        <w:rPr>
          <w:rFonts w:ascii="Times New Roman" w:hAnsi="Times New Roman"/>
          <w:b/>
          <w:bCs/>
          <w:sz w:val="28"/>
          <w:szCs w:val="28"/>
        </w:rPr>
      </w:pPr>
    </w:p>
    <w:p w:rsidR="00811335" w:rsidRPr="00A51053" w:rsidRDefault="00811335" w:rsidP="00811335">
      <w:pPr>
        <w:spacing w:after="0" w:line="360" w:lineRule="auto"/>
        <w:ind w:firstLine="709"/>
        <w:jc w:val="both"/>
        <w:rPr>
          <w:rFonts w:ascii="Times New Roman" w:hAnsi="Times New Roman"/>
          <w:b/>
          <w:bCs/>
          <w:sz w:val="28"/>
          <w:szCs w:val="28"/>
        </w:rPr>
      </w:pPr>
      <w:r>
        <w:rPr>
          <w:rFonts w:ascii="Times New Roman" w:hAnsi="Times New Roman"/>
          <w:b/>
          <w:bCs/>
          <w:sz w:val="28"/>
          <w:szCs w:val="28"/>
        </w:rPr>
        <w:t xml:space="preserve">2.3.2.3. </w:t>
      </w:r>
      <w:r w:rsidRPr="00A51053">
        <w:rPr>
          <w:rFonts w:ascii="Times New Roman" w:hAnsi="Times New Roman"/>
          <w:b/>
          <w:bCs/>
          <w:sz w:val="28"/>
          <w:szCs w:val="28"/>
        </w:rPr>
        <w:t>Финансов</w:t>
      </w:r>
      <w:r>
        <w:rPr>
          <w:rFonts w:ascii="Times New Roman" w:hAnsi="Times New Roman"/>
          <w:b/>
          <w:bCs/>
          <w:sz w:val="28"/>
          <w:szCs w:val="28"/>
        </w:rPr>
        <w:t>о-экономические</w:t>
      </w:r>
      <w:r w:rsidRPr="00A51053">
        <w:rPr>
          <w:rFonts w:ascii="Times New Roman" w:hAnsi="Times New Roman"/>
          <w:b/>
          <w:bCs/>
          <w:sz w:val="28"/>
          <w:szCs w:val="28"/>
        </w:rPr>
        <w:t xml:space="preserve"> условия</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Финансирование реализации АООП ООО обучающихся с ОВЗ осуществляется в соответствии с расходными обязательствами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r w:rsidRPr="003B53F9">
        <w:rPr>
          <w:rFonts w:ascii="Times New Roman" w:hAnsi="Times New Roman"/>
          <w:color w:val="000000" w:themeColor="text1"/>
          <w:sz w:val="24"/>
          <w:szCs w:val="24"/>
        </w:rPr>
        <w:t xml:space="preserve"> </w:t>
      </w:r>
      <w:r w:rsidRPr="001B3ABB">
        <w:rPr>
          <w:rFonts w:ascii="Times New Roman" w:hAnsi="Times New Roman"/>
          <w:sz w:val="28"/>
          <w:szCs w:val="28"/>
        </w:rPr>
        <w:t>в объеме, определяемом органами государственной власти субъектов Российской Федерации согласно нормативам обеспечения государственных гарантий</w:t>
      </w:r>
      <w:r>
        <w:rPr>
          <w:rFonts w:ascii="Times New Roman" w:hAnsi="Times New Roman"/>
          <w:sz w:val="28"/>
          <w:szCs w:val="28"/>
        </w:rPr>
        <w:t>.</w:t>
      </w:r>
    </w:p>
    <w:p w:rsidR="00811335" w:rsidRDefault="00811335" w:rsidP="00811335">
      <w:pPr>
        <w:spacing w:after="0" w:line="360" w:lineRule="auto"/>
        <w:ind w:firstLine="709"/>
        <w:jc w:val="both"/>
        <w:rPr>
          <w:rFonts w:ascii="Times New Roman" w:hAnsi="Times New Roman"/>
          <w:sz w:val="28"/>
          <w:szCs w:val="28"/>
        </w:rPr>
      </w:pPr>
      <w:r w:rsidRPr="00D04106">
        <w:rPr>
          <w:rFonts w:ascii="Times New Roman" w:hAnsi="Times New Roman"/>
          <w:sz w:val="28"/>
          <w:szCs w:val="28"/>
        </w:rPr>
        <w:t xml:space="preserve">Нормативы финансирования учитывают вариативные формы получения основного общего образования детьми с </w:t>
      </w:r>
      <w:r>
        <w:rPr>
          <w:rFonts w:ascii="Times New Roman" w:hAnsi="Times New Roman"/>
          <w:sz w:val="28"/>
          <w:szCs w:val="28"/>
        </w:rPr>
        <w:t>ЗПР</w:t>
      </w:r>
      <w:r w:rsidRPr="00D04106">
        <w:rPr>
          <w:rFonts w:ascii="Times New Roman" w:hAnsi="Times New Roman"/>
          <w:sz w:val="28"/>
          <w:szCs w:val="28"/>
        </w:rPr>
        <w:t xml:space="preserve">, тип образовательной организации, сетевые формы реализации АООП ООО, образовательные технологии, специальные условия получения образования обучающимися с </w:t>
      </w:r>
      <w:r w:rsidRPr="00382DD9">
        <w:rPr>
          <w:rFonts w:ascii="Times New Roman" w:hAnsi="Times New Roman"/>
          <w:sz w:val="28"/>
          <w:szCs w:val="28"/>
        </w:rPr>
        <w:t>ЗПР,</w:t>
      </w:r>
      <w:r w:rsidRPr="00D04106">
        <w:rPr>
          <w:rFonts w:ascii="Times New Roman" w:hAnsi="Times New Roman"/>
          <w:sz w:val="28"/>
          <w:szCs w:val="28"/>
        </w:rPr>
        <w:t xml:space="preserve"> обеспечение дополнительного профессионального образования педагогическим и иным работникам, осуществляющи</w:t>
      </w:r>
      <w:r>
        <w:rPr>
          <w:rFonts w:ascii="Times New Roman" w:hAnsi="Times New Roman"/>
          <w:sz w:val="28"/>
          <w:szCs w:val="28"/>
        </w:rPr>
        <w:t>м</w:t>
      </w:r>
      <w:r w:rsidRPr="00D04106">
        <w:rPr>
          <w:rFonts w:ascii="Times New Roman" w:hAnsi="Times New Roman"/>
          <w:sz w:val="28"/>
          <w:szCs w:val="28"/>
        </w:rPr>
        <w:t xml:space="preserve"> деятельность по реализации образовательных программ, обеспечение безопасных условий обучения и воспитания, охраны здоровья обучающихся, а также ины</w:t>
      </w:r>
      <w:r>
        <w:rPr>
          <w:rFonts w:ascii="Times New Roman" w:hAnsi="Times New Roman"/>
          <w:sz w:val="28"/>
          <w:szCs w:val="28"/>
        </w:rPr>
        <w:t>е</w:t>
      </w:r>
      <w:r w:rsidRPr="00D04106">
        <w:rPr>
          <w:rFonts w:ascii="Times New Roman" w:hAnsi="Times New Roman"/>
          <w:sz w:val="28"/>
          <w:szCs w:val="28"/>
        </w:rPr>
        <w:t xml:space="preserve"> предусмотренные законодательством особенности организации и осуществления образовательной деятельности (для различных категорий обучающихся), за исключением образовательной деятельности, </w:t>
      </w:r>
      <w:r w:rsidRPr="00D04106">
        <w:rPr>
          <w:rFonts w:ascii="Times New Roman" w:hAnsi="Times New Roman"/>
          <w:sz w:val="28"/>
          <w:szCs w:val="28"/>
        </w:rPr>
        <w:lastRenderedPageBreak/>
        <w:t>осуществляемой в соответствии с образовательными стандартами, в расчете на одного обучающегося, если иное не установлено законодательством</w:t>
      </w:r>
      <w:r>
        <w:rPr>
          <w:rFonts w:ascii="Times New Roman" w:hAnsi="Times New Roman"/>
          <w:sz w:val="28"/>
          <w:szCs w:val="28"/>
        </w:rPr>
        <w:t>.</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учитывает расходы, необходимые для коррекции нарушений развития и создания специальных условий получения образования в соответствии с особыми образовательными потребностями обучающихся.</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Финансовое обеспечение реализации АООП ООО обучающихся с ЗПР не предполагает выхода за рамки установленных параметров финансирования основного общего образования детей с ограниченными возможностями здоровья.</w:t>
      </w:r>
    </w:p>
    <w:p w:rsidR="00811335" w:rsidRDefault="00811335" w:rsidP="00811335">
      <w:pPr>
        <w:spacing w:after="0" w:line="360" w:lineRule="auto"/>
        <w:ind w:firstLine="709"/>
        <w:jc w:val="both"/>
        <w:rPr>
          <w:rFonts w:ascii="Times New Roman" w:hAnsi="Times New Roman"/>
          <w:b/>
          <w:bCs/>
          <w:sz w:val="28"/>
          <w:szCs w:val="28"/>
        </w:rPr>
      </w:pPr>
    </w:p>
    <w:p w:rsidR="00811335" w:rsidRPr="00F652D6" w:rsidRDefault="00811335" w:rsidP="00811335">
      <w:pPr>
        <w:spacing w:after="0" w:line="360" w:lineRule="auto"/>
        <w:ind w:firstLine="709"/>
        <w:jc w:val="both"/>
        <w:rPr>
          <w:rFonts w:ascii="Times New Roman" w:hAnsi="Times New Roman"/>
          <w:b/>
          <w:bCs/>
          <w:color w:val="00000A"/>
          <w:sz w:val="28"/>
          <w:szCs w:val="28"/>
        </w:rPr>
      </w:pPr>
      <w:r>
        <w:rPr>
          <w:rFonts w:ascii="Times New Roman" w:hAnsi="Times New Roman"/>
          <w:b/>
          <w:bCs/>
          <w:sz w:val="28"/>
          <w:szCs w:val="28"/>
        </w:rPr>
        <w:t xml:space="preserve">2.3.2.4. </w:t>
      </w:r>
      <w:r w:rsidRPr="00F652D6">
        <w:rPr>
          <w:rFonts w:ascii="Times New Roman" w:hAnsi="Times New Roman" w:cs="Calibri"/>
          <w:b/>
          <w:bCs/>
          <w:color w:val="00000A"/>
          <w:sz w:val="28"/>
          <w:szCs w:val="28"/>
        </w:rPr>
        <w:t>Материально-технические условия</w:t>
      </w:r>
    </w:p>
    <w:p w:rsidR="00811335" w:rsidRPr="000E25A3" w:rsidRDefault="00811335" w:rsidP="00811335">
      <w:pPr>
        <w:spacing w:after="0" w:line="360" w:lineRule="auto"/>
        <w:ind w:firstLine="703"/>
        <w:jc w:val="both"/>
        <w:textAlignment w:val="baseline"/>
        <w:rPr>
          <w:rFonts w:ascii="Times New Roman" w:hAnsi="Times New Roman"/>
          <w:color w:val="00000A"/>
          <w:sz w:val="28"/>
          <w:szCs w:val="28"/>
        </w:rPr>
      </w:pPr>
      <w:r w:rsidRPr="000E25A3">
        <w:rPr>
          <w:rFonts w:ascii="Times New Roman" w:hAnsi="Times New Roman"/>
          <w:sz w:val="28"/>
          <w:szCs w:val="28"/>
        </w:rPr>
        <w:t xml:space="preserve">Материально-технические условия реализации АООП ООО обучающихся с ЗПР в целом соответствуют условиям, необходимым для реализации ООП ООО. Вместе с тем, они должны отвечать особым образовательным потребностям обучающихся с ЗПР на уровне основного общего образования. </w:t>
      </w:r>
      <w:r w:rsidRPr="000E25A3">
        <w:rPr>
          <w:rFonts w:ascii="Times New Roman" w:eastAsia="Times New Roman" w:hAnsi="Times New Roman"/>
          <w:sz w:val="28"/>
          <w:szCs w:val="28"/>
        </w:rPr>
        <w:t>Материально-техническая база образовательной организации должна быть приведена в соответствие с задачами</w:t>
      </w:r>
      <w:r w:rsidRPr="000E25A3">
        <w:rPr>
          <w:rStyle w:val="normaltextrun"/>
          <w:rFonts w:ascii="Times New Roman" w:hAnsi="Times New Roman"/>
          <w:color w:val="00000A"/>
          <w:sz w:val="28"/>
          <w:szCs w:val="28"/>
        </w:rPr>
        <w:t xml:space="preserve"> по обеспечению реализации</w:t>
      </w:r>
      <w:r>
        <w:rPr>
          <w:rStyle w:val="normaltextrun"/>
          <w:rFonts w:ascii="Times New Roman" w:hAnsi="Times New Roman"/>
          <w:color w:val="00000A"/>
          <w:sz w:val="28"/>
          <w:szCs w:val="28"/>
        </w:rPr>
        <w:t xml:space="preserve"> АООП ООО обучающихся с </w:t>
      </w:r>
      <w:r w:rsidRPr="000E25A3">
        <w:rPr>
          <w:rStyle w:val="normaltextrun"/>
          <w:rFonts w:ascii="Times New Roman" w:hAnsi="Times New Roman"/>
          <w:color w:val="00000A"/>
          <w:sz w:val="28"/>
          <w:szCs w:val="28"/>
        </w:rPr>
        <w:t>ЗПР и созданию соответствующей образовательной и социальной среды</w:t>
      </w:r>
      <w:r w:rsidRPr="000E25A3">
        <w:rPr>
          <w:rFonts w:ascii="Times New Roman" w:eastAsia="Times New Roman" w:hAnsi="Times New Roman"/>
          <w:sz w:val="28"/>
          <w:szCs w:val="28"/>
        </w:rPr>
        <w:t xml:space="preserve">. </w:t>
      </w:r>
    </w:p>
    <w:p w:rsidR="00811335" w:rsidRPr="00B06B65" w:rsidRDefault="00811335" w:rsidP="00811335">
      <w:pPr>
        <w:pStyle w:val="14TexstOSNOVA1012"/>
        <w:spacing w:line="360" w:lineRule="auto"/>
        <w:ind w:firstLine="709"/>
        <w:rPr>
          <w:rFonts w:ascii="Times New Roman" w:hAnsi="Times New Roman" w:cs="Times New Roman"/>
          <w:caps/>
          <w:color w:val="auto"/>
          <w:sz w:val="28"/>
          <w:szCs w:val="28"/>
        </w:rPr>
      </w:pPr>
      <w:r w:rsidRPr="00B06B65">
        <w:rPr>
          <w:rFonts w:ascii="Times New Roman" w:hAnsi="Times New Roman" w:cs="Times New Roman"/>
          <w:color w:val="auto"/>
          <w:sz w:val="28"/>
          <w:szCs w:val="28"/>
        </w:rPr>
        <w:t>В связи с этим в структуре материально-технического обеспечения процесса образования должна быть отражена специфика требований к:</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 xml:space="preserve">организации пространства, в котором обучается </w:t>
      </w:r>
      <w:r>
        <w:rPr>
          <w:rFonts w:ascii="Times New Roman" w:hAnsi="Times New Roman"/>
          <w:sz w:val="28"/>
          <w:szCs w:val="28"/>
        </w:rPr>
        <w:t>подросток</w:t>
      </w:r>
      <w:r w:rsidRPr="00B06B65">
        <w:rPr>
          <w:rFonts w:ascii="Times New Roman" w:hAnsi="Times New Roman"/>
          <w:sz w:val="28"/>
          <w:szCs w:val="28"/>
        </w:rPr>
        <w:t xml:space="preserve"> с </w:t>
      </w:r>
      <w:r w:rsidRPr="00CE7C9F">
        <w:rPr>
          <w:rFonts w:ascii="Times New Roman" w:hAnsi="Times New Roman"/>
          <w:sz w:val="28"/>
          <w:szCs w:val="28"/>
        </w:rPr>
        <w:t>ЗПР;</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организации временного режима обучения</w:t>
      </w:r>
      <w:r w:rsidRPr="00CE7C9F">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sidRPr="00B06B65">
        <w:rPr>
          <w:rFonts w:ascii="Times New Roman" w:hAnsi="Times New Roman"/>
          <w:sz w:val="28"/>
          <w:szCs w:val="28"/>
        </w:rPr>
        <w:t>техническим средствам обучения обучающихся с</w:t>
      </w:r>
      <w:r>
        <w:rPr>
          <w:rFonts w:ascii="Times New Roman" w:hAnsi="Times New Roman"/>
          <w:sz w:val="28"/>
          <w:szCs w:val="28"/>
        </w:rPr>
        <w:t xml:space="preserve"> ЗПР на уровне основного общего образования</w:t>
      </w:r>
      <w:r w:rsidRPr="00CE7C9F">
        <w:rPr>
          <w:rFonts w:ascii="Times New Roman" w:hAnsi="Times New Roman"/>
          <w:sz w:val="28"/>
          <w:szCs w:val="28"/>
        </w:rPr>
        <w:t>;</w:t>
      </w:r>
    </w:p>
    <w:p w:rsidR="00811335" w:rsidRPr="000E25A3" w:rsidRDefault="00811335" w:rsidP="00811335">
      <w:pPr>
        <w:pStyle w:val="a4"/>
        <w:numPr>
          <w:ilvl w:val="0"/>
          <w:numId w:val="58"/>
        </w:numPr>
        <w:suppressAutoHyphens/>
        <w:spacing w:after="0" w:line="360" w:lineRule="auto"/>
        <w:ind w:left="142" w:firstLine="567"/>
        <w:jc w:val="both"/>
        <w:rPr>
          <w:rFonts w:ascii="Times New Roman" w:hAnsi="Times New Roman"/>
          <w:b/>
          <w:i/>
          <w:sz w:val="28"/>
          <w:szCs w:val="28"/>
        </w:rPr>
      </w:pPr>
      <w:r w:rsidRPr="00B06B65">
        <w:rPr>
          <w:rFonts w:ascii="Times New Roman" w:hAnsi="Times New Roman"/>
          <w:sz w:val="28"/>
          <w:szCs w:val="28"/>
        </w:rPr>
        <w:t xml:space="preserve">учебникам, рабочим тетрадям, дидактическим материалам, компьютерным инструментам обучения, отвечающим особым образовательным потребностям обучающихся с </w:t>
      </w:r>
      <w:r w:rsidRPr="00B06B65">
        <w:rPr>
          <w:rFonts w:ascii="Times New Roman" w:hAnsi="Times New Roman"/>
          <w:caps/>
          <w:sz w:val="28"/>
          <w:szCs w:val="28"/>
        </w:rPr>
        <w:t xml:space="preserve">ЗПР </w:t>
      </w:r>
      <w:r w:rsidRPr="00B06B65">
        <w:rPr>
          <w:rFonts w:ascii="Times New Roman" w:hAnsi="Times New Roman"/>
          <w:sz w:val="28"/>
          <w:szCs w:val="28"/>
        </w:rPr>
        <w:t>и позволяющи</w:t>
      </w:r>
      <w:r>
        <w:rPr>
          <w:rFonts w:ascii="Times New Roman" w:hAnsi="Times New Roman"/>
          <w:sz w:val="28"/>
          <w:szCs w:val="28"/>
        </w:rPr>
        <w:t>м</w:t>
      </w:r>
      <w:r w:rsidRPr="00B06B65">
        <w:rPr>
          <w:rFonts w:ascii="Times New Roman" w:hAnsi="Times New Roman"/>
          <w:sz w:val="28"/>
          <w:szCs w:val="28"/>
        </w:rPr>
        <w:t xml:space="preserve"> реализовывать </w:t>
      </w:r>
      <w:r>
        <w:rPr>
          <w:rFonts w:ascii="Times New Roman" w:hAnsi="Times New Roman"/>
          <w:sz w:val="28"/>
          <w:szCs w:val="28"/>
        </w:rPr>
        <w:t>АООП ООО обучающихся с ЗПР</w:t>
      </w:r>
      <w:r w:rsidRPr="00B06B65">
        <w:rPr>
          <w:rFonts w:ascii="Times New Roman" w:hAnsi="Times New Roman"/>
          <w:caps/>
          <w:sz w:val="28"/>
          <w:szCs w:val="28"/>
        </w:rPr>
        <w:t>.</w:t>
      </w:r>
    </w:p>
    <w:p w:rsidR="00811335" w:rsidRDefault="00811335" w:rsidP="00811335">
      <w:pPr>
        <w:pStyle w:val="a4"/>
        <w:suppressAutoHyphens/>
        <w:spacing w:after="0" w:line="360" w:lineRule="auto"/>
        <w:ind w:left="0" w:firstLine="709"/>
        <w:jc w:val="both"/>
        <w:rPr>
          <w:rFonts w:ascii="Times New Roman" w:eastAsia="Times New Roman" w:hAnsi="Times New Roman"/>
          <w:sz w:val="28"/>
          <w:szCs w:val="28"/>
          <w:lang w:eastAsia="ru-RU"/>
        </w:rPr>
      </w:pPr>
      <w:r w:rsidRPr="000E25A3">
        <w:rPr>
          <w:rFonts w:ascii="Times New Roman" w:eastAsia="Times New Roman" w:hAnsi="Times New Roman"/>
          <w:sz w:val="28"/>
          <w:szCs w:val="28"/>
          <w:lang w:eastAsia="ru-RU"/>
        </w:rPr>
        <w:lastRenderedPageBreak/>
        <w:t xml:space="preserve">Все помещения </w:t>
      </w:r>
      <w:r>
        <w:rPr>
          <w:rFonts w:ascii="Times New Roman" w:eastAsia="Times New Roman" w:hAnsi="Times New Roman"/>
          <w:sz w:val="28"/>
          <w:szCs w:val="28"/>
          <w:lang w:eastAsia="ru-RU"/>
        </w:rPr>
        <w:t>должны быть обеспечены</w:t>
      </w:r>
      <w:r w:rsidRPr="000E25A3">
        <w:rPr>
          <w:rFonts w:ascii="Times New Roman" w:eastAsia="Times New Roman" w:hAnsi="Times New Roman"/>
          <w:sz w:val="28"/>
          <w:szCs w:val="28"/>
          <w:lang w:eastAsia="ru-RU"/>
        </w:rPr>
        <w:t xml:space="preserve">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w:t>
      </w:r>
    </w:p>
    <w:p w:rsidR="00811335" w:rsidRPr="007C04C3" w:rsidRDefault="00811335" w:rsidP="00811335">
      <w:pPr>
        <w:pStyle w:val="paragraph"/>
        <w:spacing w:before="0" w:beforeAutospacing="0" w:after="0" w:afterAutospacing="0" w:line="360" w:lineRule="auto"/>
        <w:ind w:firstLine="705"/>
        <w:jc w:val="both"/>
        <w:textAlignment w:val="baseline"/>
        <w:rPr>
          <w:sz w:val="28"/>
          <w:szCs w:val="28"/>
        </w:rPr>
      </w:pPr>
      <w:r>
        <w:rPr>
          <w:sz w:val="28"/>
          <w:szCs w:val="28"/>
        </w:rPr>
        <w:t xml:space="preserve">В зависимости от потребности и содержания учебного предмета </w:t>
      </w:r>
      <w:r w:rsidRPr="00D01545">
        <w:rPr>
          <w:sz w:val="28"/>
          <w:szCs w:val="28"/>
        </w:rPr>
        <w:t>учебные кабинеты</w:t>
      </w:r>
      <w:r>
        <w:rPr>
          <w:sz w:val="28"/>
          <w:szCs w:val="28"/>
        </w:rPr>
        <w:t xml:space="preserve"> могут оснащаться </w:t>
      </w:r>
      <w:r w:rsidRPr="00D01545">
        <w:rPr>
          <w:sz w:val="28"/>
          <w:szCs w:val="28"/>
        </w:rPr>
        <w:t>автоматизированными рабочими местами обучающих</w:t>
      </w:r>
      <w:r>
        <w:rPr>
          <w:sz w:val="28"/>
          <w:szCs w:val="28"/>
        </w:rPr>
        <w:t xml:space="preserve">ся и педагогических работников. Специально оборудуются </w:t>
      </w:r>
      <w:r w:rsidRPr="00D01545">
        <w:rPr>
          <w:sz w:val="28"/>
          <w:szCs w:val="28"/>
        </w:rPr>
        <w:t>помещения для занятий учебно-исследовательской и проектной деятельностью, моделиров</w:t>
      </w:r>
      <w:r>
        <w:rPr>
          <w:sz w:val="28"/>
          <w:szCs w:val="28"/>
        </w:rPr>
        <w:t>анием и техническим творчеством.</w:t>
      </w:r>
      <w:r w:rsidRPr="00D01545">
        <w:rPr>
          <w:sz w:val="28"/>
          <w:szCs w:val="28"/>
        </w:rPr>
        <w:t> </w:t>
      </w:r>
      <w:r>
        <w:rPr>
          <w:sz w:val="28"/>
          <w:szCs w:val="28"/>
        </w:rPr>
        <w:t xml:space="preserve"> Создаются </w:t>
      </w:r>
      <w:r w:rsidRPr="00D01545">
        <w:rPr>
          <w:sz w:val="28"/>
          <w:szCs w:val="28"/>
        </w:rPr>
        <w:t>необходимые для реализации учебной и внеур</w:t>
      </w:r>
      <w:r>
        <w:rPr>
          <w:sz w:val="28"/>
          <w:szCs w:val="28"/>
        </w:rPr>
        <w:t>очной деятельности лаборатории,</w:t>
      </w:r>
      <w:r w:rsidRPr="00D01545">
        <w:rPr>
          <w:sz w:val="28"/>
          <w:szCs w:val="28"/>
        </w:rPr>
        <w:t xml:space="preserve"> мастерские</w:t>
      </w:r>
      <w:r>
        <w:rPr>
          <w:sz w:val="28"/>
          <w:szCs w:val="28"/>
        </w:rPr>
        <w:t>, студии.</w:t>
      </w:r>
      <w:r w:rsidRPr="00D01545">
        <w:rPr>
          <w:sz w:val="28"/>
          <w:szCs w:val="28"/>
        </w:rPr>
        <w:t> </w:t>
      </w:r>
      <w:r>
        <w:rPr>
          <w:sz w:val="28"/>
          <w:szCs w:val="28"/>
        </w:rPr>
        <w:t xml:space="preserve"> Образовательная организация оснащается </w:t>
      </w:r>
      <w:r w:rsidRPr="00F50019">
        <w:rPr>
          <w:sz w:val="28"/>
          <w:szCs w:val="28"/>
        </w:rPr>
        <w:t>и</w:t>
      </w:r>
      <w:r>
        <w:rPr>
          <w:sz w:val="28"/>
          <w:szCs w:val="28"/>
        </w:rPr>
        <w:t>нформационно-библиотечным центром</w:t>
      </w:r>
      <w:r w:rsidRPr="00F50019">
        <w:rPr>
          <w:sz w:val="28"/>
          <w:szCs w:val="28"/>
        </w:rPr>
        <w:t xml:space="preserve"> с рабочими зонами, оборудованными читальными залами и книгохранилищами, обеспечивающими сохранн</w:t>
      </w:r>
      <w:r>
        <w:rPr>
          <w:sz w:val="28"/>
          <w:szCs w:val="28"/>
        </w:rPr>
        <w:t>ость книжного фонда, медиатекой.</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реализации коррекционно-развивающей области учебного плана и обеспечения психолого-педагогических условий образования обучающихся с ЗПР предусматривается наличие </w:t>
      </w:r>
      <w:r w:rsidRPr="00210123">
        <w:rPr>
          <w:rFonts w:ascii="Times New Roman" w:hAnsi="Times New Roman" w:cs="Calibri"/>
          <w:color w:val="00000A"/>
          <w:sz w:val="28"/>
          <w:szCs w:val="28"/>
        </w:rPr>
        <w:t xml:space="preserve">отдельных специально оборудованных помещений для проведения занятий с </w:t>
      </w:r>
      <w:r>
        <w:rPr>
          <w:rFonts w:ascii="Times New Roman" w:hAnsi="Times New Roman"/>
          <w:sz w:val="28"/>
          <w:szCs w:val="28"/>
        </w:rPr>
        <w:t>учителем</w:t>
      </w:r>
      <w:r w:rsidRPr="00210123">
        <w:rPr>
          <w:rFonts w:ascii="Times New Roman" w:hAnsi="Times New Roman" w:cs="Calibri"/>
          <w:color w:val="00000A"/>
          <w:sz w:val="28"/>
          <w:szCs w:val="28"/>
        </w:rPr>
        <w:t xml:space="preserve">-дефектологом, </w:t>
      </w:r>
      <w:r>
        <w:rPr>
          <w:rFonts w:ascii="Times New Roman" w:hAnsi="Times New Roman"/>
          <w:sz w:val="28"/>
          <w:szCs w:val="28"/>
        </w:rPr>
        <w:t>педагогом-</w:t>
      </w:r>
      <w:r w:rsidRPr="00210123">
        <w:rPr>
          <w:rFonts w:ascii="Times New Roman" w:hAnsi="Times New Roman" w:cs="Calibri"/>
          <w:color w:val="00000A"/>
          <w:sz w:val="28"/>
          <w:szCs w:val="28"/>
        </w:rPr>
        <w:t>психологом</w:t>
      </w:r>
      <w:r>
        <w:rPr>
          <w:rFonts w:ascii="Times New Roman" w:hAnsi="Times New Roman"/>
          <w:sz w:val="28"/>
          <w:szCs w:val="28"/>
        </w:rPr>
        <w:t>/специальным психологом</w:t>
      </w:r>
      <w:r w:rsidRPr="00210123">
        <w:rPr>
          <w:rFonts w:ascii="Times New Roman" w:hAnsi="Times New Roman" w:cs="Calibri"/>
          <w:color w:val="00000A"/>
          <w:sz w:val="28"/>
          <w:szCs w:val="28"/>
        </w:rPr>
        <w:t>,</w:t>
      </w:r>
      <w:r>
        <w:rPr>
          <w:rFonts w:ascii="Times New Roman" w:hAnsi="Times New Roman"/>
          <w:sz w:val="28"/>
          <w:szCs w:val="28"/>
        </w:rPr>
        <w:t xml:space="preserve"> учителем-логопедом и</w:t>
      </w:r>
      <w:r w:rsidRPr="00210123">
        <w:rPr>
          <w:rFonts w:ascii="Times New Roman" w:hAnsi="Times New Roman" w:cs="Calibri"/>
          <w:color w:val="00000A"/>
          <w:sz w:val="28"/>
          <w:szCs w:val="28"/>
        </w:rPr>
        <w:t xml:space="preserve"> др. специалистами.</w:t>
      </w:r>
      <w:r>
        <w:rPr>
          <w:rFonts w:ascii="Times New Roman" w:hAnsi="Times New Roman"/>
          <w:sz w:val="28"/>
          <w:szCs w:val="28"/>
        </w:rPr>
        <w:t xml:space="preserve"> Эти кабинеты должны быть оснащены необходимым оборудованием, диагностическими комплектами</w:t>
      </w:r>
      <w:r w:rsidRPr="00C81695">
        <w:rPr>
          <w:rFonts w:ascii="Times New Roman" w:hAnsi="Times New Roman" w:cs="Calibri"/>
          <w:sz w:val="28"/>
          <w:szCs w:val="28"/>
        </w:rPr>
        <w:t xml:space="preserve">, коррекционно-развивающими и дидактическими средствами обучения и воспитания </w:t>
      </w:r>
      <w:r>
        <w:rPr>
          <w:rFonts w:ascii="Times New Roman" w:hAnsi="Times New Roman"/>
          <w:sz w:val="28"/>
          <w:szCs w:val="28"/>
        </w:rPr>
        <w:t>школьников</w:t>
      </w:r>
      <w:r w:rsidRPr="00C81695">
        <w:rPr>
          <w:rFonts w:ascii="Times New Roman" w:hAnsi="Times New Roman" w:cs="Calibri"/>
          <w:sz w:val="28"/>
          <w:szCs w:val="28"/>
        </w:rPr>
        <w:t xml:space="preserve"> с ЗПР.</w:t>
      </w:r>
      <w:r w:rsidRPr="005C136F">
        <w:rPr>
          <w:rFonts w:ascii="Times New Roman" w:hAnsi="Times New Roman"/>
          <w:sz w:val="28"/>
          <w:szCs w:val="28"/>
        </w:rPr>
        <w:t xml:space="preserve"> </w:t>
      </w:r>
      <w:r w:rsidRPr="000022BB">
        <w:rPr>
          <w:rFonts w:ascii="Times New Roman" w:hAnsi="Times New Roman"/>
          <w:sz w:val="28"/>
          <w:szCs w:val="28"/>
        </w:rPr>
        <w:t>Должно быть организовано пространство для отдыха и двигательной активности обучающихся на перемене и во второй половине дня</w:t>
      </w:r>
      <w:r>
        <w:rPr>
          <w:rFonts w:ascii="Times New Roman" w:hAnsi="Times New Roman"/>
          <w:sz w:val="28"/>
          <w:szCs w:val="28"/>
        </w:rPr>
        <w:t>.</w:t>
      </w:r>
    </w:p>
    <w:p w:rsidR="00811335" w:rsidRPr="000E25A3" w:rsidRDefault="00811335" w:rsidP="00811335">
      <w:pPr>
        <w:spacing w:after="0" w:line="360" w:lineRule="auto"/>
        <w:ind w:firstLine="709"/>
        <w:jc w:val="both"/>
        <w:rPr>
          <w:rFonts w:ascii="Times New Roman" w:hAnsi="Times New Roman"/>
          <w:sz w:val="28"/>
          <w:szCs w:val="28"/>
        </w:rPr>
      </w:pPr>
      <w:r w:rsidRPr="000E25A3">
        <w:rPr>
          <w:rFonts w:ascii="Times New Roman" w:hAnsi="Times New Roman"/>
          <w:sz w:val="28"/>
          <w:szCs w:val="28"/>
        </w:rPr>
        <w:t>Временной режим образования обучающихся с ЗПР (учебный год, учебная неделя, день) устанавливается в соответствии с законодательно закрепленными нормативами (ФЗ «Об образовании в РФ», СанПиН, приказы Министерства просвещения РФ и др.), а также локальными актами образовательной организации.</w:t>
      </w:r>
    </w:p>
    <w:p w:rsidR="00811335" w:rsidRDefault="00811335" w:rsidP="00811335">
      <w:pPr>
        <w:spacing w:after="0" w:line="360" w:lineRule="auto"/>
        <w:ind w:firstLine="709"/>
        <w:jc w:val="both"/>
        <w:rPr>
          <w:rFonts w:ascii="Times New Roman" w:hAnsi="Times New Roman"/>
          <w:sz w:val="28"/>
          <w:szCs w:val="28"/>
        </w:rPr>
      </w:pPr>
      <w:r w:rsidRPr="000E25A3">
        <w:rPr>
          <w:rFonts w:ascii="Times New Roman" w:hAnsi="Times New Roman"/>
          <w:sz w:val="28"/>
          <w:szCs w:val="28"/>
        </w:rPr>
        <w:lastRenderedPageBreak/>
        <w:t>Сроки освоения АООП ООО</w:t>
      </w:r>
      <w:r w:rsidRPr="00172D7D">
        <w:rPr>
          <w:rFonts w:ascii="Times New Roman" w:hAnsi="Times New Roman"/>
          <w:sz w:val="28"/>
          <w:szCs w:val="28"/>
        </w:rPr>
        <w:t xml:space="preserve"> обучающимися с ЗПР составляют </w:t>
      </w:r>
      <w:r>
        <w:rPr>
          <w:rFonts w:ascii="Times New Roman" w:hAnsi="Times New Roman"/>
          <w:sz w:val="28"/>
          <w:szCs w:val="28"/>
        </w:rPr>
        <w:t>5</w:t>
      </w:r>
      <w:r w:rsidRPr="00172D7D">
        <w:rPr>
          <w:rFonts w:ascii="Times New Roman" w:hAnsi="Times New Roman"/>
          <w:sz w:val="28"/>
          <w:szCs w:val="28"/>
        </w:rPr>
        <w:t xml:space="preserve"> </w:t>
      </w:r>
      <w:r>
        <w:rPr>
          <w:rFonts w:ascii="Times New Roman" w:hAnsi="Times New Roman"/>
          <w:sz w:val="28"/>
          <w:szCs w:val="28"/>
        </w:rPr>
        <w:t>лет</w:t>
      </w:r>
      <w:r w:rsidRPr="00172D7D">
        <w:rPr>
          <w:rFonts w:ascii="Times New Roman" w:hAnsi="Times New Roman"/>
          <w:sz w:val="28"/>
          <w:szCs w:val="28"/>
        </w:rPr>
        <w:t xml:space="preserve"> (</w:t>
      </w:r>
      <w:r>
        <w:rPr>
          <w:rFonts w:ascii="Times New Roman" w:hAnsi="Times New Roman"/>
          <w:sz w:val="28"/>
          <w:szCs w:val="28"/>
        </w:rPr>
        <w:t>5–9</w:t>
      </w:r>
      <w:r w:rsidRPr="00172D7D">
        <w:rPr>
          <w:rFonts w:ascii="Times New Roman" w:hAnsi="Times New Roman"/>
          <w:sz w:val="28"/>
          <w:szCs w:val="28"/>
        </w:rPr>
        <w:t xml:space="preserve"> классы).</w:t>
      </w:r>
    </w:p>
    <w:p w:rsidR="00811335" w:rsidRPr="00172D7D" w:rsidRDefault="00811335" w:rsidP="00811335">
      <w:pPr>
        <w:spacing w:after="0" w:line="360" w:lineRule="auto"/>
        <w:ind w:firstLine="709"/>
        <w:jc w:val="both"/>
        <w:rPr>
          <w:rFonts w:ascii="Times New Roman" w:hAnsi="Times New Roman"/>
          <w:sz w:val="28"/>
          <w:szCs w:val="28"/>
        </w:rPr>
      </w:pPr>
      <w:r>
        <w:rPr>
          <w:rFonts w:ascii="Times New Roman" w:hAnsi="Times New Roman"/>
          <w:sz w:val="28"/>
          <w:szCs w:val="28"/>
        </w:rPr>
        <w:t xml:space="preserve">Требования к продолжительности учебного года, продолжительности учебной недели, недельной образовательной нагрузке и т.д. представлены в разделе 2.3.1. </w:t>
      </w:r>
    </w:p>
    <w:p w:rsidR="00811335" w:rsidRDefault="00811335" w:rsidP="00811335">
      <w:pPr>
        <w:pStyle w:val="Default"/>
        <w:spacing w:line="336" w:lineRule="auto"/>
        <w:ind w:firstLine="708"/>
        <w:jc w:val="both"/>
        <w:rPr>
          <w:sz w:val="28"/>
          <w:szCs w:val="28"/>
        </w:rPr>
      </w:pPr>
      <w:r w:rsidRPr="00B06B65">
        <w:rPr>
          <w:sz w:val="28"/>
          <w:szCs w:val="28"/>
        </w:rPr>
        <w:t>Технические средства обучения (</w:t>
      </w:r>
      <w:r w:rsidRPr="00B06B65">
        <w:rPr>
          <w:color w:val="auto"/>
          <w:sz w:val="28"/>
          <w:szCs w:val="28"/>
        </w:rPr>
        <w:t>включая компьютерные инструменты обучения, мультимедийные средства) дают возможность удовлетворить особые образовательные потребности обучающихся с ЗПР</w:t>
      </w:r>
      <w:r>
        <w:rPr>
          <w:color w:val="auto"/>
          <w:sz w:val="28"/>
          <w:szCs w:val="28"/>
        </w:rPr>
        <w:t xml:space="preserve"> на уровне основного общего образования</w:t>
      </w:r>
      <w:r w:rsidRPr="00B06B65">
        <w:rPr>
          <w:color w:val="auto"/>
          <w:sz w:val="28"/>
          <w:szCs w:val="28"/>
        </w:rPr>
        <w:t>, способствуют</w:t>
      </w:r>
      <w:r>
        <w:rPr>
          <w:color w:val="auto"/>
          <w:sz w:val="28"/>
          <w:szCs w:val="28"/>
        </w:rPr>
        <w:t xml:space="preserve"> мотивации учебной деятельности и обеспечивают возможности применения дистанционных технологий в случае необходимости.</w:t>
      </w:r>
      <w:r w:rsidRPr="00B06B65">
        <w:rPr>
          <w:color w:val="auto"/>
          <w:sz w:val="28"/>
          <w:szCs w:val="28"/>
        </w:rPr>
        <w:t xml:space="preserve"> </w:t>
      </w:r>
      <w:r w:rsidRPr="00B06B65">
        <w:rPr>
          <w:sz w:val="28"/>
          <w:szCs w:val="28"/>
        </w:rPr>
        <w:t>К техническим средствам обучения обучающихся с ЗПР, ориентированным на их особые образовательные потребности, относятся: компьютеры</w:t>
      </w:r>
      <w:r>
        <w:rPr>
          <w:sz w:val="28"/>
          <w:szCs w:val="28"/>
        </w:rPr>
        <w:t xml:space="preserve"> </w:t>
      </w:r>
      <w:r w:rsidRPr="00C220FF">
        <w:rPr>
          <w:sz w:val="28"/>
          <w:szCs w:val="28"/>
        </w:rPr>
        <w:t xml:space="preserve">c колонками </w:t>
      </w:r>
      <w:r>
        <w:rPr>
          <w:sz w:val="28"/>
          <w:szCs w:val="28"/>
        </w:rPr>
        <w:t xml:space="preserve">(моноблоки) </w:t>
      </w:r>
      <w:r w:rsidRPr="00C220FF">
        <w:rPr>
          <w:sz w:val="28"/>
          <w:szCs w:val="28"/>
        </w:rPr>
        <w:t>и выходом в Internet</w:t>
      </w:r>
      <w:r w:rsidRPr="00B06B65">
        <w:rPr>
          <w:sz w:val="28"/>
          <w:szCs w:val="28"/>
        </w:rPr>
        <w:t xml:space="preserve">, </w:t>
      </w:r>
      <w:r w:rsidRPr="00C220FF">
        <w:rPr>
          <w:sz w:val="28"/>
          <w:szCs w:val="28"/>
        </w:rPr>
        <w:t>принтер, сканер</w:t>
      </w:r>
      <w:r>
        <w:rPr>
          <w:sz w:val="28"/>
          <w:szCs w:val="28"/>
        </w:rPr>
        <w:t>,</w:t>
      </w:r>
      <w:r w:rsidRPr="00B06B65">
        <w:rPr>
          <w:sz w:val="28"/>
          <w:szCs w:val="28"/>
        </w:rPr>
        <w:t xml:space="preserve"> мультимедийные проекторы с экранами, интерактивные доски, коммуникационные каналы, программные продукты</w:t>
      </w:r>
      <w:r>
        <w:rPr>
          <w:sz w:val="28"/>
          <w:szCs w:val="28"/>
        </w:rPr>
        <w:t xml:space="preserve">, ассистивные технологии, </w:t>
      </w:r>
      <w:r w:rsidRPr="00C220FF">
        <w:rPr>
          <w:sz w:val="28"/>
          <w:szCs w:val="28"/>
        </w:rPr>
        <w:t>средства для хранения и переноса информации (USB накопители),</w:t>
      </w:r>
      <w:r w:rsidRPr="00B06B65">
        <w:rPr>
          <w:sz w:val="28"/>
          <w:szCs w:val="28"/>
        </w:rPr>
        <w:t xml:space="preserve"> </w:t>
      </w:r>
      <w:r w:rsidRPr="00C220FF">
        <w:rPr>
          <w:sz w:val="28"/>
          <w:szCs w:val="28"/>
        </w:rPr>
        <w:t>музыкальны</w:t>
      </w:r>
      <w:r>
        <w:rPr>
          <w:sz w:val="28"/>
          <w:szCs w:val="28"/>
        </w:rPr>
        <w:t>е</w:t>
      </w:r>
      <w:r w:rsidRPr="00C220FF">
        <w:rPr>
          <w:sz w:val="28"/>
          <w:szCs w:val="28"/>
        </w:rPr>
        <w:t xml:space="preserve"> центр</w:t>
      </w:r>
      <w:r>
        <w:rPr>
          <w:sz w:val="28"/>
          <w:szCs w:val="28"/>
        </w:rPr>
        <w:t>ы</w:t>
      </w:r>
      <w:r w:rsidRPr="00C220FF">
        <w:rPr>
          <w:sz w:val="28"/>
          <w:szCs w:val="28"/>
        </w:rPr>
        <w:t xml:space="preserve"> с набором аудиодисков </w:t>
      </w:r>
      <w:r>
        <w:rPr>
          <w:sz w:val="28"/>
          <w:szCs w:val="28"/>
        </w:rPr>
        <w:t>с</w:t>
      </w:r>
      <w:r w:rsidRPr="00C220FF">
        <w:rPr>
          <w:sz w:val="28"/>
          <w:szCs w:val="28"/>
        </w:rPr>
        <w:t xml:space="preserve"> музыкальными записями, аудиокнигами</w:t>
      </w:r>
      <w:r w:rsidRPr="00B06B65">
        <w:rPr>
          <w:sz w:val="28"/>
          <w:szCs w:val="28"/>
        </w:rPr>
        <w:t xml:space="preserve"> и др.</w:t>
      </w:r>
      <w:r>
        <w:rPr>
          <w:sz w:val="28"/>
          <w:szCs w:val="28"/>
        </w:rPr>
        <w:t xml:space="preserve"> </w:t>
      </w:r>
    </w:p>
    <w:p w:rsidR="00811335" w:rsidRPr="00E2553F" w:rsidRDefault="00811335" w:rsidP="00811335">
      <w:pPr>
        <w:pStyle w:val="18TexstSPISOK1"/>
        <w:spacing w:line="360" w:lineRule="auto"/>
        <w:ind w:left="0" w:firstLine="709"/>
        <w:rPr>
          <w:rFonts w:ascii="Times New Roman" w:hAnsi="Times New Roman" w:cs="Times New Roman"/>
          <w:color w:val="auto"/>
          <w:sz w:val="28"/>
          <w:szCs w:val="28"/>
        </w:rPr>
      </w:pPr>
      <w:r w:rsidRPr="00E2553F">
        <w:rPr>
          <w:rFonts w:ascii="Times New Roman" w:hAnsi="Times New Roman" w:cs="Times New Roman"/>
          <w:color w:val="auto"/>
          <w:sz w:val="28"/>
          <w:szCs w:val="28"/>
        </w:rPr>
        <w:t xml:space="preserve">При освоении </w:t>
      </w:r>
      <w:r>
        <w:rPr>
          <w:rFonts w:ascii="Times New Roman" w:hAnsi="Times New Roman" w:cs="Times New Roman"/>
          <w:color w:val="auto"/>
          <w:sz w:val="28"/>
          <w:szCs w:val="28"/>
        </w:rPr>
        <w:t>адаптированной основной образовательной программы на уровне основного общего образования</w:t>
      </w:r>
      <w:r w:rsidRPr="00E2553F">
        <w:rPr>
          <w:rFonts w:ascii="Times New Roman" w:hAnsi="Times New Roman" w:cs="Times New Roman"/>
          <w:color w:val="auto"/>
          <w:sz w:val="28"/>
          <w:szCs w:val="28"/>
        </w:rPr>
        <w:t xml:space="preserve"> </w:t>
      </w:r>
      <w:r>
        <w:rPr>
          <w:rFonts w:ascii="Times New Roman" w:hAnsi="Times New Roman" w:cs="Times New Roman"/>
          <w:color w:val="auto"/>
          <w:sz w:val="28"/>
          <w:szCs w:val="28"/>
        </w:rPr>
        <w:t>школьники</w:t>
      </w:r>
      <w:r w:rsidRPr="00E2553F">
        <w:rPr>
          <w:rFonts w:ascii="Times New Roman" w:hAnsi="Times New Roman" w:cs="Times New Roman"/>
          <w:color w:val="auto"/>
          <w:sz w:val="28"/>
          <w:szCs w:val="28"/>
        </w:rPr>
        <w:t xml:space="preserve"> с ЗПР обучаются по базовым учебникам</w:t>
      </w:r>
      <w:r>
        <w:rPr>
          <w:rFonts w:ascii="Times New Roman" w:hAnsi="Times New Roman" w:cs="Times New Roman"/>
          <w:color w:val="auto"/>
          <w:sz w:val="28"/>
          <w:szCs w:val="28"/>
        </w:rPr>
        <w:t>, входящим в Федеральный перечень учебников</w:t>
      </w:r>
      <w:r w:rsidRPr="00E2553F">
        <w:rPr>
          <w:rFonts w:ascii="Times New Roman" w:hAnsi="Times New Roman" w:cs="Times New Roman"/>
          <w:color w:val="auto"/>
          <w:sz w:val="28"/>
          <w:szCs w:val="28"/>
        </w:rPr>
        <w:t xml:space="preserve"> для сверстников, не имеющих ограничений здоровья, со специальными, учитывающими особые образовательные потребности, приложениями и дидактическими материалами, рабочими тетрадями и пр. на бумажных и/или электронных носителях, обеспечивающими реализацию программы коррекционной работы</w:t>
      </w:r>
      <w:r>
        <w:rPr>
          <w:rFonts w:ascii="Times New Roman" w:hAnsi="Times New Roman" w:cs="Times New Roman"/>
          <w:color w:val="auto"/>
          <w:sz w:val="28"/>
          <w:szCs w:val="28"/>
        </w:rPr>
        <w:t xml:space="preserve"> и </w:t>
      </w:r>
      <w:r w:rsidRPr="00BE0E4A">
        <w:rPr>
          <w:rFonts w:ascii="Times New Roman" w:hAnsi="Times New Roman" w:cs="Times New Roman"/>
          <w:color w:val="auto"/>
          <w:sz w:val="28"/>
          <w:szCs w:val="28"/>
        </w:rPr>
        <w:t xml:space="preserve">специальную поддержку освоения АООП ООО. </w:t>
      </w:r>
      <w:r w:rsidRPr="00E2553F">
        <w:rPr>
          <w:rFonts w:ascii="Times New Roman" w:hAnsi="Times New Roman" w:cs="Times New Roman"/>
          <w:color w:val="auto"/>
          <w:sz w:val="28"/>
          <w:szCs w:val="28"/>
        </w:rPr>
        <w:t xml:space="preserve"> </w:t>
      </w:r>
    </w:p>
    <w:p w:rsidR="00811335" w:rsidRPr="00F26ED9" w:rsidRDefault="00811335" w:rsidP="00811335">
      <w:pPr>
        <w:pStyle w:val="Default"/>
        <w:spacing w:line="336" w:lineRule="auto"/>
        <w:ind w:firstLine="708"/>
        <w:jc w:val="both"/>
        <w:rPr>
          <w:rStyle w:val="normaltextrun"/>
          <w:sz w:val="28"/>
          <w:szCs w:val="28"/>
        </w:rPr>
      </w:pPr>
      <w:r w:rsidRPr="00E2553F">
        <w:rPr>
          <w:color w:val="auto"/>
          <w:sz w:val="28"/>
          <w:szCs w:val="28"/>
        </w:rPr>
        <w:t xml:space="preserve">Требования к материально-техническому обеспечению ориентированы не только на обучающегося, но и на всех участников процесса образования. </w:t>
      </w:r>
      <w:r w:rsidRPr="00635D92">
        <w:rPr>
          <w:sz w:val="28"/>
          <w:szCs w:val="28"/>
        </w:rPr>
        <w:t xml:space="preserve">Предусматривается материально-техническая поддержка, в том числе </w:t>
      </w:r>
      <w:r w:rsidRPr="002A6D3C">
        <w:rPr>
          <w:sz w:val="28"/>
          <w:szCs w:val="28"/>
        </w:rPr>
        <w:t>сетевая</w:t>
      </w:r>
      <w:r w:rsidRPr="00635D92">
        <w:rPr>
          <w:sz w:val="28"/>
          <w:szCs w:val="28"/>
        </w:rPr>
        <w:t>, процесса координации и взаимодействия специалистов разного профиля, вовлеч</w:t>
      </w:r>
      <w:r>
        <w:rPr>
          <w:sz w:val="28"/>
          <w:szCs w:val="28"/>
        </w:rPr>
        <w:t>е</w:t>
      </w:r>
      <w:r w:rsidRPr="00635D92">
        <w:rPr>
          <w:sz w:val="28"/>
          <w:szCs w:val="28"/>
        </w:rPr>
        <w:t xml:space="preserve">нных в процесс образования, родителей (законных </w:t>
      </w:r>
      <w:r w:rsidRPr="00635D92">
        <w:rPr>
          <w:sz w:val="28"/>
          <w:szCs w:val="28"/>
        </w:rPr>
        <w:lastRenderedPageBreak/>
        <w:t xml:space="preserve">представителей) обучающегося с </w:t>
      </w:r>
      <w:r>
        <w:rPr>
          <w:sz w:val="28"/>
          <w:szCs w:val="28"/>
        </w:rPr>
        <w:t>ЗПР</w:t>
      </w:r>
      <w:r w:rsidRPr="00635D92">
        <w:rPr>
          <w:sz w:val="28"/>
          <w:szCs w:val="28"/>
        </w:rPr>
        <w:t xml:space="preserve">. </w:t>
      </w:r>
      <w:r w:rsidRPr="00635D92">
        <w:rPr>
          <w:iCs/>
          <w:sz w:val="28"/>
          <w:szCs w:val="28"/>
        </w:rPr>
        <w:t>В случае необходимости организации работы</w:t>
      </w:r>
      <w:r>
        <w:rPr>
          <w:iCs/>
          <w:sz w:val="28"/>
          <w:szCs w:val="28"/>
        </w:rPr>
        <w:t xml:space="preserve"> в дистанционном режиме</w:t>
      </w:r>
      <w:r w:rsidRPr="00635D92">
        <w:rPr>
          <w:iCs/>
          <w:sz w:val="28"/>
          <w:szCs w:val="28"/>
        </w:rPr>
        <w:t>, специалисты обеспечиваются полным комплектом компьютерно</w:t>
      </w:r>
      <w:r>
        <w:rPr>
          <w:iCs/>
          <w:sz w:val="28"/>
          <w:szCs w:val="28"/>
        </w:rPr>
        <w:t>го и периферийного оборудования. П</w:t>
      </w:r>
      <w:r>
        <w:rPr>
          <w:sz w:val="28"/>
          <w:szCs w:val="28"/>
        </w:rPr>
        <w:t>ри переходе образовательных организаций на дистанционные формы обучения должна быть обеспечена возможность доступа участников образовательных отношений к информационным и цифровым ресурсам.</w:t>
      </w:r>
    </w:p>
    <w:p w:rsidR="00811335" w:rsidRDefault="00811335" w:rsidP="00811335">
      <w:pPr>
        <w:spacing w:after="0" w:line="360" w:lineRule="auto"/>
        <w:ind w:firstLine="709"/>
        <w:jc w:val="both"/>
        <w:rPr>
          <w:rFonts w:ascii="Times New Roman" w:hAnsi="Times New Roman" w:cs="Calibri"/>
          <w:b/>
          <w:bCs/>
          <w:color w:val="00000A"/>
          <w:sz w:val="28"/>
          <w:szCs w:val="28"/>
        </w:rPr>
      </w:pPr>
    </w:p>
    <w:p w:rsidR="00811335" w:rsidRPr="007D2A6B" w:rsidRDefault="00811335" w:rsidP="00811335">
      <w:pPr>
        <w:spacing w:after="0" w:line="360" w:lineRule="auto"/>
        <w:ind w:firstLine="709"/>
        <w:jc w:val="both"/>
        <w:rPr>
          <w:rFonts w:ascii="Times New Roman" w:hAnsi="Times New Roman" w:cs="Calibri"/>
          <w:b/>
          <w:bCs/>
          <w:color w:val="00000A"/>
          <w:sz w:val="28"/>
          <w:szCs w:val="28"/>
        </w:rPr>
      </w:pPr>
      <w:r w:rsidRPr="007D2A6B">
        <w:rPr>
          <w:rFonts w:ascii="Times New Roman" w:hAnsi="Times New Roman" w:cs="Calibri"/>
          <w:b/>
          <w:bCs/>
          <w:color w:val="00000A"/>
          <w:sz w:val="28"/>
          <w:szCs w:val="28"/>
        </w:rPr>
        <w:t>2.3.2.5. Информационно-методические условия</w:t>
      </w:r>
    </w:p>
    <w:p w:rsidR="00811335" w:rsidRDefault="00811335" w:rsidP="00811335">
      <w:pPr>
        <w:spacing w:after="0" w:line="360" w:lineRule="auto"/>
        <w:ind w:firstLine="709"/>
        <w:jc w:val="both"/>
        <w:rPr>
          <w:rFonts w:ascii="Times New Roman" w:hAnsi="Times New Roman"/>
          <w:sz w:val="28"/>
          <w:szCs w:val="28"/>
        </w:rPr>
      </w:pPr>
      <w:r w:rsidRPr="000210D3">
        <w:rPr>
          <w:rFonts w:ascii="Times New Roman" w:hAnsi="Times New Roman"/>
          <w:sz w:val="28"/>
          <w:szCs w:val="28"/>
        </w:rPr>
        <w:t>Информационно-методическ</w:t>
      </w:r>
      <w:r>
        <w:rPr>
          <w:rFonts w:ascii="Times New Roman" w:hAnsi="Times New Roman"/>
          <w:sz w:val="28"/>
          <w:szCs w:val="28"/>
        </w:rPr>
        <w:t>ое обеспечение реализации АООП О</w:t>
      </w:r>
      <w:r w:rsidRPr="000210D3">
        <w:rPr>
          <w:rFonts w:ascii="Times New Roman" w:hAnsi="Times New Roman"/>
          <w:sz w:val="28"/>
          <w:szCs w:val="28"/>
        </w:rPr>
        <w:t xml:space="preserve">ОО обучающихся с ЗПР </w:t>
      </w:r>
      <w:r w:rsidRPr="000210D3">
        <w:rPr>
          <w:rFonts w:ascii="Times New Roman" w:hAnsi="Times New Roman"/>
          <w:iCs/>
          <w:sz w:val="28"/>
          <w:szCs w:val="28"/>
        </w:rPr>
        <w:t xml:space="preserve">направлено на </w:t>
      </w:r>
      <w:r w:rsidRPr="000210D3">
        <w:rPr>
          <w:rFonts w:ascii="Times New Roman" w:hAnsi="Times New Roman"/>
          <w:sz w:val="28"/>
          <w:szCs w:val="28"/>
        </w:rPr>
        <w:t>обеспечение широкого, постоянного и устойчивого доступа для всех участников образовательного процесса к любой информации, связанной с реализацией программы</w:t>
      </w:r>
      <w:r>
        <w:rPr>
          <w:rFonts w:ascii="Times New Roman" w:hAnsi="Times New Roman"/>
          <w:sz w:val="28"/>
          <w:szCs w:val="28"/>
        </w:rPr>
        <w:t xml:space="preserve"> основного общего образования</w:t>
      </w:r>
      <w:r w:rsidRPr="000210D3">
        <w:rPr>
          <w:rFonts w:ascii="Times New Roman" w:hAnsi="Times New Roman"/>
          <w:sz w:val="28"/>
          <w:szCs w:val="28"/>
        </w:rPr>
        <w:t xml:space="preserve">, планируемыми результатами, организацией образовательного процесса и условиями его осуществления. </w:t>
      </w:r>
      <w:r>
        <w:rPr>
          <w:rFonts w:ascii="Times New Roman" w:hAnsi="Times New Roman"/>
          <w:sz w:val="28"/>
          <w:szCs w:val="28"/>
        </w:rPr>
        <w:t>Образовательная организация обеспечивает информационную открытость для всех участников образовательных отношений посредством размещения информации на официальном сайте и официальной страничке в социальных сетях.</w:t>
      </w:r>
    </w:p>
    <w:p w:rsidR="00811335" w:rsidRDefault="00811335" w:rsidP="00811335">
      <w:pPr>
        <w:spacing w:after="0" w:line="360" w:lineRule="auto"/>
        <w:ind w:firstLine="709"/>
        <w:jc w:val="both"/>
        <w:rPr>
          <w:rFonts w:ascii="Times New Roman" w:hAnsi="Times New Roman"/>
          <w:sz w:val="28"/>
          <w:szCs w:val="28"/>
        </w:rPr>
      </w:pPr>
      <w:r>
        <w:rPr>
          <w:rFonts w:ascii="Times New Roman" w:hAnsi="Times New Roman"/>
          <w:caps/>
          <w:sz w:val="28"/>
          <w:szCs w:val="28"/>
        </w:rPr>
        <w:t xml:space="preserve">В </w:t>
      </w:r>
      <w:r w:rsidRPr="004B461C">
        <w:rPr>
          <w:rFonts w:ascii="Times New Roman" w:hAnsi="Times New Roman"/>
          <w:kern w:val="28"/>
          <w:sz w:val="28"/>
          <w:szCs w:val="28"/>
        </w:rPr>
        <w:t>образовательной</w:t>
      </w:r>
      <w:r>
        <w:rPr>
          <w:rFonts w:ascii="Times New Roman" w:hAnsi="Times New Roman"/>
          <w:caps/>
          <w:sz w:val="28"/>
          <w:szCs w:val="28"/>
        </w:rPr>
        <w:t xml:space="preserve"> </w:t>
      </w:r>
      <w:r>
        <w:rPr>
          <w:rFonts w:ascii="Times New Roman" w:hAnsi="Times New Roman"/>
          <w:kern w:val="28"/>
          <w:sz w:val="28"/>
          <w:szCs w:val="28"/>
        </w:rPr>
        <w:t>о</w:t>
      </w:r>
      <w:r>
        <w:rPr>
          <w:rFonts w:ascii="Times New Roman" w:hAnsi="Times New Roman"/>
          <w:sz w:val="28"/>
          <w:szCs w:val="28"/>
        </w:rPr>
        <w:t>рганизации</w:t>
      </w:r>
      <w:r>
        <w:rPr>
          <w:rFonts w:ascii="Times New Roman" w:hAnsi="Times New Roman"/>
          <w:caps/>
          <w:sz w:val="28"/>
          <w:szCs w:val="28"/>
        </w:rPr>
        <w:t xml:space="preserve"> </w:t>
      </w:r>
      <w:r>
        <w:rPr>
          <w:rFonts w:ascii="Times New Roman" w:hAnsi="Times New Roman"/>
          <w:sz w:val="28"/>
          <w:szCs w:val="28"/>
        </w:rPr>
        <w:t>д</w:t>
      </w:r>
      <w:r w:rsidRPr="00D3206F">
        <w:rPr>
          <w:rFonts w:ascii="Times New Roman" w:hAnsi="Times New Roman"/>
          <w:sz w:val="28"/>
          <w:szCs w:val="28"/>
        </w:rPr>
        <w:t>олжны быть созданы условия для функционирования современной информационно-образовательной среды, включающей электронные информационные ресурсы, электронные образовательные ресурсы, совокупность информационных технологий, телекоммуникационных технологий, соответствующих технических средств (в том числе, флеш-тренажеров,</w:t>
      </w:r>
      <w:r>
        <w:rPr>
          <w:rFonts w:ascii="Times New Roman" w:hAnsi="Times New Roman"/>
          <w:sz w:val="28"/>
          <w:szCs w:val="28"/>
        </w:rPr>
        <w:t xml:space="preserve"> электронного контента,</w:t>
      </w:r>
      <w:r w:rsidRPr="00D3206F">
        <w:rPr>
          <w:rFonts w:ascii="Times New Roman" w:hAnsi="Times New Roman"/>
          <w:sz w:val="28"/>
          <w:szCs w:val="28"/>
        </w:rPr>
        <w:t xml:space="preserve"> цифровых вид</w:t>
      </w:r>
      <w:r>
        <w:rPr>
          <w:rFonts w:ascii="Times New Roman" w:hAnsi="Times New Roman"/>
          <w:sz w:val="28"/>
          <w:szCs w:val="28"/>
        </w:rPr>
        <w:t>ео</w:t>
      </w:r>
      <w:r w:rsidRPr="00D3206F">
        <w:rPr>
          <w:rFonts w:ascii="Times New Roman" w:hAnsi="Times New Roman"/>
          <w:sz w:val="28"/>
          <w:szCs w:val="28"/>
        </w:rPr>
        <w:t xml:space="preserve">материалов и др.), обеспечивающих достижение каждым обучающимся </w:t>
      </w:r>
      <w:r>
        <w:rPr>
          <w:rFonts w:ascii="Times New Roman" w:hAnsi="Times New Roman"/>
          <w:sz w:val="28"/>
          <w:szCs w:val="28"/>
        </w:rPr>
        <w:t xml:space="preserve">с ЗПР </w:t>
      </w:r>
      <w:r w:rsidRPr="00D3206F">
        <w:rPr>
          <w:rFonts w:ascii="Times New Roman" w:hAnsi="Times New Roman"/>
          <w:sz w:val="28"/>
          <w:szCs w:val="28"/>
        </w:rPr>
        <w:t xml:space="preserve">максимально возможных для него результатов освоения АООП </w:t>
      </w:r>
      <w:r>
        <w:rPr>
          <w:rFonts w:ascii="Times New Roman" w:hAnsi="Times New Roman"/>
          <w:sz w:val="28"/>
          <w:szCs w:val="28"/>
        </w:rPr>
        <w:t>О</w:t>
      </w:r>
      <w:r w:rsidRPr="00D3206F">
        <w:rPr>
          <w:rFonts w:ascii="Times New Roman" w:hAnsi="Times New Roman"/>
          <w:sz w:val="28"/>
          <w:szCs w:val="28"/>
        </w:rPr>
        <w:t>ОО.</w:t>
      </w:r>
    </w:p>
    <w:p w:rsidR="00811335" w:rsidRPr="000210D3" w:rsidRDefault="00811335" w:rsidP="00811335">
      <w:pPr>
        <w:pStyle w:val="Standard"/>
        <w:spacing w:line="360" w:lineRule="auto"/>
        <w:ind w:firstLine="709"/>
        <w:jc w:val="both"/>
        <w:rPr>
          <w:rFonts w:ascii="Times New Roman" w:hAnsi="Times New Roman" w:cs="Times New Roman"/>
          <w:sz w:val="28"/>
          <w:szCs w:val="28"/>
        </w:rPr>
      </w:pPr>
      <w:r w:rsidRPr="000210D3">
        <w:rPr>
          <w:rFonts w:ascii="Times New Roman" w:hAnsi="Times New Roman" w:cs="Times New Roman"/>
          <w:sz w:val="28"/>
          <w:szCs w:val="28"/>
        </w:rPr>
        <w:t>Требования к информационно-методическому обеспечению образовательного процесса включают:</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н</w:t>
      </w:r>
      <w:r w:rsidRPr="00CE7C9F">
        <w:rPr>
          <w:rFonts w:ascii="Times New Roman" w:hAnsi="Times New Roman"/>
          <w:sz w:val="28"/>
          <w:szCs w:val="28"/>
        </w:rPr>
        <w:t>еобходимую нормативно-правовую базу образования обучающихся с ЗПР</w:t>
      </w:r>
      <w:r>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lastRenderedPageBreak/>
        <w:t>х</w:t>
      </w:r>
      <w:r w:rsidRPr="00CE7C9F">
        <w:rPr>
          <w:rFonts w:ascii="Times New Roman" w:hAnsi="Times New Roman"/>
          <w:sz w:val="28"/>
          <w:szCs w:val="28"/>
        </w:rPr>
        <w:t>арактеристики предполагаемых информационных связей участников образовательных отношений</w:t>
      </w:r>
      <w:r>
        <w:rPr>
          <w:rFonts w:ascii="Times New Roman" w:hAnsi="Times New Roman"/>
          <w:sz w:val="28"/>
          <w:szCs w:val="28"/>
        </w:rPr>
        <w:t>;</w:t>
      </w:r>
    </w:p>
    <w:p w:rsidR="00811335" w:rsidRPr="00CE7C9F"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с</w:t>
      </w:r>
      <w:r w:rsidRPr="00CE7C9F">
        <w:rPr>
          <w:rFonts w:ascii="Times New Roman" w:hAnsi="Times New Roman"/>
          <w:sz w:val="28"/>
          <w:szCs w:val="28"/>
        </w:rPr>
        <w:t>пециальные периодические издания (журналы), знакомящие с современными научно обоснованными методическими материалами и передовым опытом во</w:t>
      </w:r>
      <w:r>
        <w:rPr>
          <w:rFonts w:ascii="Times New Roman" w:hAnsi="Times New Roman"/>
          <w:sz w:val="28"/>
          <w:szCs w:val="28"/>
        </w:rPr>
        <w:t>спитания и обучения детей с ОВЗ;</w:t>
      </w:r>
    </w:p>
    <w:p w:rsidR="00811335" w:rsidRPr="00FB323A"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п</w:t>
      </w:r>
      <w:r w:rsidRPr="00FB323A">
        <w:rPr>
          <w:rFonts w:ascii="Times New Roman" w:hAnsi="Times New Roman"/>
          <w:sz w:val="28"/>
          <w:szCs w:val="28"/>
        </w:rPr>
        <w:t>олучени</w:t>
      </w:r>
      <w:r>
        <w:rPr>
          <w:rFonts w:ascii="Times New Roman" w:hAnsi="Times New Roman"/>
          <w:sz w:val="28"/>
          <w:szCs w:val="28"/>
        </w:rPr>
        <w:t>е</w:t>
      </w:r>
      <w:r w:rsidRPr="00FB323A">
        <w:rPr>
          <w:rFonts w:ascii="Times New Roman" w:hAnsi="Times New Roman"/>
          <w:sz w:val="28"/>
          <w:szCs w:val="28"/>
        </w:rPr>
        <w:t xml:space="preserve"> доступа к информационным ресурсам, различными способами (поиск информации в сети интернет, работа в библиотеке и др.), в том числе к электронным образовательным ресурсам, размещенным в федераль</w:t>
      </w:r>
      <w:r>
        <w:rPr>
          <w:rFonts w:ascii="Times New Roman" w:hAnsi="Times New Roman"/>
          <w:sz w:val="28"/>
          <w:szCs w:val="28"/>
        </w:rPr>
        <w:t>ных и региональных базах данных;</w:t>
      </w:r>
    </w:p>
    <w:p w:rsidR="00811335" w:rsidRPr="00FB323A" w:rsidRDefault="00811335" w:rsidP="00811335">
      <w:pPr>
        <w:pStyle w:val="a4"/>
        <w:numPr>
          <w:ilvl w:val="0"/>
          <w:numId w:val="58"/>
        </w:numPr>
        <w:suppressAutoHyphens/>
        <w:spacing w:after="0" w:line="360" w:lineRule="auto"/>
        <w:ind w:left="142" w:firstLine="567"/>
        <w:jc w:val="both"/>
        <w:rPr>
          <w:rFonts w:ascii="Times New Roman" w:hAnsi="Times New Roman"/>
          <w:sz w:val="28"/>
          <w:szCs w:val="28"/>
        </w:rPr>
      </w:pPr>
      <w:r>
        <w:rPr>
          <w:rFonts w:ascii="Times New Roman" w:hAnsi="Times New Roman"/>
          <w:sz w:val="28"/>
          <w:szCs w:val="28"/>
        </w:rPr>
        <w:t>в</w:t>
      </w:r>
      <w:r w:rsidRPr="00FB323A">
        <w:rPr>
          <w:rFonts w:ascii="Times New Roman" w:hAnsi="Times New Roman"/>
          <w:sz w:val="28"/>
          <w:szCs w:val="28"/>
        </w:rPr>
        <w:t xml:space="preserve">озможность размещения материалов и работ в информационной среде образовательной организации (статей, выступлений, </w:t>
      </w:r>
      <w:r>
        <w:rPr>
          <w:rFonts w:ascii="Times New Roman" w:hAnsi="Times New Roman"/>
          <w:sz w:val="28"/>
          <w:szCs w:val="28"/>
        </w:rPr>
        <w:t>презентаций</w:t>
      </w:r>
      <w:r w:rsidRPr="00FB323A">
        <w:rPr>
          <w:rFonts w:ascii="Times New Roman" w:hAnsi="Times New Roman"/>
          <w:sz w:val="28"/>
          <w:szCs w:val="28"/>
        </w:rPr>
        <w:t>, результатов экспериментальных исследований).</w:t>
      </w:r>
    </w:p>
    <w:p w:rsidR="00811335" w:rsidRDefault="00811335" w:rsidP="00811335">
      <w:pPr>
        <w:pStyle w:val="14TexstOSNOVA1012"/>
        <w:spacing w:line="360" w:lineRule="auto"/>
        <w:ind w:firstLine="709"/>
        <w:rPr>
          <w:rFonts w:ascii="Times New Roman" w:hAnsi="Times New Roman" w:cs="Times New Roman"/>
          <w:color w:val="auto"/>
          <w:sz w:val="28"/>
          <w:szCs w:val="28"/>
        </w:rPr>
      </w:pPr>
      <w:r w:rsidRPr="00F63254">
        <w:rPr>
          <w:rFonts w:ascii="Times New Roman" w:hAnsi="Times New Roman" w:cs="Times New Roman"/>
          <w:color w:val="auto"/>
          <w:sz w:val="28"/>
          <w:szCs w:val="28"/>
        </w:rPr>
        <w:t>Образование обучающихся с ЗПР</w:t>
      </w:r>
      <w:r>
        <w:rPr>
          <w:rFonts w:ascii="Times New Roman" w:hAnsi="Times New Roman" w:cs="Times New Roman"/>
          <w:color w:val="auto"/>
          <w:sz w:val="28"/>
          <w:szCs w:val="28"/>
        </w:rPr>
        <w:t xml:space="preserve"> на уровне основного общего образования</w:t>
      </w:r>
      <w:r w:rsidRPr="00F63254">
        <w:rPr>
          <w:rFonts w:ascii="Times New Roman" w:hAnsi="Times New Roman" w:cs="Times New Roman"/>
          <w:color w:val="auto"/>
          <w:sz w:val="28"/>
          <w:szCs w:val="28"/>
        </w:rPr>
        <w:t xml:space="preserve"> предполагает ту или иную форму и долю обязательной социальной </w:t>
      </w:r>
      <w:r>
        <w:rPr>
          <w:rFonts w:ascii="Times New Roman" w:hAnsi="Times New Roman" w:cs="Times New Roman"/>
          <w:color w:val="auto"/>
          <w:sz w:val="28"/>
          <w:szCs w:val="28"/>
        </w:rPr>
        <w:t xml:space="preserve">и образовательной </w:t>
      </w:r>
      <w:r w:rsidRPr="00F63254">
        <w:rPr>
          <w:rFonts w:ascii="Times New Roman" w:hAnsi="Times New Roman" w:cs="Times New Roman"/>
          <w:color w:val="auto"/>
          <w:sz w:val="28"/>
          <w:szCs w:val="28"/>
        </w:rPr>
        <w:t>интеграции обучающихся, что требует обязательного регулярного и качественного взаимодействия специалистов массового и специального образования. Предусматривается для тех и других специалистов возможность обратиться к информационным ресурсам в сфере специальной психологии и коррекционной педагогики, включая электронные библиотеки, порталы и сайты, дистанционный консультативный сервис, получить индивидуальную консультацию квалифицированных профильных специалистов. Также предусматривается организация регулярного обмена информацией между специалистами разного профиля, специалистами и семьей, включая сетевые ресурсы и технологии.</w:t>
      </w:r>
      <w:bookmarkStart w:id="179" w:name="_Toc31893505"/>
      <w:bookmarkStart w:id="180" w:name="_Toc31898662"/>
    </w:p>
    <w:bookmarkEnd w:id="179"/>
    <w:bookmarkEnd w:id="180"/>
    <w:p w:rsidR="00811335" w:rsidRDefault="00811335" w:rsidP="00811335">
      <w:pPr>
        <w:pStyle w:val="14TexstOSNOVA1012"/>
        <w:spacing w:line="360" w:lineRule="auto"/>
        <w:ind w:firstLine="709"/>
        <w:rPr>
          <w:rFonts w:ascii="Times New Roman" w:hAnsi="Times New Roman" w:cs="Times New Roman"/>
          <w:sz w:val="28"/>
          <w:szCs w:val="28"/>
        </w:rPr>
      </w:pPr>
      <w:r>
        <w:rPr>
          <w:rFonts w:ascii="Times New Roman" w:hAnsi="Times New Roman"/>
          <w:sz w:val="28"/>
          <w:szCs w:val="28"/>
        </w:rPr>
        <w:t>.</w:t>
      </w:r>
      <w:r w:rsidRPr="00AA0EC2">
        <w:rPr>
          <w:rFonts w:ascii="Times New Roman" w:hAnsi="Times New Roman" w:cs="Times New Roman"/>
          <w:sz w:val="28"/>
          <w:szCs w:val="28"/>
        </w:rPr>
        <w:t xml:space="preserve"> </w:t>
      </w:r>
      <w:bookmarkStart w:id="181" w:name="_Toc31893506"/>
      <w:bookmarkStart w:id="182" w:name="_Toc31898663"/>
    </w:p>
    <w:p w:rsidR="00811335" w:rsidRPr="00577028" w:rsidRDefault="00811335" w:rsidP="00811335">
      <w:pPr>
        <w:pStyle w:val="14TexstOSNOVA1012"/>
        <w:spacing w:line="360" w:lineRule="auto"/>
        <w:ind w:firstLine="709"/>
        <w:rPr>
          <w:rFonts w:ascii="Times New Roman" w:hAnsi="Times New Roman" w:cs="Times New Roman"/>
          <w:color w:val="auto"/>
          <w:sz w:val="28"/>
          <w:szCs w:val="28"/>
        </w:rPr>
      </w:pPr>
    </w:p>
    <w:bookmarkEnd w:id="181"/>
    <w:bookmarkEnd w:id="182"/>
    <w:p w:rsidR="00811335" w:rsidRPr="009F2297" w:rsidRDefault="00811335" w:rsidP="00811335">
      <w:pPr>
        <w:pStyle w:val="14TexstOSNOVA1012"/>
        <w:spacing w:line="360" w:lineRule="auto"/>
        <w:ind w:firstLine="709"/>
        <w:rPr>
          <w:rFonts w:ascii="Times New Roman" w:hAnsi="Times New Roman" w:cs="Times New Roman"/>
          <w:sz w:val="28"/>
          <w:szCs w:val="28"/>
        </w:rPr>
      </w:pPr>
    </w:p>
    <w:p w:rsidR="002E0AFC" w:rsidRDefault="002E0AFC"/>
    <w:sectPr w:rsidR="002E0AFC" w:rsidSect="005B5F24">
      <w:footerReference w:type="default" r:id="rId1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91F" w:rsidRDefault="0084691F" w:rsidP="00811335">
      <w:pPr>
        <w:spacing w:after="0" w:line="240" w:lineRule="auto"/>
      </w:pPr>
      <w:r>
        <w:separator/>
      </w:r>
    </w:p>
  </w:endnote>
  <w:endnote w:type="continuationSeparator" w:id="0">
    <w:p w:rsidR="0084691F" w:rsidRDefault="0084691F" w:rsidP="008113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Times New Roman"/>
    <w:charset w:val="00"/>
    <w:family w:val="auto"/>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Light">
    <w:panose1 w:val="020F0302020204030204"/>
    <w:charset w:val="CC"/>
    <w:family w:val="swiss"/>
    <w:pitch w:val="variable"/>
    <w:sig w:usb0="A00002EF" w:usb1="4000207B" w:usb2="00000000" w:usb3="00000000" w:csb0="0000019F" w:csb1="00000000"/>
  </w:font>
  <w:font w:name="Arial Narrow">
    <w:panose1 w:val="020B0606020202030204"/>
    <w:charset w:val="CC"/>
    <w:family w:val="swiss"/>
    <w:pitch w:val="variable"/>
    <w:sig w:usb0="00000287" w:usb1="000008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PragmaticaC">
    <w:altName w:val="Gabriola"/>
    <w:panose1 w:val="00000000000000000000"/>
    <w:charset w:val="CC"/>
    <w:family w:val="decorative"/>
    <w:notTrueType/>
    <w:pitch w:val="variable"/>
    <w:sig w:usb0="00000001"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Е">
    <w:altName w:val="Times New Roman"/>
    <w:charset w:val="00"/>
    <w:family w:val="roman"/>
    <w:pitch w:val="variable"/>
  </w:font>
  <w:font w:name="Batang">
    <w:altName w:val="바탕"/>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10022FF" w:usb1="C000E47F" w:usb2="00000029" w:usb3="00000000" w:csb0="000001DF" w:csb1="00000000"/>
  </w:font>
  <w:font w:name="Verdana">
    <w:panose1 w:val="020B0604030504040204"/>
    <w:charset w:val="CC"/>
    <w:family w:val="swiss"/>
    <w:pitch w:val="variable"/>
    <w:sig w:usb0="A10006FF" w:usb1="4000205B" w:usb2="00000010" w:usb3="00000000" w:csb0="0000019F" w:csb1="00000000"/>
  </w:font>
  <w:font w:name="Andale Sans UI">
    <w:altName w:val="Times New Roman"/>
    <w:charset w:val="00"/>
    <w:family w:val="roman"/>
    <w:pitch w:val="variable"/>
  </w:font>
  <w:font w:name="Franklin Gothic Medium">
    <w:panose1 w:val="020B06030201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7639107"/>
      <w:docPartObj>
        <w:docPartGallery w:val="Page Numbers (Bottom of Page)"/>
        <w:docPartUnique/>
      </w:docPartObj>
    </w:sdtPr>
    <w:sdtEndPr/>
    <w:sdtContent>
      <w:p w:rsidR="00B05D6E" w:rsidRDefault="00AF29B8">
        <w:pPr>
          <w:pStyle w:val="aff0"/>
          <w:jc w:val="center"/>
        </w:pPr>
        <w:r>
          <w:fldChar w:fldCharType="begin"/>
        </w:r>
        <w:r>
          <w:instrText>PAGE   \* MERGEFORMAT</w:instrText>
        </w:r>
        <w:r>
          <w:fldChar w:fldCharType="separate"/>
        </w:r>
        <w:r w:rsidR="00207A58">
          <w:rPr>
            <w:noProof/>
          </w:rPr>
          <w:t>3</w:t>
        </w:r>
        <w:r>
          <w:fldChar w:fldCharType="end"/>
        </w:r>
      </w:p>
    </w:sdtContent>
  </w:sdt>
  <w:p w:rsidR="00B05D6E" w:rsidRDefault="0084691F">
    <w:pPr>
      <w:pStyle w:val="af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91F" w:rsidRDefault="0084691F" w:rsidP="00811335">
      <w:pPr>
        <w:spacing w:after="0" w:line="240" w:lineRule="auto"/>
      </w:pPr>
      <w:r>
        <w:separator/>
      </w:r>
    </w:p>
  </w:footnote>
  <w:footnote w:type="continuationSeparator" w:id="0">
    <w:p w:rsidR="0084691F" w:rsidRDefault="0084691F" w:rsidP="00811335">
      <w:pPr>
        <w:spacing w:after="0" w:line="240" w:lineRule="auto"/>
      </w:pPr>
      <w:r>
        <w:continuationSeparator/>
      </w:r>
    </w:p>
  </w:footnote>
  <w:footnote w:id="1">
    <w:p w:rsidR="00811335" w:rsidRDefault="00811335" w:rsidP="00811335">
      <w:pPr>
        <w:pStyle w:val="a8"/>
      </w:pPr>
      <w:r>
        <w:rPr>
          <w:rStyle w:val="a7"/>
        </w:rPr>
        <w:footnoteRef/>
      </w:r>
      <w:r>
        <w:t xml:space="preserve"> </w:t>
      </w:r>
      <w:r w:rsidRPr="0016090D">
        <w:rPr>
          <w:sz w:val="24"/>
          <w:szCs w:val="24"/>
        </w:rPr>
        <w:t>Представлены в разделах 2.1.4.3. и 2.1.4.4.</w:t>
      </w:r>
    </w:p>
  </w:footnote>
  <w:footnote w:id="2">
    <w:p w:rsidR="00811335" w:rsidRDefault="00811335" w:rsidP="00811335">
      <w:pPr>
        <w:pStyle w:val="a8"/>
      </w:pPr>
      <w:r>
        <w:rPr>
          <w:rStyle w:val="a7"/>
        </w:rPr>
        <w:footnoteRef/>
      </w:r>
      <w:r>
        <w:t xml:space="preserve"> </w:t>
      </w:r>
      <w:r w:rsidRPr="008A211B">
        <w:rPr>
          <w:sz w:val="24"/>
          <w:szCs w:val="24"/>
        </w:rPr>
        <w:t>Представлены при описании планируемых результатов освоения конкретных учебных предметов в разделе 2.1.4.5.</w:t>
      </w:r>
    </w:p>
  </w:footnote>
  <w:footnote w:id="3">
    <w:p w:rsidR="00811335" w:rsidRDefault="00811335" w:rsidP="00811335">
      <w:pPr>
        <w:pStyle w:val="a8"/>
      </w:pPr>
      <w:r>
        <w:rPr>
          <w:rStyle w:val="a7"/>
        </w:rPr>
        <w:footnoteRef/>
      </w:r>
      <w:r>
        <w:t xml:space="preserve"> Здесь и далее – знать определение понятия, уметь пояснять его смысл, уметь использовать понятие и его свойства при проведении рассуждений, доказательств, решении задач.</w:t>
      </w:r>
    </w:p>
  </w:footnote>
  <w:footnote w:id="4">
    <w:p w:rsidR="00811335" w:rsidRDefault="00811335" w:rsidP="00811335">
      <w:pPr>
        <w:pStyle w:val="a8"/>
      </w:pPr>
      <w:r>
        <w:rPr>
          <w:rStyle w:val="a7"/>
        </w:rPr>
        <w:footnoteRef/>
      </w:r>
      <w:r>
        <w:t xml:space="preserve"> 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5">
    <w:p w:rsidR="00811335" w:rsidRDefault="00811335" w:rsidP="00811335">
      <w:pPr>
        <w:pStyle w:val="a8"/>
      </w:pPr>
      <w:r>
        <w:rPr>
          <w:rStyle w:val="a7"/>
        </w:rPr>
        <w:footnoteRef/>
      </w:r>
      <w:r>
        <w:t xml:space="preserve"> </w:t>
      </w:r>
      <w:r w:rsidRPr="004300E2">
        <w:t>Здесь и далее – распознавать конкретные примеры общих понятий по характерным признакам, выполнять действия в соответствии с определением и простейшими свойствами понятий, конкретизировать примерами общие понятия.</w:t>
      </w:r>
    </w:p>
  </w:footnote>
  <w:footnote w:id="6">
    <w:p w:rsidR="00811335" w:rsidRPr="004A6313" w:rsidRDefault="00811335" w:rsidP="00811335">
      <w:pPr>
        <w:pStyle w:val="a8"/>
        <w:jc w:val="both"/>
      </w:pPr>
      <w:r>
        <w:rPr>
          <w:rStyle w:val="a7"/>
        </w:rPr>
        <w:footnoteRef/>
      </w:r>
      <w:r>
        <w:t xml:space="preserve"> </w:t>
      </w:r>
      <w:bookmarkStart w:id="141" w:name="_Hlk55675326"/>
      <w:r>
        <w:t xml:space="preserve">Здесь и далее представленное содержание курса «Литература» может отличаться по произведениям и последовательности изучаемого материала,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bookmarkEnd w:id="141"/>
    </w:p>
  </w:footnote>
  <w:footnote w:id="7">
    <w:p w:rsidR="00811335" w:rsidRDefault="00811335" w:rsidP="00811335">
      <w:pPr>
        <w:pStyle w:val="a8"/>
      </w:pPr>
      <w:r>
        <w:rPr>
          <w:rStyle w:val="a7"/>
        </w:rPr>
        <w:footnoteRef/>
      </w:r>
      <w:r>
        <w:t xml:space="preserve"> Изучение темы проводится в зависимости от выбранного УМК.</w:t>
      </w:r>
    </w:p>
  </w:footnote>
  <w:footnote w:id="8">
    <w:p w:rsidR="00811335" w:rsidRDefault="00811335" w:rsidP="00811335">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footnote>
  <w:footnote w:id="9">
    <w:p w:rsidR="00811335" w:rsidRPr="00B9141F" w:rsidRDefault="00811335" w:rsidP="00811335">
      <w:r w:rsidRPr="00B9141F">
        <w:rPr>
          <w:rStyle w:val="a7"/>
        </w:rPr>
        <w:sym w:font="Symbol" w:char="F02A"/>
      </w:r>
      <w:r>
        <w:t xml:space="preserve"> </w:t>
      </w:r>
      <w:r w:rsidRPr="00B9141F">
        <w:t xml:space="preserve">Изучение темы </w:t>
      </w:r>
      <w:r>
        <w:t xml:space="preserve">проводится </w:t>
      </w:r>
      <w:r w:rsidRPr="00B9141F">
        <w:t xml:space="preserve">в зависимости </w:t>
      </w:r>
      <w:r>
        <w:t>от выбранного УМК.</w:t>
      </w:r>
    </w:p>
    <w:p w:rsidR="00811335" w:rsidRDefault="00811335" w:rsidP="00811335">
      <w:pPr>
        <w:pStyle w:val="a8"/>
      </w:pPr>
    </w:p>
  </w:footnote>
  <w:footnote w:id="10">
    <w:p w:rsidR="00811335" w:rsidRDefault="00811335" w:rsidP="00811335">
      <w:pPr>
        <w:pStyle w:val="a8"/>
      </w:pPr>
      <w:r>
        <w:t>*</w:t>
      </w:r>
      <w:r w:rsidRPr="009652CF">
        <w:t>Изучение темы</w:t>
      </w:r>
      <w:r>
        <w:t xml:space="preserve"> проводится</w:t>
      </w:r>
      <w:r w:rsidRPr="009652CF">
        <w:t xml:space="preserve"> в за</w:t>
      </w:r>
      <w:r>
        <w:t>висимости от выбранного УМК.</w:t>
      </w:r>
    </w:p>
  </w:footnote>
  <w:footnote w:id="11">
    <w:p w:rsidR="00811335" w:rsidRDefault="00811335" w:rsidP="00811335">
      <w:pPr>
        <w:pStyle w:val="a8"/>
      </w:pPr>
      <w:r>
        <w:rPr>
          <w:rStyle w:val="a7"/>
        </w:rPr>
        <w:footnoteRef/>
      </w:r>
      <w:r>
        <w:t xml:space="preserve"> Здесь и далее представленное содержание курса «Физика» может отличаться в зависимости от выбранного учителем учебно-методического комплекта, соответствующего ФГОС </w:t>
      </w:r>
      <w:r>
        <w:rPr>
          <w:lang w:val="en-US"/>
        </w:rPr>
        <w:t>II</w:t>
      </w:r>
      <w:r w:rsidRPr="004A6313">
        <w:t xml:space="preserve">  </w:t>
      </w:r>
      <w:r>
        <w:t>поколения.</w:t>
      </w:r>
    </w:p>
  </w:footnote>
  <w:footnote w:id="12">
    <w:p w:rsidR="00811335" w:rsidRPr="004A6313" w:rsidRDefault="00811335" w:rsidP="00811335">
      <w:pPr>
        <w:pStyle w:val="a8"/>
        <w:jc w:val="both"/>
      </w:pPr>
      <w:r>
        <w:rPr>
          <w:rStyle w:val="a7"/>
        </w:rPr>
        <w:footnoteRef/>
      </w:r>
      <w:r>
        <w:t xml:space="preserve"> Здесь и далее представленное содержание курса «Изобразительное искусство» может отличаться по разделам и направлениям программы, в зависимости от выбранного учителем учебно-методического комплекта, соответствующего ФГОС </w:t>
      </w:r>
      <w:r>
        <w:rPr>
          <w:lang w:val="en-US"/>
        </w:rPr>
        <w:t>II</w:t>
      </w:r>
      <w:r w:rsidRPr="004A6313">
        <w:t xml:space="preserve">  </w:t>
      </w:r>
      <w:r>
        <w:t xml:space="preserve">поколения. </w:t>
      </w:r>
    </w:p>
  </w:footnote>
  <w:footnote w:id="13">
    <w:p w:rsidR="00811335" w:rsidRDefault="00811335" w:rsidP="00811335">
      <w:pPr>
        <w:pStyle w:val="a8"/>
      </w:pPr>
      <w:r>
        <w:rPr>
          <w:rStyle w:val="a7"/>
        </w:rPr>
        <w:footnoteRef/>
      </w:r>
      <w:r>
        <w:t xml:space="preserve"> Данный модуль является не обязательным и его изучение зависит от склонностей и интересов учащихся. Его изучение может быть реализовано в процессе внеурочной и факультативной деятельности </w:t>
      </w:r>
    </w:p>
  </w:footnote>
  <w:footnote w:id="14">
    <w:p w:rsidR="00811335" w:rsidRDefault="00811335" w:rsidP="00811335">
      <w:pPr>
        <w:pStyle w:val="Default"/>
        <w:spacing w:line="360" w:lineRule="auto"/>
        <w:ind w:firstLine="709"/>
        <w:jc w:val="both"/>
      </w:pPr>
      <w:r w:rsidRPr="00547785">
        <w:rPr>
          <w:rStyle w:val="a7"/>
          <w:rFonts w:cs="Times New Roman"/>
        </w:rPr>
        <w:footnoteRef/>
      </w:r>
      <w:r w:rsidRPr="00547785">
        <w:rPr>
          <w:rFonts w:cs="Times New Roman"/>
        </w:rPr>
        <w:t xml:space="preserve"> </w:t>
      </w:r>
      <w:r w:rsidRPr="009832CF">
        <w:rPr>
          <w:rFonts w:cs="Times New Roman"/>
          <w:color w:val="auto"/>
        </w:rPr>
        <w:t>Содержание курсов отражено в разделах АООП ООО 2.2.4.1. Психокоррекционный курс и 2.2.4.2. Логопедические занятия.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786208E"/>
    <w:lvl w:ilvl="0">
      <w:numFmt w:val="bullet"/>
      <w:lvlText w:val="*"/>
      <w:lvlJc w:val="left"/>
      <w:pPr>
        <w:ind w:left="0" w:firstLine="0"/>
      </w:pPr>
    </w:lvl>
  </w:abstractNum>
  <w:abstractNum w:abstractNumId="1">
    <w:nsid w:val="00000002"/>
    <w:multiLevelType w:val="hybridMultilevel"/>
    <w:tmpl w:val="994677B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0000003"/>
    <w:multiLevelType w:val="singleLevel"/>
    <w:tmpl w:val="00000003"/>
    <w:name w:val="WW8Num3"/>
    <w:lvl w:ilvl="0">
      <w:start w:val="1"/>
      <w:numFmt w:val="decimal"/>
      <w:lvlText w:val="%1)"/>
      <w:lvlJc w:val="left"/>
      <w:pPr>
        <w:tabs>
          <w:tab w:val="num" w:pos="0"/>
        </w:tabs>
        <w:ind w:left="720" w:hanging="360"/>
      </w:pPr>
      <w:rPr>
        <w:i/>
      </w:rPr>
    </w:lvl>
  </w:abstractNum>
  <w:abstractNum w:abstractNumId="3">
    <w:nsid w:val="00000005"/>
    <w:multiLevelType w:val="hybridMultilevel"/>
    <w:tmpl w:val="64F476FE"/>
    <w:lvl w:ilvl="0" w:tplc="B6E61AC6">
      <w:start w:val="1"/>
      <w:numFmt w:val="decimal"/>
      <w:pStyle w:val="a"/>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00000007"/>
    <w:multiLevelType w:val="singleLevel"/>
    <w:tmpl w:val="00000007"/>
    <w:name w:val="WW8Num11"/>
    <w:lvl w:ilvl="0">
      <w:start w:val="1"/>
      <w:numFmt w:val="bullet"/>
      <w:lvlText w:val=""/>
      <w:lvlJc w:val="left"/>
      <w:pPr>
        <w:tabs>
          <w:tab w:val="num" w:pos="720"/>
        </w:tabs>
        <w:ind w:left="720" w:hanging="360"/>
      </w:pPr>
      <w:rPr>
        <w:rFonts w:ascii="Symbol" w:hAnsi="Symbol"/>
      </w:rPr>
    </w:lvl>
  </w:abstractNum>
  <w:abstractNum w:abstractNumId="5">
    <w:nsid w:val="00000009"/>
    <w:multiLevelType w:val="hybridMultilevel"/>
    <w:tmpl w:val="FE86E5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000000A"/>
    <w:multiLevelType w:val="hybridMultilevel"/>
    <w:tmpl w:val="2F38D0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0000016"/>
    <w:multiLevelType w:val="singleLevel"/>
    <w:tmpl w:val="00000016"/>
    <w:name w:val="WW8Num72"/>
    <w:lvl w:ilvl="0">
      <w:start w:val="1"/>
      <w:numFmt w:val="bullet"/>
      <w:lvlText w:val=""/>
      <w:lvlJc w:val="left"/>
      <w:pPr>
        <w:tabs>
          <w:tab w:val="num" w:pos="0"/>
        </w:tabs>
        <w:ind w:left="1429" w:hanging="360"/>
      </w:pPr>
      <w:rPr>
        <w:rFonts w:ascii="Symbol" w:hAnsi="Symbol" w:hint="default"/>
      </w:rPr>
    </w:lvl>
  </w:abstractNum>
  <w:abstractNum w:abstractNumId="8">
    <w:nsid w:val="00000017"/>
    <w:multiLevelType w:val="hybridMultilevel"/>
    <w:tmpl w:val="A0066F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0000001F"/>
    <w:multiLevelType w:val="hybridMultilevel"/>
    <w:tmpl w:val="143A6550"/>
    <w:lvl w:ilvl="0" w:tplc="04190001">
      <w:start w:val="1"/>
      <w:numFmt w:val="bullet"/>
      <w:lvlText w:val=""/>
      <w:lvlJc w:val="left"/>
      <w:pPr>
        <w:ind w:left="369" w:hanging="360"/>
      </w:pPr>
      <w:rPr>
        <w:rFonts w:ascii="Symbol" w:hAnsi="Symbol" w:hint="default"/>
      </w:rPr>
    </w:lvl>
    <w:lvl w:ilvl="1" w:tplc="04190003" w:tentative="1">
      <w:start w:val="1"/>
      <w:numFmt w:val="bullet"/>
      <w:lvlText w:val="o"/>
      <w:lvlJc w:val="left"/>
      <w:pPr>
        <w:ind w:left="1089" w:hanging="360"/>
      </w:pPr>
      <w:rPr>
        <w:rFonts w:ascii="Courier New" w:hAnsi="Courier New" w:cs="Courier New" w:hint="default"/>
      </w:rPr>
    </w:lvl>
    <w:lvl w:ilvl="2" w:tplc="04190005" w:tentative="1">
      <w:start w:val="1"/>
      <w:numFmt w:val="bullet"/>
      <w:lvlText w:val=""/>
      <w:lvlJc w:val="left"/>
      <w:pPr>
        <w:ind w:left="1809" w:hanging="360"/>
      </w:pPr>
      <w:rPr>
        <w:rFonts w:ascii="Wingdings" w:hAnsi="Wingdings" w:hint="default"/>
      </w:rPr>
    </w:lvl>
    <w:lvl w:ilvl="3" w:tplc="04190001" w:tentative="1">
      <w:start w:val="1"/>
      <w:numFmt w:val="bullet"/>
      <w:lvlText w:val=""/>
      <w:lvlJc w:val="left"/>
      <w:pPr>
        <w:ind w:left="2529" w:hanging="360"/>
      </w:pPr>
      <w:rPr>
        <w:rFonts w:ascii="Symbol" w:hAnsi="Symbol" w:hint="default"/>
      </w:rPr>
    </w:lvl>
    <w:lvl w:ilvl="4" w:tplc="04190003" w:tentative="1">
      <w:start w:val="1"/>
      <w:numFmt w:val="bullet"/>
      <w:lvlText w:val="o"/>
      <w:lvlJc w:val="left"/>
      <w:pPr>
        <w:ind w:left="3249" w:hanging="360"/>
      </w:pPr>
      <w:rPr>
        <w:rFonts w:ascii="Courier New" w:hAnsi="Courier New" w:cs="Courier New" w:hint="default"/>
      </w:rPr>
    </w:lvl>
    <w:lvl w:ilvl="5" w:tplc="04190005" w:tentative="1">
      <w:start w:val="1"/>
      <w:numFmt w:val="bullet"/>
      <w:lvlText w:val=""/>
      <w:lvlJc w:val="left"/>
      <w:pPr>
        <w:ind w:left="3969" w:hanging="360"/>
      </w:pPr>
      <w:rPr>
        <w:rFonts w:ascii="Wingdings" w:hAnsi="Wingdings" w:hint="default"/>
      </w:rPr>
    </w:lvl>
    <w:lvl w:ilvl="6" w:tplc="04190001" w:tentative="1">
      <w:start w:val="1"/>
      <w:numFmt w:val="bullet"/>
      <w:lvlText w:val=""/>
      <w:lvlJc w:val="left"/>
      <w:pPr>
        <w:ind w:left="4689" w:hanging="360"/>
      </w:pPr>
      <w:rPr>
        <w:rFonts w:ascii="Symbol" w:hAnsi="Symbol" w:hint="default"/>
      </w:rPr>
    </w:lvl>
    <w:lvl w:ilvl="7" w:tplc="04190003" w:tentative="1">
      <w:start w:val="1"/>
      <w:numFmt w:val="bullet"/>
      <w:lvlText w:val="o"/>
      <w:lvlJc w:val="left"/>
      <w:pPr>
        <w:ind w:left="5409" w:hanging="360"/>
      </w:pPr>
      <w:rPr>
        <w:rFonts w:ascii="Courier New" w:hAnsi="Courier New" w:cs="Courier New" w:hint="default"/>
      </w:rPr>
    </w:lvl>
    <w:lvl w:ilvl="8" w:tplc="04190005" w:tentative="1">
      <w:start w:val="1"/>
      <w:numFmt w:val="bullet"/>
      <w:lvlText w:val=""/>
      <w:lvlJc w:val="left"/>
      <w:pPr>
        <w:ind w:left="6129" w:hanging="360"/>
      </w:pPr>
      <w:rPr>
        <w:rFonts w:ascii="Wingdings" w:hAnsi="Wingdings" w:hint="default"/>
      </w:rPr>
    </w:lvl>
  </w:abstractNum>
  <w:abstractNum w:abstractNumId="10">
    <w:nsid w:val="00000020"/>
    <w:multiLevelType w:val="hybridMultilevel"/>
    <w:tmpl w:val="7A8E40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0000023"/>
    <w:multiLevelType w:val="hybridMultilevel"/>
    <w:tmpl w:val="4AECC04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00000025"/>
    <w:multiLevelType w:val="hybridMultilevel"/>
    <w:tmpl w:val="2FB0F27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00000036"/>
    <w:multiLevelType w:val="hybridMultilevel"/>
    <w:tmpl w:val="1AE4DEE0"/>
    <w:lvl w:ilvl="0" w:tplc="04190001">
      <w:start w:val="1"/>
      <w:numFmt w:val="bullet"/>
      <w:lvlText w:val=""/>
      <w:lvlJc w:val="left"/>
      <w:pPr>
        <w:ind w:left="2136" w:hanging="360"/>
      </w:pPr>
      <w:rPr>
        <w:rFonts w:ascii="Symbol" w:hAnsi="Symbol" w:hint="default"/>
      </w:rPr>
    </w:lvl>
    <w:lvl w:ilvl="1" w:tplc="04190003" w:tentative="1">
      <w:start w:val="1"/>
      <w:numFmt w:val="bullet"/>
      <w:lvlText w:val="o"/>
      <w:lvlJc w:val="left"/>
      <w:pPr>
        <w:ind w:left="2856" w:hanging="360"/>
      </w:pPr>
      <w:rPr>
        <w:rFonts w:ascii="Courier New" w:hAnsi="Courier New" w:cs="Courier New" w:hint="default"/>
      </w:rPr>
    </w:lvl>
    <w:lvl w:ilvl="2" w:tplc="04190005" w:tentative="1">
      <w:start w:val="1"/>
      <w:numFmt w:val="bullet"/>
      <w:lvlText w:val=""/>
      <w:lvlJc w:val="left"/>
      <w:pPr>
        <w:ind w:left="3576" w:hanging="360"/>
      </w:pPr>
      <w:rPr>
        <w:rFonts w:ascii="Wingdings" w:hAnsi="Wingdings" w:hint="default"/>
      </w:rPr>
    </w:lvl>
    <w:lvl w:ilvl="3" w:tplc="04190001" w:tentative="1">
      <w:start w:val="1"/>
      <w:numFmt w:val="bullet"/>
      <w:lvlText w:val=""/>
      <w:lvlJc w:val="left"/>
      <w:pPr>
        <w:ind w:left="4296" w:hanging="360"/>
      </w:pPr>
      <w:rPr>
        <w:rFonts w:ascii="Symbol" w:hAnsi="Symbol" w:hint="default"/>
      </w:rPr>
    </w:lvl>
    <w:lvl w:ilvl="4" w:tplc="04190003" w:tentative="1">
      <w:start w:val="1"/>
      <w:numFmt w:val="bullet"/>
      <w:lvlText w:val="o"/>
      <w:lvlJc w:val="left"/>
      <w:pPr>
        <w:ind w:left="5016" w:hanging="360"/>
      </w:pPr>
      <w:rPr>
        <w:rFonts w:ascii="Courier New" w:hAnsi="Courier New" w:cs="Courier New" w:hint="default"/>
      </w:rPr>
    </w:lvl>
    <w:lvl w:ilvl="5" w:tplc="04190005" w:tentative="1">
      <w:start w:val="1"/>
      <w:numFmt w:val="bullet"/>
      <w:lvlText w:val=""/>
      <w:lvlJc w:val="left"/>
      <w:pPr>
        <w:ind w:left="5736" w:hanging="360"/>
      </w:pPr>
      <w:rPr>
        <w:rFonts w:ascii="Wingdings" w:hAnsi="Wingdings" w:hint="default"/>
      </w:rPr>
    </w:lvl>
    <w:lvl w:ilvl="6" w:tplc="04190001" w:tentative="1">
      <w:start w:val="1"/>
      <w:numFmt w:val="bullet"/>
      <w:lvlText w:val=""/>
      <w:lvlJc w:val="left"/>
      <w:pPr>
        <w:ind w:left="6456" w:hanging="360"/>
      </w:pPr>
      <w:rPr>
        <w:rFonts w:ascii="Symbol" w:hAnsi="Symbol" w:hint="default"/>
      </w:rPr>
    </w:lvl>
    <w:lvl w:ilvl="7" w:tplc="04190003" w:tentative="1">
      <w:start w:val="1"/>
      <w:numFmt w:val="bullet"/>
      <w:lvlText w:val="o"/>
      <w:lvlJc w:val="left"/>
      <w:pPr>
        <w:ind w:left="7176" w:hanging="360"/>
      </w:pPr>
      <w:rPr>
        <w:rFonts w:ascii="Courier New" w:hAnsi="Courier New" w:cs="Courier New" w:hint="default"/>
      </w:rPr>
    </w:lvl>
    <w:lvl w:ilvl="8" w:tplc="04190005" w:tentative="1">
      <w:start w:val="1"/>
      <w:numFmt w:val="bullet"/>
      <w:lvlText w:val=""/>
      <w:lvlJc w:val="left"/>
      <w:pPr>
        <w:ind w:left="7896" w:hanging="360"/>
      </w:pPr>
      <w:rPr>
        <w:rFonts w:ascii="Wingdings" w:hAnsi="Wingdings" w:hint="default"/>
      </w:rPr>
    </w:lvl>
  </w:abstractNum>
  <w:abstractNum w:abstractNumId="14">
    <w:nsid w:val="00000037"/>
    <w:multiLevelType w:val="hybridMultilevel"/>
    <w:tmpl w:val="767026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0000003B"/>
    <w:multiLevelType w:val="hybridMultilevel"/>
    <w:tmpl w:val="70FC17F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
    <w:nsid w:val="00000045"/>
    <w:multiLevelType w:val="hybridMultilevel"/>
    <w:tmpl w:val="CFE890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0000004C"/>
    <w:multiLevelType w:val="multilevel"/>
    <w:tmpl w:val="A8A2E588"/>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18">
    <w:nsid w:val="00000058"/>
    <w:multiLevelType w:val="hybridMultilevel"/>
    <w:tmpl w:val="427E444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0000005B"/>
    <w:multiLevelType w:val="hybridMultilevel"/>
    <w:tmpl w:val="C9EACBB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0000005C"/>
    <w:multiLevelType w:val="hybridMultilevel"/>
    <w:tmpl w:val="7F4617A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1">
    <w:nsid w:val="00000065"/>
    <w:multiLevelType w:val="hybridMultilevel"/>
    <w:tmpl w:val="3C1A195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0000006E"/>
    <w:multiLevelType w:val="hybridMultilevel"/>
    <w:tmpl w:val="08D652B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0000006F"/>
    <w:multiLevelType w:val="hybridMultilevel"/>
    <w:tmpl w:val="831662F2"/>
    <w:lvl w:ilvl="0" w:tplc="04090001">
      <w:start w:val="1"/>
      <w:numFmt w:val="bullet"/>
      <w:lvlText w:val=""/>
      <w:lvlJc w:val="left"/>
      <w:pPr>
        <w:ind w:left="138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00000075"/>
    <w:multiLevelType w:val="hybridMultilevel"/>
    <w:tmpl w:val="6F30043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5">
    <w:nsid w:val="0000007E"/>
    <w:multiLevelType w:val="hybridMultilevel"/>
    <w:tmpl w:val="AB9AE5A8"/>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6">
    <w:nsid w:val="00000086"/>
    <w:multiLevelType w:val="hybridMultilevel"/>
    <w:tmpl w:val="9BF6AC02"/>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00000087"/>
    <w:multiLevelType w:val="hybridMultilevel"/>
    <w:tmpl w:val="C574B0BA"/>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nsid w:val="0000008B"/>
    <w:multiLevelType w:val="hybridMultilevel"/>
    <w:tmpl w:val="CCBE467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9">
    <w:nsid w:val="0000008D"/>
    <w:multiLevelType w:val="hybridMultilevel"/>
    <w:tmpl w:val="64E04B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00000092"/>
    <w:multiLevelType w:val="hybridMultilevel"/>
    <w:tmpl w:val="D472CCC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00000095"/>
    <w:multiLevelType w:val="hybridMultilevel"/>
    <w:tmpl w:val="16040FA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nsid w:val="00000098"/>
    <w:multiLevelType w:val="hybridMultilevel"/>
    <w:tmpl w:val="42F6218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3">
    <w:nsid w:val="000000A0"/>
    <w:multiLevelType w:val="hybridMultilevel"/>
    <w:tmpl w:val="EB8C173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00000A3"/>
    <w:multiLevelType w:val="hybridMultilevel"/>
    <w:tmpl w:val="69926B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000000A6"/>
    <w:multiLevelType w:val="hybridMultilevel"/>
    <w:tmpl w:val="8D9AC6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000000AC"/>
    <w:multiLevelType w:val="hybridMultilevel"/>
    <w:tmpl w:val="2C84466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nsid w:val="000000AE"/>
    <w:multiLevelType w:val="hybridMultilevel"/>
    <w:tmpl w:val="4C445654"/>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000000B2"/>
    <w:multiLevelType w:val="hybridMultilevel"/>
    <w:tmpl w:val="BAE435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000000BB"/>
    <w:multiLevelType w:val="hybridMultilevel"/>
    <w:tmpl w:val="9DE6EA2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000000CD"/>
    <w:multiLevelType w:val="hybridMultilevel"/>
    <w:tmpl w:val="B9A2F6A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1">
    <w:nsid w:val="000000D2"/>
    <w:multiLevelType w:val="hybridMultilevel"/>
    <w:tmpl w:val="DFEE4BA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000000D7"/>
    <w:multiLevelType w:val="hybridMultilevel"/>
    <w:tmpl w:val="BAEC6EB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000000D8"/>
    <w:multiLevelType w:val="hybridMultilevel"/>
    <w:tmpl w:val="6D5E1E8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0000DA"/>
    <w:multiLevelType w:val="hybridMultilevel"/>
    <w:tmpl w:val="1A0215CE"/>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00000DC"/>
    <w:multiLevelType w:val="hybridMultilevel"/>
    <w:tmpl w:val="5F28F4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000000DD"/>
    <w:multiLevelType w:val="hybridMultilevel"/>
    <w:tmpl w:val="06AAE4B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7">
    <w:nsid w:val="000000DF"/>
    <w:multiLevelType w:val="hybridMultilevel"/>
    <w:tmpl w:val="F648F3EE"/>
    <w:lvl w:ilvl="0" w:tplc="04190001">
      <w:start w:val="1"/>
      <w:numFmt w:val="bullet"/>
      <w:lvlText w:val=""/>
      <w:lvlJc w:val="left"/>
      <w:pPr>
        <w:ind w:left="393" w:hanging="360"/>
      </w:pPr>
      <w:rPr>
        <w:rFonts w:ascii="Symbol" w:hAnsi="Symbol" w:hint="default"/>
      </w:rPr>
    </w:lvl>
    <w:lvl w:ilvl="1" w:tplc="04190003" w:tentative="1">
      <w:start w:val="1"/>
      <w:numFmt w:val="bullet"/>
      <w:lvlText w:val="o"/>
      <w:lvlJc w:val="left"/>
      <w:pPr>
        <w:ind w:left="1473" w:hanging="360"/>
      </w:pPr>
      <w:rPr>
        <w:rFonts w:ascii="Courier New" w:hAnsi="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48">
    <w:nsid w:val="000000E0"/>
    <w:multiLevelType w:val="hybridMultilevel"/>
    <w:tmpl w:val="B83C591C"/>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000000E2"/>
    <w:multiLevelType w:val="hybridMultilevel"/>
    <w:tmpl w:val="2A22E7D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0">
    <w:nsid w:val="00000822"/>
    <w:multiLevelType w:val="hybridMultilevel"/>
    <w:tmpl w:val="334E8268"/>
    <w:lvl w:ilvl="0" w:tplc="5898298C">
      <w:start w:val="35"/>
      <w:numFmt w:val="upperLetter"/>
      <w:lvlText w:val="%1."/>
      <w:lvlJc w:val="left"/>
      <w:pPr>
        <w:ind w:left="0" w:firstLine="0"/>
      </w:pPr>
    </w:lvl>
    <w:lvl w:ilvl="1" w:tplc="3886E0A8">
      <w:numFmt w:val="decimal"/>
      <w:lvlText w:val=""/>
      <w:lvlJc w:val="left"/>
      <w:pPr>
        <w:ind w:left="0" w:firstLine="0"/>
      </w:pPr>
    </w:lvl>
    <w:lvl w:ilvl="2" w:tplc="264C8E00">
      <w:numFmt w:val="decimal"/>
      <w:lvlText w:val=""/>
      <w:lvlJc w:val="left"/>
      <w:pPr>
        <w:ind w:left="0" w:firstLine="0"/>
      </w:pPr>
    </w:lvl>
    <w:lvl w:ilvl="3" w:tplc="3140D2B0">
      <w:numFmt w:val="decimal"/>
      <w:lvlText w:val=""/>
      <w:lvlJc w:val="left"/>
      <w:pPr>
        <w:ind w:left="0" w:firstLine="0"/>
      </w:pPr>
    </w:lvl>
    <w:lvl w:ilvl="4" w:tplc="2D743B96">
      <w:numFmt w:val="decimal"/>
      <w:lvlText w:val=""/>
      <w:lvlJc w:val="left"/>
      <w:pPr>
        <w:ind w:left="0" w:firstLine="0"/>
      </w:pPr>
    </w:lvl>
    <w:lvl w:ilvl="5" w:tplc="66C611CC">
      <w:numFmt w:val="decimal"/>
      <w:lvlText w:val=""/>
      <w:lvlJc w:val="left"/>
      <w:pPr>
        <w:ind w:left="0" w:firstLine="0"/>
      </w:pPr>
    </w:lvl>
    <w:lvl w:ilvl="6" w:tplc="3CEEF918">
      <w:numFmt w:val="decimal"/>
      <w:lvlText w:val=""/>
      <w:lvlJc w:val="left"/>
      <w:pPr>
        <w:ind w:left="0" w:firstLine="0"/>
      </w:pPr>
    </w:lvl>
    <w:lvl w:ilvl="7" w:tplc="C0CCF78A">
      <w:numFmt w:val="decimal"/>
      <w:lvlText w:val=""/>
      <w:lvlJc w:val="left"/>
      <w:pPr>
        <w:ind w:left="0" w:firstLine="0"/>
      </w:pPr>
    </w:lvl>
    <w:lvl w:ilvl="8" w:tplc="114E4280">
      <w:numFmt w:val="decimal"/>
      <w:lvlText w:val=""/>
      <w:lvlJc w:val="left"/>
      <w:pPr>
        <w:ind w:left="0" w:firstLine="0"/>
      </w:pPr>
    </w:lvl>
  </w:abstractNum>
  <w:abstractNum w:abstractNumId="51">
    <w:nsid w:val="00000902"/>
    <w:multiLevelType w:val="hybridMultilevel"/>
    <w:tmpl w:val="209A038A"/>
    <w:lvl w:ilvl="0" w:tplc="FEEC4B8A">
      <w:start w:val="61"/>
      <w:numFmt w:val="upperLetter"/>
      <w:lvlText w:val="%1."/>
      <w:lvlJc w:val="left"/>
      <w:pPr>
        <w:ind w:left="0" w:firstLine="0"/>
      </w:pPr>
      <w:rPr>
        <w:b w:val="0"/>
        <w:bCs w:val="0"/>
      </w:rPr>
    </w:lvl>
    <w:lvl w:ilvl="1" w:tplc="DA661566">
      <w:numFmt w:val="decimal"/>
      <w:lvlText w:val=""/>
      <w:lvlJc w:val="left"/>
      <w:pPr>
        <w:ind w:left="0" w:firstLine="0"/>
      </w:pPr>
    </w:lvl>
    <w:lvl w:ilvl="2" w:tplc="5860BF32">
      <w:numFmt w:val="decimal"/>
      <w:lvlText w:val=""/>
      <w:lvlJc w:val="left"/>
      <w:pPr>
        <w:ind w:left="0" w:firstLine="0"/>
      </w:pPr>
    </w:lvl>
    <w:lvl w:ilvl="3" w:tplc="7BD2A924">
      <w:numFmt w:val="decimal"/>
      <w:lvlText w:val=""/>
      <w:lvlJc w:val="left"/>
      <w:pPr>
        <w:ind w:left="0" w:firstLine="0"/>
      </w:pPr>
    </w:lvl>
    <w:lvl w:ilvl="4" w:tplc="69823F42">
      <w:numFmt w:val="decimal"/>
      <w:lvlText w:val=""/>
      <w:lvlJc w:val="left"/>
      <w:pPr>
        <w:ind w:left="0" w:firstLine="0"/>
      </w:pPr>
    </w:lvl>
    <w:lvl w:ilvl="5" w:tplc="40DC8A66">
      <w:numFmt w:val="decimal"/>
      <w:lvlText w:val=""/>
      <w:lvlJc w:val="left"/>
      <w:pPr>
        <w:ind w:left="0" w:firstLine="0"/>
      </w:pPr>
    </w:lvl>
    <w:lvl w:ilvl="6" w:tplc="13666E0C">
      <w:numFmt w:val="decimal"/>
      <w:lvlText w:val=""/>
      <w:lvlJc w:val="left"/>
      <w:pPr>
        <w:ind w:left="0" w:firstLine="0"/>
      </w:pPr>
    </w:lvl>
    <w:lvl w:ilvl="7" w:tplc="54F6DCA4">
      <w:numFmt w:val="decimal"/>
      <w:lvlText w:val=""/>
      <w:lvlJc w:val="left"/>
      <w:pPr>
        <w:ind w:left="0" w:firstLine="0"/>
      </w:pPr>
    </w:lvl>
    <w:lvl w:ilvl="8" w:tplc="041AA394">
      <w:numFmt w:val="decimal"/>
      <w:lvlText w:val=""/>
      <w:lvlJc w:val="left"/>
      <w:pPr>
        <w:ind w:left="0" w:firstLine="0"/>
      </w:pPr>
    </w:lvl>
  </w:abstractNum>
  <w:abstractNum w:abstractNumId="52">
    <w:nsid w:val="0000121F"/>
    <w:multiLevelType w:val="hybridMultilevel"/>
    <w:tmpl w:val="946C9958"/>
    <w:lvl w:ilvl="0" w:tplc="359E80A0">
      <w:start w:val="61"/>
      <w:numFmt w:val="upperLetter"/>
      <w:lvlText w:val="%1."/>
      <w:lvlJc w:val="left"/>
      <w:pPr>
        <w:ind w:left="0" w:firstLine="0"/>
      </w:pPr>
      <w:rPr>
        <w:b w:val="0"/>
        <w:bCs w:val="0"/>
      </w:rPr>
    </w:lvl>
    <w:lvl w:ilvl="1" w:tplc="A04CECB6">
      <w:numFmt w:val="decimal"/>
      <w:lvlText w:val=""/>
      <w:lvlJc w:val="left"/>
      <w:pPr>
        <w:ind w:left="0" w:firstLine="0"/>
      </w:pPr>
    </w:lvl>
    <w:lvl w:ilvl="2" w:tplc="844E4BE2">
      <w:numFmt w:val="decimal"/>
      <w:lvlText w:val=""/>
      <w:lvlJc w:val="left"/>
      <w:pPr>
        <w:ind w:left="0" w:firstLine="0"/>
      </w:pPr>
    </w:lvl>
    <w:lvl w:ilvl="3" w:tplc="80ACC28C">
      <w:numFmt w:val="decimal"/>
      <w:lvlText w:val=""/>
      <w:lvlJc w:val="left"/>
      <w:pPr>
        <w:ind w:left="0" w:firstLine="0"/>
      </w:pPr>
    </w:lvl>
    <w:lvl w:ilvl="4" w:tplc="EDCC3364">
      <w:numFmt w:val="decimal"/>
      <w:lvlText w:val=""/>
      <w:lvlJc w:val="left"/>
      <w:pPr>
        <w:ind w:left="0" w:firstLine="0"/>
      </w:pPr>
    </w:lvl>
    <w:lvl w:ilvl="5" w:tplc="F2E61086">
      <w:numFmt w:val="decimal"/>
      <w:lvlText w:val=""/>
      <w:lvlJc w:val="left"/>
      <w:pPr>
        <w:ind w:left="0" w:firstLine="0"/>
      </w:pPr>
    </w:lvl>
    <w:lvl w:ilvl="6" w:tplc="655E5850">
      <w:numFmt w:val="decimal"/>
      <w:lvlText w:val=""/>
      <w:lvlJc w:val="left"/>
      <w:pPr>
        <w:ind w:left="0" w:firstLine="0"/>
      </w:pPr>
    </w:lvl>
    <w:lvl w:ilvl="7" w:tplc="5086B686">
      <w:numFmt w:val="decimal"/>
      <w:lvlText w:val=""/>
      <w:lvlJc w:val="left"/>
      <w:pPr>
        <w:ind w:left="0" w:firstLine="0"/>
      </w:pPr>
    </w:lvl>
    <w:lvl w:ilvl="8" w:tplc="E2B4D9E0">
      <w:numFmt w:val="decimal"/>
      <w:lvlText w:val=""/>
      <w:lvlJc w:val="left"/>
      <w:pPr>
        <w:ind w:left="0" w:firstLine="0"/>
      </w:pPr>
    </w:lvl>
  </w:abstractNum>
  <w:abstractNum w:abstractNumId="53">
    <w:nsid w:val="000012E1"/>
    <w:multiLevelType w:val="hybridMultilevel"/>
    <w:tmpl w:val="B720F4C2"/>
    <w:lvl w:ilvl="0" w:tplc="8176F766">
      <w:start w:val="61"/>
      <w:numFmt w:val="upperLetter"/>
      <w:lvlText w:val="%1."/>
      <w:lvlJc w:val="left"/>
      <w:pPr>
        <w:ind w:left="0" w:firstLine="0"/>
      </w:pPr>
    </w:lvl>
    <w:lvl w:ilvl="1" w:tplc="C97C4790">
      <w:numFmt w:val="decimal"/>
      <w:lvlText w:val=""/>
      <w:lvlJc w:val="left"/>
      <w:pPr>
        <w:ind w:left="0" w:firstLine="0"/>
      </w:pPr>
    </w:lvl>
    <w:lvl w:ilvl="2" w:tplc="CA74738C">
      <w:numFmt w:val="decimal"/>
      <w:lvlText w:val=""/>
      <w:lvlJc w:val="left"/>
      <w:pPr>
        <w:ind w:left="0" w:firstLine="0"/>
      </w:pPr>
    </w:lvl>
    <w:lvl w:ilvl="3" w:tplc="2FB80862">
      <w:numFmt w:val="decimal"/>
      <w:lvlText w:val=""/>
      <w:lvlJc w:val="left"/>
      <w:pPr>
        <w:ind w:left="0" w:firstLine="0"/>
      </w:pPr>
    </w:lvl>
    <w:lvl w:ilvl="4" w:tplc="F8A0C98E">
      <w:numFmt w:val="decimal"/>
      <w:lvlText w:val=""/>
      <w:lvlJc w:val="left"/>
      <w:pPr>
        <w:ind w:left="0" w:firstLine="0"/>
      </w:pPr>
    </w:lvl>
    <w:lvl w:ilvl="5" w:tplc="DF86CC38">
      <w:numFmt w:val="decimal"/>
      <w:lvlText w:val=""/>
      <w:lvlJc w:val="left"/>
      <w:pPr>
        <w:ind w:left="0" w:firstLine="0"/>
      </w:pPr>
    </w:lvl>
    <w:lvl w:ilvl="6" w:tplc="2AC2CCCA">
      <w:numFmt w:val="decimal"/>
      <w:lvlText w:val=""/>
      <w:lvlJc w:val="left"/>
      <w:pPr>
        <w:ind w:left="0" w:firstLine="0"/>
      </w:pPr>
    </w:lvl>
    <w:lvl w:ilvl="7" w:tplc="E496E01E">
      <w:numFmt w:val="decimal"/>
      <w:lvlText w:val=""/>
      <w:lvlJc w:val="left"/>
      <w:pPr>
        <w:ind w:left="0" w:firstLine="0"/>
      </w:pPr>
    </w:lvl>
    <w:lvl w:ilvl="8" w:tplc="5E5A165E">
      <w:numFmt w:val="decimal"/>
      <w:lvlText w:val=""/>
      <w:lvlJc w:val="left"/>
      <w:pPr>
        <w:ind w:left="0" w:firstLine="0"/>
      </w:pPr>
    </w:lvl>
  </w:abstractNum>
  <w:abstractNum w:abstractNumId="54">
    <w:nsid w:val="00001366"/>
    <w:multiLevelType w:val="hybridMultilevel"/>
    <w:tmpl w:val="9DBCAB86"/>
    <w:lvl w:ilvl="0" w:tplc="D44E66DC">
      <w:start w:val="1"/>
      <w:numFmt w:val="bullet"/>
      <w:lvlText w:val="о"/>
      <w:lvlJc w:val="left"/>
      <w:pPr>
        <w:ind w:left="0" w:firstLine="0"/>
      </w:pPr>
    </w:lvl>
    <w:lvl w:ilvl="1" w:tplc="A4F2683E">
      <w:start w:val="61"/>
      <w:numFmt w:val="upperLetter"/>
      <w:lvlText w:val="%2."/>
      <w:lvlJc w:val="left"/>
      <w:pPr>
        <w:ind w:left="0" w:firstLine="0"/>
      </w:pPr>
    </w:lvl>
    <w:lvl w:ilvl="2" w:tplc="7F8ED8DC">
      <w:numFmt w:val="decimal"/>
      <w:lvlText w:val=""/>
      <w:lvlJc w:val="left"/>
      <w:pPr>
        <w:ind w:left="0" w:firstLine="0"/>
      </w:pPr>
    </w:lvl>
    <w:lvl w:ilvl="3" w:tplc="E93A17C6">
      <w:numFmt w:val="decimal"/>
      <w:lvlText w:val=""/>
      <w:lvlJc w:val="left"/>
      <w:pPr>
        <w:ind w:left="0" w:firstLine="0"/>
      </w:pPr>
    </w:lvl>
    <w:lvl w:ilvl="4" w:tplc="4D38C846">
      <w:numFmt w:val="decimal"/>
      <w:lvlText w:val=""/>
      <w:lvlJc w:val="left"/>
      <w:pPr>
        <w:ind w:left="0" w:firstLine="0"/>
      </w:pPr>
    </w:lvl>
    <w:lvl w:ilvl="5" w:tplc="A180403A">
      <w:numFmt w:val="decimal"/>
      <w:lvlText w:val=""/>
      <w:lvlJc w:val="left"/>
      <w:pPr>
        <w:ind w:left="0" w:firstLine="0"/>
      </w:pPr>
    </w:lvl>
    <w:lvl w:ilvl="6" w:tplc="71984856">
      <w:numFmt w:val="decimal"/>
      <w:lvlText w:val=""/>
      <w:lvlJc w:val="left"/>
      <w:pPr>
        <w:ind w:left="0" w:firstLine="0"/>
      </w:pPr>
    </w:lvl>
    <w:lvl w:ilvl="7" w:tplc="72280D06">
      <w:numFmt w:val="decimal"/>
      <w:lvlText w:val=""/>
      <w:lvlJc w:val="left"/>
      <w:pPr>
        <w:ind w:left="0" w:firstLine="0"/>
      </w:pPr>
    </w:lvl>
    <w:lvl w:ilvl="8" w:tplc="DDC6AFF8">
      <w:numFmt w:val="decimal"/>
      <w:lvlText w:val=""/>
      <w:lvlJc w:val="left"/>
      <w:pPr>
        <w:ind w:left="0" w:firstLine="0"/>
      </w:pPr>
    </w:lvl>
  </w:abstractNum>
  <w:abstractNum w:abstractNumId="55">
    <w:nsid w:val="0000139D"/>
    <w:multiLevelType w:val="hybridMultilevel"/>
    <w:tmpl w:val="8930988E"/>
    <w:lvl w:ilvl="0" w:tplc="E5B85D60">
      <w:start w:val="61"/>
      <w:numFmt w:val="upperLetter"/>
      <w:lvlText w:val="%1."/>
      <w:lvlJc w:val="left"/>
      <w:pPr>
        <w:ind w:left="0" w:firstLine="0"/>
      </w:pPr>
    </w:lvl>
    <w:lvl w:ilvl="1" w:tplc="8506C9EA">
      <w:numFmt w:val="decimal"/>
      <w:lvlText w:val=""/>
      <w:lvlJc w:val="left"/>
      <w:pPr>
        <w:ind w:left="0" w:firstLine="0"/>
      </w:pPr>
    </w:lvl>
    <w:lvl w:ilvl="2" w:tplc="CF9888D0">
      <w:numFmt w:val="decimal"/>
      <w:lvlText w:val=""/>
      <w:lvlJc w:val="left"/>
      <w:pPr>
        <w:ind w:left="0" w:firstLine="0"/>
      </w:pPr>
    </w:lvl>
    <w:lvl w:ilvl="3" w:tplc="0C7C3190">
      <w:numFmt w:val="decimal"/>
      <w:lvlText w:val=""/>
      <w:lvlJc w:val="left"/>
      <w:pPr>
        <w:ind w:left="0" w:firstLine="0"/>
      </w:pPr>
    </w:lvl>
    <w:lvl w:ilvl="4" w:tplc="B936E0C0">
      <w:numFmt w:val="decimal"/>
      <w:lvlText w:val=""/>
      <w:lvlJc w:val="left"/>
      <w:pPr>
        <w:ind w:left="0" w:firstLine="0"/>
      </w:pPr>
    </w:lvl>
    <w:lvl w:ilvl="5" w:tplc="AF9A51F8">
      <w:numFmt w:val="decimal"/>
      <w:lvlText w:val=""/>
      <w:lvlJc w:val="left"/>
      <w:pPr>
        <w:ind w:left="0" w:firstLine="0"/>
      </w:pPr>
    </w:lvl>
    <w:lvl w:ilvl="6" w:tplc="31EEDBA6">
      <w:numFmt w:val="decimal"/>
      <w:lvlText w:val=""/>
      <w:lvlJc w:val="left"/>
      <w:pPr>
        <w:ind w:left="0" w:firstLine="0"/>
      </w:pPr>
    </w:lvl>
    <w:lvl w:ilvl="7" w:tplc="292A79BA">
      <w:numFmt w:val="decimal"/>
      <w:lvlText w:val=""/>
      <w:lvlJc w:val="left"/>
      <w:pPr>
        <w:ind w:left="0" w:firstLine="0"/>
      </w:pPr>
    </w:lvl>
    <w:lvl w:ilvl="8" w:tplc="62362CDA">
      <w:numFmt w:val="decimal"/>
      <w:lvlText w:val=""/>
      <w:lvlJc w:val="left"/>
      <w:pPr>
        <w:ind w:left="0" w:firstLine="0"/>
      </w:pPr>
    </w:lvl>
  </w:abstractNum>
  <w:abstractNum w:abstractNumId="56">
    <w:nsid w:val="000013E9"/>
    <w:multiLevelType w:val="hybridMultilevel"/>
    <w:tmpl w:val="77E4F206"/>
    <w:lvl w:ilvl="0" w:tplc="6474448A">
      <w:start w:val="35"/>
      <w:numFmt w:val="upperLetter"/>
      <w:lvlText w:val="%1."/>
      <w:lvlJc w:val="left"/>
      <w:pPr>
        <w:ind w:left="0" w:firstLine="0"/>
      </w:pPr>
    </w:lvl>
    <w:lvl w:ilvl="1" w:tplc="D02EF040">
      <w:numFmt w:val="decimal"/>
      <w:lvlText w:val=""/>
      <w:lvlJc w:val="left"/>
      <w:pPr>
        <w:ind w:left="0" w:firstLine="0"/>
      </w:pPr>
    </w:lvl>
    <w:lvl w:ilvl="2" w:tplc="760C1A1A">
      <w:numFmt w:val="decimal"/>
      <w:lvlText w:val=""/>
      <w:lvlJc w:val="left"/>
      <w:pPr>
        <w:ind w:left="0" w:firstLine="0"/>
      </w:pPr>
    </w:lvl>
    <w:lvl w:ilvl="3" w:tplc="B6FA2DAE">
      <w:numFmt w:val="decimal"/>
      <w:lvlText w:val=""/>
      <w:lvlJc w:val="left"/>
      <w:pPr>
        <w:ind w:left="0" w:firstLine="0"/>
      </w:pPr>
    </w:lvl>
    <w:lvl w:ilvl="4" w:tplc="F3DCD2BC">
      <w:numFmt w:val="decimal"/>
      <w:lvlText w:val=""/>
      <w:lvlJc w:val="left"/>
      <w:pPr>
        <w:ind w:left="0" w:firstLine="0"/>
      </w:pPr>
    </w:lvl>
    <w:lvl w:ilvl="5" w:tplc="F48E7BE8">
      <w:numFmt w:val="decimal"/>
      <w:lvlText w:val=""/>
      <w:lvlJc w:val="left"/>
      <w:pPr>
        <w:ind w:left="0" w:firstLine="0"/>
      </w:pPr>
    </w:lvl>
    <w:lvl w:ilvl="6" w:tplc="0C649F18">
      <w:numFmt w:val="decimal"/>
      <w:lvlText w:val=""/>
      <w:lvlJc w:val="left"/>
      <w:pPr>
        <w:ind w:left="0" w:firstLine="0"/>
      </w:pPr>
    </w:lvl>
    <w:lvl w:ilvl="7" w:tplc="EDD21D54">
      <w:numFmt w:val="decimal"/>
      <w:lvlText w:val=""/>
      <w:lvlJc w:val="left"/>
      <w:pPr>
        <w:ind w:left="0" w:firstLine="0"/>
      </w:pPr>
    </w:lvl>
    <w:lvl w:ilvl="8" w:tplc="84509962">
      <w:numFmt w:val="decimal"/>
      <w:lvlText w:val=""/>
      <w:lvlJc w:val="left"/>
      <w:pPr>
        <w:ind w:left="0" w:firstLine="0"/>
      </w:pPr>
    </w:lvl>
  </w:abstractNum>
  <w:abstractNum w:abstractNumId="57">
    <w:nsid w:val="000015A1"/>
    <w:multiLevelType w:val="hybridMultilevel"/>
    <w:tmpl w:val="B13A8412"/>
    <w:lvl w:ilvl="0" w:tplc="237CBCD6">
      <w:start w:val="35"/>
      <w:numFmt w:val="upperLetter"/>
      <w:lvlText w:val="%1."/>
      <w:lvlJc w:val="left"/>
      <w:pPr>
        <w:ind w:left="0" w:firstLine="0"/>
      </w:pPr>
    </w:lvl>
    <w:lvl w:ilvl="1" w:tplc="E79E3258">
      <w:numFmt w:val="decimal"/>
      <w:lvlText w:val=""/>
      <w:lvlJc w:val="left"/>
      <w:pPr>
        <w:ind w:left="0" w:firstLine="0"/>
      </w:pPr>
    </w:lvl>
    <w:lvl w:ilvl="2" w:tplc="AE4C0668">
      <w:numFmt w:val="decimal"/>
      <w:lvlText w:val=""/>
      <w:lvlJc w:val="left"/>
      <w:pPr>
        <w:ind w:left="0" w:firstLine="0"/>
      </w:pPr>
    </w:lvl>
    <w:lvl w:ilvl="3" w:tplc="471AFE22">
      <w:numFmt w:val="decimal"/>
      <w:lvlText w:val=""/>
      <w:lvlJc w:val="left"/>
      <w:pPr>
        <w:ind w:left="0" w:firstLine="0"/>
      </w:pPr>
    </w:lvl>
    <w:lvl w:ilvl="4" w:tplc="0EC6484A">
      <w:numFmt w:val="decimal"/>
      <w:lvlText w:val=""/>
      <w:lvlJc w:val="left"/>
      <w:pPr>
        <w:ind w:left="0" w:firstLine="0"/>
      </w:pPr>
    </w:lvl>
    <w:lvl w:ilvl="5" w:tplc="9D345B2C">
      <w:numFmt w:val="decimal"/>
      <w:lvlText w:val=""/>
      <w:lvlJc w:val="left"/>
      <w:pPr>
        <w:ind w:left="0" w:firstLine="0"/>
      </w:pPr>
    </w:lvl>
    <w:lvl w:ilvl="6" w:tplc="02827AF4">
      <w:numFmt w:val="decimal"/>
      <w:lvlText w:val=""/>
      <w:lvlJc w:val="left"/>
      <w:pPr>
        <w:ind w:left="0" w:firstLine="0"/>
      </w:pPr>
    </w:lvl>
    <w:lvl w:ilvl="7" w:tplc="4836A03E">
      <w:numFmt w:val="decimal"/>
      <w:lvlText w:val=""/>
      <w:lvlJc w:val="left"/>
      <w:pPr>
        <w:ind w:left="0" w:firstLine="0"/>
      </w:pPr>
    </w:lvl>
    <w:lvl w:ilvl="8" w:tplc="FB06C6EC">
      <w:numFmt w:val="decimal"/>
      <w:lvlText w:val=""/>
      <w:lvlJc w:val="left"/>
      <w:pPr>
        <w:ind w:left="0" w:firstLine="0"/>
      </w:pPr>
    </w:lvl>
  </w:abstractNum>
  <w:abstractNum w:abstractNumId="58">
    <w:nsid w:val="000016C5"/>
    <w:multiLevelType w:val="hybridMultilevel"/>
    <w:tmpl w:val="B40E1A1A"/>
    <w:lvl w:ilvl="0" w:tplc="E0A24CC2">
      <w:start w:val="35"/>
      <w:numFmt w:val="upperLetter"/>
      <w:lvlText w:val="%1."/>
      <w:lvlJc w:val="left"/>
      <w:pPr>
        <w:ind w:left="0" w:firstLine="0"/>
      </w:pPr>
    </w:lvl>
    <w:lvl w:ilvl="1" w:tplc="32404F54">
      <w:numFmt w:val="decimal"/>
      <w:lvlText w:val=""/>
      <w:lvlJc w:val="left"/>
      <w:pPr>
        <w:ind w:left="0" w:firstLine="0"/>
      </w:pPr>
    </w:lvl>
    <w:lvl w:ilvl="2" w:tplc="E272B878">
      <w:numFmt w:val="decimal"/>
      <w:lvlText w:val=""/>
      <w:lvlJc w:val="left"/>
      <w:pPr>
        <w:ind w:left="0" w:firstLine="0"/>
      </w:pPr>
    </w:lvl>
    <w:lvl w:ilvl="3" w:tplc="62607612">
      <w:numFmt w:val="decimal"/>
      <w:lvlText w:val=""/>
      <w:lvlJc w:val="left"/>
      <w:pPr>
        <w:ind w:left="0" w:firstLine="0"/>
      </w:pPr>
    </w:lvl>
    <w:lvl w:ilvl="4" w:tplc="2CB818DA">
      <w:numFmt w:val="decimal"/>
      <w:lvlText w:val=""/>
      <w:lvlJc w:val="left"/>
      <w:pPr>
        <w:ind w:left="0" w:firstLine="0"/>
      </w:pPr>
    </w:lvl>
    <w:lvl w:ilvl="5" w:tplc="C8E48D72">
      <w:numFmt w:val="decimal"/>
      <w:lvlText w:val=""/>
      <w:lvlJc w:val="left"/>
      <w:pPr>
        <w:ind w:left="0" w:firstLine="0"/>
      </w:pPr>
    </w:lvl>
    <w:lvl w:ilvl="6" w:tplc="ED7C343C">
      <w:numFmt w:val="decimal"/>
      <w:lvlText w:val=""/>
      <w:lvlJc w:val="left"/>
      <w:pPr>
        <w:ind w:left="0" w:firstLine="0"/>
      </w:pPr>
    </w:lvl>
    <w:lvl w:ilvl="7" w:tplc="450643E4">
      <w:numFmt w:val="decimal"/>
      <w:lvlText w:val=""/>
      <w:lvlJc w:val="left"/>
      <w:pPr>
        <w:ind w:left="0" w:firstLine="0"/>
      </w:pPr>
    </w:lvl>
    <w:lvl w:ilvl="8" w:tplc="F1DC4D1A">
      <w:numFmt w:val="decimal"/>
      <w:lvlText w:val=""/>
      <w:lvlJc w:val="left"/>
      <w:pPr>
        <w:ind w:left="0" w:firstLine="0"/>
      </w:pPr>
    </w:lvl>
  </w:abstractNum>
  <w:abstractNum w:abstractNumId="59">
    <w:nsid w:val="0000187E"/>
    <w:multiLevelType w:val="hybridMultilevel"/>
    <w:tmpl w:val="4ED47384"/>
    <w:lvl w:ilvl="0" w:tplc="F51CD0CA">
      <w:start w:val="9"/>
      <w:numFmt w:val="upperLetter"/>
      <w:lvlText w:val="%1."/>
      <w:lvlJc w:val="left"/>
      <w:pPr>
        <w:ind w:left="0" w:firstLine="0"/>
      </w:pPr>
    </w:lvl>
    <w:lvl w:ilvl="1" w:tplc="668A524A">
      <w:numFmt w:val="decimal"/>
      <w:lvlText w:val=""/>
      <w:lvlJc w:val="left"/>
      <w:pPr>
        <w:ind w:left="0" w:firstLine="0"/>
      </w:pPr>
    </w:lvl>
    <w:lvl w:ilvl="2" w:tplc="61E85922">
      <w:numFmt w:val="decimal"/>
      <w:lvlText w:val=""/>
      <w:lvlJc w:val="left"/>
      <w:pPr>
        <w:ind w:left="0" w:firstLine="0"/>
      </w:pPr>
    </w:lvl>
    <w:lvl w:ilvl="3" w:tplc="07D6F3D2">
      <w:numFmt w:val="decimal"/>
      <w:lvlText w:val=""/>
      <w:lvlJc w:val="left"/>
      <w:pPr>
        <w:ind w:left="0" w:firstLine="0"/>
      </w:pPr>
    </w:lvl>
    <w:lvl w:ilvl="4" w:tplc="467EAB3E">
      <w:numFmt w:val="decimal"/>
      <w:lvlText w:val=""/>
      <w:lvlJc w:val="left"/>
      <w:pPr>
        <w:ind w:left="0" w:firstLine="0"/>
      </w:pPr>
    </w:lvl>
    <w:lvl w:ilvl="5" w:tplc="10060AE0">
      <w:numFmt w:val="decimal"/>
      <w:lvlText w:val=""/>
      <w:lvlJc w:val="left"/>
      <w:pPr>
        <w:ind w:left="0" w:firstLine="0"/>
      </w:pPr>
    </w:lvl>
    <w:lvl w:ilvl="6" w:tplc="888AB8E4">
      <w:numFmt w:val="decimal"/>
      <w:lvlText w:val=""/>
      <w:lvlJc w:val="left"/>
      <w:pPr>
        <w:ind w:left="0" w:firstLine="0"/>
      </w:pPr>
    </w:lvl>
    <w:lvl w:ilvl="7" w:tplc="7168FB5C">
      <w:numFmt w:val="decimal"/>
      <w:lvlText w:val=""/>
      <w:lvlJc w:val="left"/>
      <w:pPr>
        <w:ind w:left="0" w:firstLine="0"/>
      </w:pPr>
    </w:lvl>
    <w:lvl w:ilvl="8" w:tplc="A0FC774A">
      <w:numFmt w:val="decimal"/>
      <w:lvlText w:val=""/>
      <w:lvlJc w:val="left"/>
      <w:pPr>
        <w:ind w:left="0" w:firstLine="0"/>
      </w:pPr>
    </w:lvl>
  </w:abstractNum>
  <w:abstractNum w:abstractNumId="60">
    <w:nsid w:val="00001CD0"/>
    <w:multiLevelType w:val="hybridMultilevel"/>
    <w:tmpl w:val="507029F2"/>
    <w:lvl w:ilvl="0" w:tplc="986261CA">
      <w:start w:val="1"/>
      <w:numFmt w:val="bullet"/>
      <w:lvlText w:val="в"/>
      <w:lvlJc w:val="left"/>
      <w:pPr>
        <w:ind w:left="0" w:firstLine="0"/>
      </w:pPr>
    </w:lvl>
    <w:lvl w:ilvl="1" w:tplc="1FDCC66A">
      <w:start w:val="35"/>
      <w:numFmt w:val="upperLetter"/>
      <w:lvlText w:val="%2."/>
      <w:lvlJc w:val="left"/>
      <w:pPr>
        <w:ind w:left="0" w:firstLine="0"/>
      </w:pPr>
    </w:lvl>
    <w:lvl w:ilvl="2" w:tplc="6C044B10">
      <w:numFmt w:val="decimal"/>
      <w:lvlText w:val=""/>
      <w:lvlJc w:val="left"/>
      <w:pPr>
        <w:ind w:left="0" w:firstLine="0"/>
      </w:pPr>
    </w:lvl>
    <w:lvl w:ilvl="3" w:tplc="026C4466">
      <w:numFmt w:val="decimal"/>
      <w:lvlText w:val=""/>
      <w:lvlJc w:val="left"/>
      <w:pPr>
        <w:ind w:left="0" w:firstLine="0"/>
      </w:pPr>
    </w:lvl>
    <w:lvl w:ilvl="4" w:tplc="79CABF46">
      <w:numFmt w:val="decimal"/>
      <w:lvlText w:val=""/>
      <w:lvlJc w:val="left"/>
      <w:pPr>
        <w:ind w:left="0" w:firstLine="0"/>
      </w:pPr>
    </w:lvl>
    <w:lvl w:ilvl="5" w:tplc="82D46AE8">
      <w:numFmt w:val="decimal"/>
      <w:lvlText w:val=""/>
      <w:lvlJc w:val="left"/>
      <w:pPr>
        <w:ind w:left="0" w:firstLine="0"/>
      </w:pPr>
    </w:lvl>
    <w:lvl w:ilvl="6" w:tplc="DEA056BA">
      <w:numFmt w:val="decimal"/>
      <w:lvlText w:val=""/>
      <w:lvlJc w:val="left"/>
      <w:pPr>
        <w:ind w:left="0" w:firstLine="0"/>
      </w:pPr>
    </w:lvl>
    <w:lvl w:ilvl="7" w:tplc="89D6445C">
      <w:numFmt w:val="decimal"/>
      <w:lvlText w:val=""/>
      <w:lvlJc w:val="left"/>
      <w:pPr>
        <w:ind w:left="0" w:firstLine="0"/>
      </w:pPr>
    </w:lvl>
    <w:lvl w:ilvl="8" w:tplc="0330A6A8">
      <w:numFmt w:val="decimal"/>
      <w:lvlText w:val=""/>
      <w:lvlJc w:val="left"/>
      <w:pPr>
        <w:ind w:left="0" w:firstLine="0"/>
      </w:pPr>
    </w:lvl>
  </w:abstractNum>
  <w:abstractNum w:abstractNumId="61">
    <w:nsid w:val="000026CA"/>
    <w:multiLevelType w:val="hybridMultilevel"/>
    <w:tmpl w:val="79BC8C0A"/>
    <w:lvl w:ilvl="0" w:tplc="E530ED3A">
      <w:start w:val="9"/>
      <w:numFmt w:val="upperLetter"/>
      <w:lvlText w:val="%1."/>
      <w:lvlJc w:val="left"/>
      <w:pPr>
        <w:ind w:left="0" w:firstLine="0"/>
      </w:pPr>
    </w:lvl>
    <w:lvl w:ilvl="1" w:tplc="90105C0C">
      <w:numFmt w:val="decimal"/>
      <w:lvlText w:val=""/>
      <w:lvlJc w:val="left"/>
      <w:pPr>
        <w:ind w:left="0" w:firstLine="0"/>
      </w:pPr>
    </w:lvl>
    <w:lvl w:ilvl="2" w:tplc="A4D85CA2">
      <w:numFmt w:val="decimal"/>
      <w:lvlText w:val=""/>
      <w:lvlJc w:val="left"/>
      <w:pPr>
        <w:ind w:left="0" w:firstLine="0"/>
      </w:pPr>
    </w:lvl>
    <w:lvl w:ilvl="3" w:tplc="2F04F608">
      <w:numFmt w:val="decimal"/>
      <w:lvlText w:val=""/>
      <w:lvlJc w:val="left"/>
      <w:pPr>
        <w:ind w:left="0" w:firstLine="0"/>
      </w:pPr>
    </w:lvl>
    <w:lvl w:ilvl="4" w:tplc="2C8E9A12">
      <w:numFmt w:val="decimal"/>
      <w:lvlText w:val=""/>
      <w:lvlJc w:val="left"/>
      <w:pPr>
        <w:ind w:left="0" w:firstLine="0"/>
      </w:pPr>
    </w:lvl>
    <w:lvl w:ilvl="5" w:tplc="291A54B8">
      <w:numFmt w:val="decimal"/>
      <w:lvlText w:val=""/>
      <w:lvlJc w:val="left"/>
      <w:pPr>
        <w:ind w:left="0" w:firstLine="0"/>
      </w:pPr>
    </w:lvl>
    <w:lvl w:ilvl="6" w:tplc="809A0982">
      <w:numFmt w:val="decimal"/>
      <w:lvlText w:val=""/>
      <w:lvlJc w:val="left"/>
      <w:pPr>
        <w:ind w:left="0" w:firstLine="0"/>
      </w:pPr>
    </w:lvl>
    <w:lvl w:ilvl="7" w:tplc="321A92E4">
      <w:numFmt w:val="decimal"/>
      <w:lvlText w:val=""/>
      <w:lvlJc w:val="left"/>
      <w:pPr>
        <w:ind w:left="0" w:firstLine="0"/>
      </w:pPr>
    </w:lvl>
    <w:lvl w:ilvl="8" w:tplc="B0902918">
      <w:numFmt w:val="decimal"/>
      <w:lvlText w:val=""/>
      <w:lvlJc w:val="left"/>
      <w:pPr>
        <w:ind w:left="0" w:firstLine="0"/>
      </w:pPr>
    </w:lvl>
  </w:abstractNum>
  <w:abstractNum w:abstractNumId="62">
    <w:nsid w:val="00002C3B"/>
    <w:multiLevelType w:val="hybridMultilevel"/>
    <w:tmpl w:val="DBA25A64"/>
    <w:lvl w:ilvl="0" w:tplc="1CBA832A">
      <w:start w:val="61"/>
      <w:numFmt w:val="upperLetter"/>
      <w:lvlText w:val="%1."/>
      <w:lvlJc w:val="left"/>
      <w:pPr>
        <w:ind w:left="0" w:firstLine="0"/>
      </w:pPr>
    </w:lvl>
    <w:lvl w:ilvl="1" w:tplc="47B69FBC">
      <w:numFmt w:val="decimal"/>
      <w:lvlText w:val=""/>
      <w:lvlJc w:val="left"/>
      <w:pPr>
        <w:ind w:left="0" w:firstLine="0"/>
      </w:pPr>
    </w:lvl>
    <w:lvl w:ilvl="2" w:tplc="7ADCA952">
      <w:numFmt w:val="decimal"/>
      <w:lvlText w:val=""/>
      <w:lvlJc w:val="left"/>
      <w:pPr>
        <w:ind w:left="0" w:firstLine="0"/>
      </w:pPr>
    </w:lvl>
    <w:lvl w:ilvl="3" w:tplc="5994DF58">
      <w:numFmt w:val="decimal"/>
      <w:lvlText w:val=""/>
      <w:lvlJc w:val="left"/>
      <w:pPr>
        <w:ind w:left="0" w:firstLine="0"/>
      </w:pPr>
    </w:lvl>
    <w:lvl w:ilvl="4" w:tplc="DE88A2A8">
      <w:numFmt w:val="decimal"/>
      <w:lvlText w:val=""/>
      <w:lvlJc w:val="left"/>
      <w:pPr>
        <w:ind w:left="0" w:firstLine="0"/>
      </w:pPr>
    </w:lvl>
    <w:lvl w:ilvl="5" w:tplc="89B43BC8">
      <w:numFmt w:val="decimal"/>
      <w:lvlText w:val=""/>
      <w:lvlJc w:val="left"/>
      <w:pPr>
        <w:ind w:left="0" w:firstLine="0"/>
      </w:pPr>
    </w:lvl>
    <w:lvl w:ilvl="6" w:tplc="C6568372">
      <w:numFmt w:val="decimal"/>
      <w:lvlText w:val=""/>
      <w:lvlJc w:val="left"/>
      <w:pPr>
        <w:ind w:left="0" w:firstLine="0"/>
      </w:pPr>
    </w:lvl>
    <w:lvl w:ilvl="7" w:tplc="1C2AC0F2">
      <w:numFmt w:val="decimal"/>
      <w:lvlText w:val=""/>
      <w:lvlJc w:val="left"/>
      <w:pPr>
        <w:ind w:left="0" w:firstLine="0"/>
      </w:pPr>
    </w:lvl>
    <w:lvl w:ilvl="8" w:tplc="B122E73E">
      <w:numFmt w:val="decimal"/>
      <w:lvlText w:val=""/>
      <w:lvlJc w:val="left"/>
      <w:pPr>
        <w:ind w:left="0" w:firstLine="0"/>
      </w:pPr>
    </w:lvl>
  </w:abstractNum>
  <w:abstractNum w:abstractNumId="63">
    <w:nsid w:val="00002E40"/>
    <w:multiLevelType w:val="hybridMultilevel"/>
    <w:tmpl w:val="E8D2506E"/>
    <w:lvl w:ilvl="0" w:tplc="13643B00">
      <w:start w:val="1"/>
      <w:numFmt w:val="bullet"/>
      <w:lvlText w:val="о"/>
      <w:lvlJc w:val="left"/>
      <w:pPr>
        <w:ind w:left="0" w:firstLine="0"/>
      </w:pPr>
    </w:lvl>
    <w:lvl w:ilvl="1" w:tplc="CB2E28C8">
      <w:start w:val="35"/>
      <w:numFmt w:val="upperLetter"/>
      <w:lvlText w:val="%2."/>
      <w:lvlJc w:val="left"/>
      <w:pPr>
        <w:ind w:left="0" w:firstLine="0"/>
      </w:pPr>
    </w:lvl>
    <w:lvl w:ilvl="2" w:tplc="D0782554">
      <w:numFmt w:val="decimal"/>
      <w:lvlText w:val=""/>
      <w:lvlJc w:val="left"/>
      <w:pPr>
        <w:ind w:left="0" w:firstLine="0"/>
      </w:pPr>
    </w:lvl>
    <w:lvl w:ilvl="3" w:tplc="806E748A">
      <w:numFmt w:val="decimal"/>
      <w:lvlText w:val=""/>
      <w:lvlJc w:val="left"/>
      <w:pPr>
        <w:ind w:left="0" w:firstLine="0"/>
      </w:pPr>
    </w:lvl>
    <w:lvl w:ilvl="4" w:tplc="4DB21004">
      <w:numFmt w:val="decimal"/>
      <w:lvlText w:val=""/>
      <w:lvlJc w:val="left"/>
      <w:pPr>
        <w:ind w:left="0" w:firstLine="0"/>
      </w:pPr>
    </w:lvl>
    <w:lvl w:ilvl="5" w:tplc="E1C27BDC">
      <w:numFmt w:val="decimal"/>
      <w:lvlText w:val=""/>
      <w:lvlJc w:val="left"/>
      <w:pPr>
        <w:ind w:left="0" w:firstLine="0"/>
      </w:pPr>
    </w:lvl>
    <w:lvl w:ilvl="6" w:tplc="1F984D80">
      <w:numFmt w:val="decimal"/>
      <w:lvlText w:val=""/>
      <w:lvlJc w:val="left"/>
      <w:pPr>
        <w:ind w:left="0" w:firstLine="0"/>
      </w:pPr>
    </w:lvl>
    <w:lvl w:ilvl="7" w:tplc="8C6A3C00">
      <w:numFmt w:val="decimal"/>
      <w:lvlText w:val=""/>
      <w:lvlJc w:val="left"/>
      <w:pPr>
        <w:ind w:left="0" w:firstLine="0"/>
      </w:pPr>
    </w:lvl>
    <w:lvl w:ilvl="8" w:tplc="55F27E08">
      <w:numFmt w:val="decimal"/>
      <w:lvlText w:val=""/>
      <w:lvlJc w:val="left"/>
      <w:pPr>
        <w:ind w:left="0" w:firstLine="0"/>
      </w:pPr>
    </w:lvl>
  </w:abstractNum>
  <w:abstractNum w:abstractNumId="64">
    <w:nsid w:val="0000314F"/>
    <w:multiLevelType w:val="hybridMultilevel"/>
    <w:tmpl w:val="01E40AF2"/>
    <w:lvl w:ilvl="0" w:tplc="4832F994">
      <w:start w:val="35"/>
      <w:numFmt w:val="upperLetter"/>
      <w:lvlText w:val="%1."/>
      <w:lvlJc w:val="left"/>
      <w:pPr>
        <w:ind w:left="0" w:firstLine="0"/>
      </w:pPr>
    </w:lvl>
    <w:lvl w:ilvl="1" w:tplc="385CA726">
      <w:numFmt w:val="decimal"/>
      <w:lvlText w:val=""/>
      <w:lvlJc w:val="left"/>
      <w:pPr>
        <w:ind w:left="0" w:firstLine="0"/>
      </w:pPr>
    </w:lvl>
    <w:lvl w:ilvl="2" w:tplc="F628E218">
      <w:numFmt w:val="decimal"/>
      <w:lvlText w:val=""/>
      <w:lvlJc w:val="left"/>
      <w:pPr>
        <w:ind w:left="0" w:firstLine="0"/>
      </w:pPr>
    </w:lvl>
    <w:lvl w:ilvl="3" w:tplc="54AA7434">
      <w:numFmt w:val="decimal"/>
      <w:lvlText w:val=""/>
      <w:lvlJc w:val="left"/>
      <w:pPr>
        <w:ind w:left="0" w:firstLine="0"/>
      </w:pPr>
    </w:lvl>
    <w:lvl w:ilvl="4" w:tplc="608C48A2">
      <w:numFmt w:val="decimal"/>
      <w:lvlText w:val=""/>
      <w:lvlJc w:val="left"/>
      <w:pPr>
        <w:ind w:left="0" w:firstLine="0"/>
      </w:pPr>
    </w:lvl>
    <w:lvl w:ilvl="5" w:tplc="C94013D8">
      <w:numFmt w:val="decimal"/>
      <w:lvlText w:val=""/>
      <w:lvlJc w:val="left"/>
      <w:pPr>
        <w:ind w:left="0" w:firstLine="0"/>
      </w:pPr>
    </w:lvl>
    <w:lvl w:ilvl="6" w:tplc="91D65BE2">
      <w:numFmt w:val="decimal"/>
      <w:lvlText w:val=""/>
      <w:lvlJc w:val="left"/>
      <w:pPr>
        <w:ind w:left="0" w:firstLine="0"/>
      </w:pPr>
    </w:lvl>
    <w:lvl w:ilvl="7" w:tplc="764EF1C8">
      <w:numFmt w:val="decimal"/>
      <w:lvlText w:val=""/>
      <w:lvlJc w:val="left"/>
      <w:pPr>
        <w:ind w:left="0" w:firstLine="0"/>
      </w:pPr>
    </w:lvl>
    <w:lvl w:ilvl="8" w:tplc="46464D42">
      <w:numFmt w:val="decimal"/>
      <w:lvlText w:val=""/>
      <w:lvlJc w:val="left"/>
      <w:pPr>
        <w:ind w:left="0" w:firstLine="0"/>
      </w:pPr>
    </w:lvl>
  </w:abstractNum>
  <w:abstractNum w:abstractNumId="65">
    <w:nsid w:val="000033EA"/>
    <w:multiLevelType w:val="hybridMultilevel"/>
    <w:tmpl w:val="54FE0FF0"/>
    <w:lvl w:ilvl="0" w:tplc="A5762644">
      <w:start w:val="35"/>
      <w:numFmt w:val="upperLetter"/>
      <w:lvlText w:val="%1."/>
      <w:lvlJc w:val="left"/>
      <w:pPr>
        <w:ind w:left="0" w:firstLine="0"/>
      </w:pPr>
    </w:lvl>
    <w:lvl w:ilvl="1" w:tplc="52588E82">
      <w:numFmt w:val="decimal"/>
      <w:lvlText w:val=""/>
      <w:lvlJc w:val="left"/>
      <w:pPr>
        <w:ind w:left="0" w:firstLine="0"/>
      </w:pPr>
    </w:lvl>
    <w:lvl w:ilvl="2" w:tplc="B0D0BDB6">
      <w:numFmt w:val="decimal"/>
      <w:lvlText w:val=""/>
      <w:lvlJc w:val="left"/>
      <w:pPr>
        <w:ind w:left="0" w:firstLine="0"/>
      </w:pPr>
    </w:lvl>
    <w:lvl w:ilvl="3" w:tplc="9208DE64">
      <w:numFmt w:val="decimal"/>
      <w:lvlText w:val=""/>
      <w:lvlJc w:val="left"/>
      <w:pPr>
        <w:ind w:left="0" w:firstLine="0"/>
      </w:pPr>
    </w:lvl>
    <w:lvl w:ilvl="4" w:tplc="1E32D2DC">
      <w:numFmt w:val="decimal"/>
      <w:lvlText w:val=""/>
      <w:lvlJc w:val="left"/>
      <w:pPr>
        <w:ind w:left="0" w:firstLine="0"/>
      </w:pPr>
    </w:lvl>
    <w:lvl w:ilvl="5" w:tplc="DDD4A124">
      <w:numFmt w:val="decimal"/>
      <w:lvlText w:val=""/>
      <w:lvlJc w:val="left"/>
      <w:pPr>
        <w:ind w:left="0" w:firstLine="0"/>
      </w:pPr>
    </w:lvl>
    <w:lvl w:ilvl="6" w:tplc="4DE6DE88">
      <w:numFmt w:val="decimal"/>
      <w:lvlText w:val=""/>
      <w:lvlJc w:val="left"/>
      <w:pPr>
        <w:ind w:left="0" w:firstLine="0"/>
      </w:pPr>
    </w:lvl>
    <w:lvl w:ilvl="7" w:tplc="BD028FA4">
      <w:numFmt w:val="decimal"/>
      <w:lvlText w:val=""/>
      <w:lvlJc w:val="left"/>
      <w:pPr>
        <w:ind w:left="0" w:firstLine="0"/>
      </w:pPr>
    </w:lvl>
    <w:lvl w:ilvl="8" w:tplc="12EC5F8C">
      <w:numFmt w:val="decimal"/>
      <w:lvlText w:val=""/>
      <w:lvlJc w:val="left"/>
      <w:pPr>
        <w:ind w:left="0" w:firstLine="0"/>
      </w:pPr>
    </w:lvl>
  </w:abstractNum>
  <w:abstractNum w:abstractNumId="66">
    <w:nsid w:val="0000366B"/>
    <w:multiLevelType w:val="hybridMultilevel"/>
    <w:tmpl w:val="232473B8"/>
    <w:lvl w:ilvl="0" w:tplc="D916B87C">
      <w:start w:val="35"/>
      <w:numFmt w:val="upperLetter"/>
      <w:lvlText w:val="%1."/>
      <w:lvlJc w:val="left"/>
      <w:pPr>
        <w:ind w:left="0" w:firstLine="0"/>
      </w:pPr>
    </w:lvl>
    <w:lvl w:ilvl="1" w:tplc="0540E34A">
      <w:numFmt w:val="decimal"/>
      <w:lvlText w:val=""/>
      <w:lvlJc w:val="left"/>
      <w:pPr>
        <w:ind w:left="0" w:firstLine="0"/>
      </w:pPr>
    </w:lvl>
    <w:lvl w:ilvl="2" w:tplc="0FD83580">
      <w:numFmt w:val="decimal"/>
      <w:lvlText w:val=""/>
      <w:lvlJc w:val="left"/>
      <w:pPr>
        <w:ind w:left="0" w:firstLine="0"/>
      </w:pPr>
    </w:lvl>
    <w:lvl w:ilvl="3" w:tplc="B928CD16">
      <w:numFmt w:val="decimal"/>
      <w:lvlText w:val=""/>
      <w:lvlJc w:val="left"/>
      <w:pPr>
        <w:ind w:left="0" w:firstLine="0"/>
      </w:pPr>
    </w:lvl>
    <w:lvl w:ilvl="4" w:tplc="4E464888">
      <w:numFmt w:val="decimal"/>
      <w:lvlText w:val=""/>
      <w:lvlJc w:val="left"/>
      <w:pPr>
        <w:ind w:left="0" w:firstLine="0"/>
      </w:pPr>
    </w:lvl>
    <w:lvl w:ilvl="5" w:tplc="179C3B04">
      <w:numFmt w:val="decimal"/>
      <w:lvlText w:val=""/>
      <w:lvlJc w:val="left"/>
      <w:pPr>
        <w:ind w:left="0" w:firstLine="0"/>
      </w:pPr>
    </w:lvl>
    <w:lvl w:ilvl="6" w:tplc="54E2B73A">
      <w:numFmt w:val="decimal"/>
      <w:lvlText w:val=""/>
      <w:lvlJc w:val="left"/>
      <w:pPr>
        <w:ind w:left="0" w:firstLine="0"/>
      </w:pPr>
    </w:lvl>
    <w:lvl w:ilvl="7" w:tplc="BA084494">
      <w:numFmt w:val="decimal"/>
      <w:lvlText w:val=""/>
      <w:lvlJc w:val="left"/>
      <w:pPr>
        <w:ind w:left="0" w:firstLine="0"/>
      </w:pPr>
    </w:lvl>
    <w:lvl w:ilvl="8" w:tplc="2E140B3A">
      <w:numFmt w:val="decimal"/>
      <w:lvlText w:val=""/>
      <w:lvlJc w:val="left"/>
      <w:pPr>
        <w:ind w:left="0" w:firstLine="0"/>
      </w:pPr>
    </w:lvl>
  </w:abstractNum>
  <w:abstractNum w:abstractNumId="67">
    <w:nsid w:val="00003699"/>
    <w:multiLevelType w:val="hybridMultilevel"/>
    <w:tmpl w:val="E9A63FD6"/>
    <w:lvl w:ilvl="0" w:tplc="5CCA05A2">
      <w:start w:val="35"/>
      <w:numFmt w:val="upperLetter"/>
      <w:lvlText w:val="%1."/>
      <w:lvlJc w:val="left"/>
      <w:pPr>
        <w:ind w:left="0" w:firstLine="0"/>
      </w:pPr>
    </w:lvl>
    <w:lvl w:ilvl="1" w:tplc="6C6009B8">
      <w:numFmt w:val="decimal"/>
      <w:lvlText w:val=""/>
      <w:lvlJc w:val="left"/>
      <w:pPr>
        <w:ind w:left="0" w:firstLine="0"/>
      </w:pPr>
    </w:lvl>
    <w:lvl w:ilvl="2" w:tplc="5308E2CA">
      <w:numFmt w:val="decimal"/>
      <w:lvlText w:val=""/>
      <w:lvlJc w:val="left"/>
      <w:pPr>
        <w:ind w:left="0" w:firstLine="0"/>
      </w:pPr>
    </w:lvl>
    <w:lvl w:ilvl="3" w:tplc="13FE36A0">
      <w:numFmt w:val="decimal"/>
      <w:lvlText w:val=""/>
      <w:lvlJc w:val="left"/>
      <w:pPr>
        <w:ind w:left="0" w:firstLine="0"/>
      </w:pPr>
    </w:lvl>
    <w:lvl w:ilvl="4" w:tplc="1A081A9C">
      <w:numFmt w:val="decimal"/>
      <w:lvlText w:val=""/>
      <w:lvlJc w:val="left"/>
      <w:pPr>
        <w:ind w:left="0" w:firstLine="0"/>
      </w:pPr>
    </w:lvl>
    <w:lvl w:ilvl="5" w:tplc="5388FFF4">
      <w:numFmt w:val="decimal"/>
      <w:lvlText w:val=""/>
      <w:lvlJc w:val="left"/>
      <w:pPr>
        <w:ind w:left="0" w:firstLine="0"/>
      </w:pPr>
    </w:lvl>
    <w:lvl w:ilvl="6" w:tplc="00982804">
      <w:numFmt w:val="decimal"/>
      <w:lvlText w:val=""/>
      <w:lvlJc w:val="left"/>
      <w:pPr>
        <w:ind w:left="0" w:firstLine="0"/>
      </w:pPr>
    </w:lvl>
    <w:lvl w:ilvl="7" w:tplc="A6E882F2">
      <w:numFmt w:val="decimal"/>
      <w:lvlText w:val=""/>
      <w:lvlJc w:val="left"/>
      <w:pPr>
        <w:ind w:left="0" w:firstLine="0"/>
      </w:pPr>
    </w:lvl>
    <w:lvl w:ilvl="8" w:tplc="DD9AEB16">
      <w:numFmt w:val="decimal"/>
      <w:lvlText w:val=""/>
      <w:lvlJc w:val="left"/>
      <w:pPr>
        <w:ind w:left="0" w:firstLine="0"/>
      </w:pPr>
    </w:lvl>
  </w:abstractNum>
  <w:abstractNum w:abstractNumId="68">
    <w:nsid w:val="00003EF6"/>
    <w:multiLevelType w:val="hybridMultilevel"/>
    <w:tmpl w:val="2034B494"/>
    <w:lvl w:ilvl="0" w:tplc="1F763716">
      <w:start w:val="35"/>
      <w:numFmt w:val="upperLetter"/>
      <w:lvlText w:val="%1."/>
      <w:lvlJc w:val="left"/>
      <w:pPr>
        <w:ind w:left="0" w:firstLine="0"/>
      </w:pPr>
    </w:lvl>
    <w:lvl w:ilvl="1" w:tplc="D654E518">
      <w:numFmt w:val="decimal"/>
      <w:lvlText w:val=""/>
      <w:lvlJc w:val="left"/>
      <w:pPr>
        <w:ind w:left="0" w:firstLine="0"/>
      </w:pPr>
    </w:lvl>
    <w:lvl w:ilvl="2" w:tplc="86C23F8C">
      <w:numFmt w:val="decimal"/>
      <w:lvlText w:val=""/>
      <w:lvlJc w:val="left"/>
      <w:pPr>
        <w:ind w:left="0" w:firstLine="0"/>
      </w:pPr>
    </w:lvl>
    <w:lvl w:ilvl="3" w:tplc="4080BCBC">
      <w:numFmt w:val="decimal"/>
      <w:lvlText w:val=""/>
      <w:lvlJc w:val="left"/>
      <w:pPr>
        <w:ind w:left="0" w:firstLine="0"/>
      </w:pPr>
    </w:lvl>
    <w:lvl w:ilvl="4" w:tplc="11CAF74C">
      <w:numFmt w:val="decimal"/>
      <w:lvlText w:val=""/>
      <w:lvlJc w:val="left"/>
      <w:pPr>
        <w:ind w:left="0" w:firstLine="0"/>
      </w:pPr>
    </w:lvl>
    <w:lvl w:ilvl="5" w:tplc="CFA449E8">
      <w:numFmt w:val="decimal"/>
      <w:lvlText w:val=""/>
      <w:lvlJc w:val="left"/>
      <w:pPr>
        <w:ind w:left="0" w:firstLine="0"/>
      </w:pPr>
    </w:lvl>
    <w:lvl w:ilvl="6" w:tplc="C966CFA6">
      <w:numFmt w:val="decimal"/>
      <w:lvlText w:val=""/>
      <w:lvlJc w:val="left"/>
      <w:pPr>
        <w:ind w:left="0" w:firstLine="0"/>
      </w:pPr>
    </w:lvl>
    <w:lvl w:ilvl="7" w:tplc="930CAF88">
      <w:numFmt w:val="decimal"/>
      <w:lvlText w:val=""/>
      <w:lvlJc w:val="left"/>
      <w:pPr>
        <w:ind w:left="0" w:firstLine="0"/>
      </w:pPr>
    </w:lvl>
    <w:lvl w:ilvl="8" w:tplc="AB5C7F5A">
      <w:numFmt w:val="decimal"/>
      <w:lvlText w:val=""/>
      <w:lvlJc w:val="left"/>
      <w:pPr>
        <w:ind w:left="0" w:firstLine="0"/>
      </w:pPr>
    </w:lvl>
  </w:abstractNum>
  <w:abstractNum w:abstractNumId="69">
    <w:nsid w:val="00004080"/>
    <w:multiLevelType w:val="hybridMultilevel"/>
    <w:tmpl w:val="B5BA1888"/>
    <w:lvl w:ilvl="0" w:tplc="9B325B14">
      <w:start w:val="35"/>
      <w:numFmt w:val="upperLetter"/>
      <w:lvlText w:val="%1."/>
      <w:lvlJc w:val="left"/>
      <w:pPr>
        <w:ind w:left="0" w:firstLine="0"/>
      </w:pPr>
    </w:lvl>
    <w:lvl w:ilvl="1" w:tplc="79AA0C8A">
      <w:numFmt w:val="decimal"/>
      <w:lvlText w:val=""/>
      <w:lvlJc w:val="left"/>
      <w:pPr>
        <w:ind w:left="0" w:firstLine="0"/>
      </w:pPr>
    </w:lvl>
    <w:lvl w:ilvl="2" w:tplc="7CDEF536">
      <w:numFmt w:val="decimal"/>
      <w:lvlText w:val=""/>
      <w:lvlJc w:val="left"/>
      <w:pPr>
        <w:ind w:left="0" w:firstLine="0"/>
      </w:pPr>
    </w:lvl>
    <w:lvl w:ilvl="3" w:tplc="CF768A92">
      <w:numFmt w:val="decimal"/>
      <w:lvlText w:val=""/>
      <w:lvlJc w:val="left"/>
      <w:pPr>
        <w:ind w:left="0" w:firstLine="0"/>
      </w:pPr>
    </w:lvl>
    <w:lvl w:ilvl="4" w:tplc="8E283048">
      <w:numFmt w:val="decimal"/>
      <w:lvlText w:val=""/>
      <w:lvlJc w:val="left"/>
      <w:pPr>
        <w:ind w:left="0" w:firstLine="0"/>
      </w:pPr>
    </w:lvl>
    <w:lvl w:ilvl="5" w:tplc="B6D806F2">
      <w:numFmt w:val="decimal"/>
      <w:lvlText w:val=""/>
      <w:lvlJc w:val="left"/>
      <w:pPr>
        <w:ind w:left="0" w:firstLine="0"/>
      </w:pPr>
    </w:lvl>
    <w:lvl w:ilvl="6" w:tplc="F294E262">
      <w:numFmt w:val="decimal"/>
      <w:lvlText w:val=""/>
      <w:lvlJc w:val="left"/>
      <w:pPr>
        <w:ind w:left="0" w:firstLine="0"/>
      </w:pPr>
    </w:lvl>
    <w:lvl w:ilvl="7" w:tplc="85C42D5E">
      <w:numFmt w:val="decimal"/>
      <w:lvlText w:val=""/>
      <w:lvlJc w:val="left"/>
      <w:pPr>
        <w:ind w:left="0" w:firstLine="0"/>
      </w:pPr>
    </w:lvl>
    <w:lvl w:ilvl="8" w:tplc="ECF65D1A">
      <w:numFmt w:val="decimal"/>
      <w:lvlText w:val=""/>
      <w:lvlJc w:val="left"/>
      <w:pPr>
        <w:ind w:left="0" w:firstLine="0"/>
      </w:pPr>
    </w:lvl>
  </w:abstractNum>
  <w:abstractNum w:abstractNumId="70">
    <w:nsid w:val="0000409D"/>
    <w:multiLevelType w:val="hybridMultilevel"/>
    <w:tmpl w:val="CBFC0160"/>
    <w:lvl w:ilvl="0" w:tplc="41F23C7C">
      <w:start w:val="35"/>
      <w:numFmt w:val="upperLetter"/>
      <w:lvlText w:val="%1."/>
      <w:lvlJc w:val="left"/>
      <w:pPr>
        <w:ind w:left="0" w:firstLine="0"/>
      </w:pPr>
    </w:lvl>
    <w:lvl w:ilvl="1" w:tplc="F28C82C4">
      <w:numFmt w:val="decimal"/>
      <w:lvlText w:val=""/>
      <w:lvlJc w:val="left"/>
      <w:pPr>
        <w:ind w:left="0" w:firstLine="0"/>
      </w:pPr>
    </w:lvl>
    <w:lvl w:ilvl="2" w:tplc="15F6C0D6">
      <w:numFmt w:val="decimal"/>
      <w:lvlText w:val=""/>
      <w:lvlJc w:val="left"/>
      <w:pPr>
        <w:ind w:left="0" w:firstLine="0"/>
      </w:pPr>
    </w:lvl>
    <w:lvl w:ilvl="3" w:tplc="6298CCB0">
      <w:numFmt w:val="decimal"/>
      <w:lvlText w:val=""/>
      <w:lvlJc w:val="left"/>
      <w:pPr>
        <w:ind w:left="0" w:firstLine="0"/>
      </w:pPr>
    </w:lvl>
    <w:lvl w:ilvl="4" w:tplc="3858E004">
      <w:numFmt w:val="decimal"/>
      <w:lvlText w:val=""/>
      <w:lvlJc w:val="left"/>
      <w:pPr>
        <w:ind w:left="0" w:firstLine="0"/>
      </w:pPr>
    </w:lvl>
    <w:lvl w:ilvl="5" w:tplc="A3ACA0FC">
      <w:numFmt w:val="decimal"/>
      <w:lvlText w:val=""/>
      <w:lvlJc w:val="left"/>
      <w:pPr>
        <w:ind w:left="0" w:firstLine="0"/>
      </w:pPr>
    </w:lvl>
    <w:lvl w:ilvl="6" w:tplc="4E1AB07C">
      <w:numFmt w:val="decimal"/>
      <w:lvlText w:val=""/>
      <w:lvlJc w:val="left"/>
      <w:pPr>
        <w:ind w:left="0" w:firstLine="0"/>
      </w:pPr>
    </w:lvl>
    <w:lvl w:ilvl="7" w:tplc="070E0362">
      <w:numFmt w:val="decimal"/>
      <w:lvlText w:val=""/>
      <w:lvlJc w:val="left"/>
      <w:pPr>
        <w:ind w:left="0" w:firstLine="0"/>
      </w:pPr>
    </w:lvl>
    <w:lvl w:ilvl="8" w:tplc="395ABA46">
      <w:numFmt w:val="decimal"/>
      <w:lvlText w:val=""/>
      <w:lvlJc w:val="left"/>
      <w:pPr>
        <w:ind w:left="0" w:firstLine="0"/>
      </w:pPr>
    </w:lvl>
  </w:abstractNum>
  <w:abstractNum w:abstractNumId="71">
    <w:nsid w:val="00004230"/>
    <w:multiLevelType w:val="hybridMultilevel"/>
    <w:tmpl w:val="C99853EC"/>
    <w:lvl w:ilvl="0" w:tplc="F822D6AA">
      <w:start w:val="35"/>
      <w:numFmt w:val="upperLetter"/>
      <w:lvlText w:val="%1."/>
      <w:lvlJc w:val="left"/>
      <w:pPr>
        <w:ind w:left="0" w:firstLine="0"/>
      </w:pPr>
    </w:lvl>
    <w:lvl w:ilvl="1" w:tplc="F8461A72">
      <w:numFmt w:val="decimal"/>
      <w:lvlText w:val=""/>
      <w:lvlJc w:val="left"/>
      <w:pPr>
        <w:ind w:left="0" w:firstLine="0"/>
      </w:pPr>
    </w:lvl>
    <w:lvl w:ilvl="2" w:tplc="00F06C04">
      <w:numFmt w:val="decimal"/>
      <w:lvlText w:val=""/>
      <w:lvlJc w:val="left"/>
      <w:pPr>
        <w:ind w:left="0" w:firstLine="0"/>
      </w:pPr>
    </w:lvl>
    <w:lvl w:ilvl="3" w:tplc="740C8F9E">
      <w:numFmt w:val="decimal"/>
      <w:lvlText w:val=""/>
      <w:lvlJc w:val="left"/>
      <w:pPr>
        <w:ind w:left="0" w:firstLine="0"/>
      </w:pPr>
    </w:lvl>
    <w:lvl w:ilvl="4" w:tplc="3E6C41E0">
      <w:numFmt w:val="decimal"/>
      <w:lvlText w:val=""/>
      <w:lvlJc w:val="left"/>
      <w:pPr>
        <w:ind w:left="0" w:firstLine="0"/>
      </w:pPr>
    </w:lvl>
    <w:lvl w:ilvl="5" w:tplc="A5CAA95A">
      <w:numFmt w:val="decimal"/>
      <w:lvlText w:val=""/>
      <w:lvlJc w:val="left"/>
      <w:pPr>
        <w:ind w:left="0" w:firstLine="0"/>
      </w:pPr>
    </w:lvl>
    <w:lvl w:ilvl="6" w:tplc="682CD564">
      <w:numFmt w:val="decimal"/>
      <w:lvlText w:val=""/>
      <w:lvlJc w:val="left"/>
      <w:pPr>
        <w:ind w:left="0" w:firstLine="0"/>
      </w:pPr>
    </w:lvl>
    <w:lvl w:ilvl="7" w:tplc="E1FABEC0">
      <w:numFmt w:val="decimal"/>
      <w:lvlText w:val=""/>
      <w:lvlJc w:val="left"/>
      <w:pPr>
        <w:ind w:left="0" w:firstLine="0"/>
      </w:pPr>
    </w:lvl>
    <w:lvl w:ilvl="8" w:tplc="5BD095A8">
      <w:numFmt w:val="decimal"/>
      <w:lvlText w:val=""/>
      <w:lvlJc w:val="left"/>
      <w:pPr>
        <w:ind w:left="0" w:firstLine="0"/>
      </w:pPr>
    </w:lvl>
  </w:abstractNum>
  <w:abstractNum w:abstractNumId="72">
    <w:nsid w:val="00004944"/>
    <w:multiLevelType w:val="hybridMultilevel"/>
    <w:tmpl w:val="AE101FDA"/>
    <w:lvl w:ilvl="0" w:tplc="579210C2">
      <w:start w:val="1"/>
      <w:numFmt w:val="bullet"/>
      <w:lvlText w:val="о"/>
      <w:lvlJc w:val="left"/>
      <w:pPr>
        <w:ind w:left="0" w:firstLine="0"/>
      </w:pPr>
    </w:lvl>
    <w:lvl w:ilvl="1" w:tplc="5DC8335A">
      <w:start w:val="9"/>
      <w:numFmt w:val="upperLetter"/>
      <w:lvlText w:val="%2."/>
      <w:lvlJc w:val="left"/>
      <w:pPr>
        <w:ind w:left="0" w:firstLine="0"/>
      </w:pPr>
    </w:lvl>
    <w:lvl w:ilvl="2" w:tplc="4F54DE72">
      <w:numFmt w:val="decimal"/>
      <w:lvlText w:val=""/>
      <w:lvlJc w:val="left"/>
      <w:pPr>
        <w:ind w:left="0" w:firstLine="0"/>
      </w:pPr>
    </w:lvl>
    <w:lvl w:ilvl="3" w:tplc="524A67E4">
      <w:numFmt w:val="decimal"/>
      <w:lvlText w:val=""/>
      <w:lvlJc w:val="left"/>
      <w:pPr>
        <w:ind w:left="0" w:firstLine="0"/>
      </w:pPr>
    </w:lvl>
    <w:lvl w:ilvl="4" w:tplc="2CE2386E">
      <w:numFmt w:val="decimal"/>
      <w:lvlText w:val=""/>
      <w:lvlJc w:val="left"/>
      <w:pPr>
        <w:ind w:left="0" w:firstLine="0"/>
      </w:pPr>
    </w:lvl>
    <w:lvl w:ilvl="5" w:tplc="1BCA6296">
      <w:numFmt w:val="decimal"/>
      <w:lvlText w:val=""/>
      <w:lvlJc w:val="left"/>
      <w:pPr>
        <w:ind w:left="0" w:firstLine="0"/>
      </w:pPr>
    </w:lvl>
    <w:lvl w:ilvl="6" w:tplc="7D662390">
      <w:numFmt w:val="decimal"/>
      <w:lvlText w:val=""/>
      <w:lvlJc w:val="left"/>
      <w:pPr>
        <w:ind w:left="0" w:firstLine="0"/>
      </w:pPr>
    </w:lvl>
    <w:lvl w:ilvl="7" w:tplc="BB3EE9DE">
      <w:numFmt w:val="decimal"/>
      <w:lvlText w:val=""/>
      <w:lvlJc w:val="left"/>
      <w:pPr>
        <w:ind w:left="0" w:firstLine="0"/>
      </w:pPr>
    </w:lvl>
    <w:lvl w:ilvl="8" w:tplc="8CBA3F5A">
      <w:numFmt w:val="decimal"/>
      <w:lvlText w:val=""/>
      <w:lvlJc w:val="left"/>
      <w:pPr>
        <w:ind w:left="0" w:firstLine="0"/>
      </w:pPr>
    </w:lvl>
  </w:abstractNum>
  <w:abstractNum w:abstractNumId="73">
    <w:nsid w:val="00004A80"/>
    <w:multiLevelType w:val="hybridMultilevel"/>
    <w:tmpl w:val="3D460F8A"/>
    <w:lvl w:ilvl="0" w:tplc="7E3C43B4">
      <w:start w:val="61"/>
      <w:numFmt w:val="upperLetter"/>
      <w:lvlText w:val="%1."/>
      <w:lvlJc w:val="left"/>
      <w:pPr>
        <w:ind w:left="0" w:firstLine="0"/>
      </w:pPr>
      <w:rPr>
        <w:b w:val="0"/>
      </w:rPr>
    </w:lvl>
    <w:lvl w:ilvl="1" w:tplc="3DECE7E2">
      <w:numFmt w:val="decimal"/>
      <w:lvlText w:val=""/>
      <w:lvlJc w:val="left"/>
      <w:pPr>
        <w:ind w:left="0" w:firstLine="0"/>
      </w:pPr>
    </w:lvl>
    <w:lvl w:ilvl="2" w:tplc="6748947A">
      <w:numFmt w:val="decimal"/>
      <w:lvlText w:val=""/>
      <w:lvlJc w:val="left"/>
      <w:pPr>
        <w:ind w:left="0" w:firstLine="0"/>
      </w:pPr>
    </w:lvl>
    <w:lvl w:ilvl="3" w:tplc="96EC7A38">
      <w:numFmt w:val="decimal"/>
      <w:lvlText w:val=""/>
      <w:lvlJc w:val="left"/>
      <w:pPr>
        <w:ind w:left="0" w:firstLine="0"/>
      </w:pPr>
    </w:lvl>
    <w:lvl w:ilvl="4" w:tplc="14AC61EA">
      <w:numFmt w:val="decimal"/>
      <w:lvlText w:val=""/>
      <w:lvlJc w:val="left"/>
      <w:pPr>
        <w:ind w:left="0" w:firstLine="0"/>
      </w:pPr>
    </w:lvl>
    <w:lvl w:ilvl="5" w:tplc="D79622F8">
      <w:numFmt w:val="decimal"/>
      <w:lvlText w:val=""/>
      <w:lvlJc w:val="left"/>
      <w:pPr>
        <w:ind w:left="0" w:firstLine="0"/>
      </w:pPr>
    </w:lvl>
    <w:lvl w:ilvl="6" w:tplc="E17E43EA">
      <w:numFmt w:val="decimal"/>
      <w:lvlText w:val=""/>
      <w:lvlJc w:val="left"/>
      <w:pPr>
        <w:ind w:left="0" w:firstLine="0"/>
      </w:pPr>
    </w:lvl>
    <w:lvl w:ilvl="7" w:tplc="F3245586">
      <w:numFmt w:val="decimal"/>
      <w:lvlText w:val=""/>
      <w:lvlJc w:val="left"/>
      <w:pPr>
        <w:ind w:left="0" w:firstLine="0"/>
      </w:pPr>
    </w:lvl>
    <w:lvl w:ilvl="8" w:tplc="68028756">
      <w:numFmt w:val="decimal"/>
      <w:lvlText w:val=""/>
      <w:lvlJc w:val="left"/>
      <w:pPr>
        <w:ind w:left="0" w:firstLine="0"/>
      </w:pPr>
    </w:lvl>
  </w:abstractNum>
  <w:abstractNum w:abstractNumId="74">
    <w:nsid w:val="00005422"/>
    <w:multiLevelType w:val="hybridMultilevel"/>
    <w:tmpl w:val="D56C39D6"/>
    <w:lvl w:ilvl="0" w:tplc="508446E2">
      <w:start w:val="61"/>
      <w:numFmt w:val="upperLetter"/>
      <w:lvlText w:val="%1."/>
      <w:lvlJc w:val="left"/>
      <w:pPr>
        <w:ind w:left="0" w:firstLine="0"/>
      </w:pPr>
    </w:lvl>
    <w:lvl w:ilvl="1" w:tplc="DC4E4AF4">
      <w:numFmt w:val="decimal"/>
      <w:lvlText w:val=""/>
      <w:lvlJc w:val="left"/>
      <w:pPr>
        <w:ind w:left="0" w:firstLine="0"/>
      </w:pPr>
    </w:lvl>
    <w:lvl w:ilvl="2" w:tplc="F54865F8">
      <w:numFmt w:val="decimal"/>
      <w:lvlText w:val=""/>
      <w:lvlJc w:val="left"/>
      <w:pPr>
        <w:ind w:left="0" w:firstLine="0"/>
      </w:pPr>
    </w:lvl>
    <w:lvl w:ilvl="3" w:tplc="72B61EEC">
      <w:numFmt w:val="decimal"/>
      <w:lvlText w:val=""/>
      <w:lvlJc w:val="left"/>
      <w:pPr>
        <w:ind w:left="0" w:firstLine="0"/>
      </w:pPr>
    </w:lvl>
    <w:lvl w:ilvl="4" w:tplc="9D682E26">
      <w:numFmt w:val="decimal"/>
      <w:lvlText w:val=""/>
      <w:lvlJc w:val="left"/>
      <w:pPr>
        <w:ind w:left="0" w:firstLine="0"/>
      </w:pPr>
    </w:lvl>
    <w:lvl w:ilvl="5" w:tplc="E2CC3F76">
      <w:numFmt w:val="decimal"/>
      <w:lvlText w:val=""/>
      <w:lvlJc w:val="left"/>
      <w:pPr>
        <w:ind w:left="0" w:firstLine="0"/>
      </w:pPr>
    </w:lvl>
    <w:lvl w:ilvl="6" w:tplc="23246216">
      <w:numFmt w:val="decimal"/>
      <w:lvlText w:val=""/>
      <w:lvlJc w:val="left"/>
      <w:pPr>
        <w:ind w:left="0" w:firstLine="0"/>
      </w:pPr>
    </w:lvl>
    <w:lvl w:ilvl="7" w:tplc="60587242">
      <w:numFmt w:val="decimal"/>
      <w:lvlText w:val=""/>
      <w:lvlJc w:val="left"/>
      <w:pPr>
        <w:ind w:left="0" w:firstLine="0"/>
      </w:pPr>
    </w:lvl>
    <w:lvl w:ilvl="8" w:tplc="D6724EFA">
      <w:numFmt w:val="decimal"/>
      <w:lvlText w:val=""/>
      <w:lvlJc w:val="left"/>
      <w:pPr>
        <w:ind w:left="0" w:firstLine="0"/>
      </w:pPr>
    </w:lvl>
  </w:abstractNum>
  <w:abstractNum w:abstractNumId="75">
    <w:nsid w:val="00005772"/>
    <w:multiLevelType w:val="hybridMultilevel"/>
    <w:tmpl w:val="380ED754"/>
    <w:lvl w:ilvl="0" w:tplc="46E88600">
      <w:start w:val="35"/>
      <w:numFmt w:val="upperLetter"/>
      <w:lvlText w:val="%1."/>
      <w:lvlJc w:val="left"/>
      <w:pPr>
        <w:ind w:left="0" w:firstLine="0"/>
      </w:pPr>
    </w:lvl>
    <w:lvl w:ilvl="1" w:tplc="390CDA42">
      <w:numFmt w:val="decimal"/>
      <w:lvlText w:val=""/>
      <w:lvlJc w:val="left"/>
      <w:pPr>
        <w:ind w:left="0" w:firstLine="0"/>
      </w:pPr>
    </w:lvl>
    <w:lvl w:ilvl="2" w:tplc="CF1A8E64">
      <w:numFmt w:val="decimal"/>
      <w:lvlText w:val=""/>
      <w:lvlJc w:val="left"/>
      <w:pPr>
        <w:ind w:left="0" w:firstLine="0"/>
      </w:pPr>
    </w:lvl>
    <w:lvl w:ilvl="3" w:tplc="0C42AFDC">
      <w:numFmt w:val="decimal"/>
      <w:lvlText w:val=""/>
      <w:lvlJc w:val="left"/>
      <w:pPr>
        <w:ind w:left="0" w:firstLine="0"/>
      </w:pPr>
    </w:lvl>
    <w:lvl w:ilvl="4" w:tplc="2854A748">
      <w:numFmt w:val="decimal"/>
      <w:lvlText w:val=""/>
      <w:lvlJc w:val="left"/>
      <w:pPr>
        <w:ind w:left="0" w:firstLine="0"/>
      </w:pPr>
    </w:lvl>
    <w:lvl w:ilvl="5" w:tplc="E806D68A">
      <w:numFmt w:val="decimal"/>
      <w:lvlText w:val=""/>
      <w:lvlJc w:val="left"/>
      <w:pPr>
        <w:ind w:left="0" w:firstLine="0"/>
      </w:pPr>
    </w:lvl>
    <w:lvl w:ilvl="6" w:tplc="E56E3CD2">
      <w:numFmt w:val="decimal"/>
      <w:lvlText w:val=""/>
      <w:lvlJc w:val="left"/>
      <w:pPr>
        <w:ind w:left="0" w:firstLine="0"/>
      </w:pPr>
    </w:lvl>
    <w:lvl w:ilvl="7" w:tplc="A536AD28">
      <w:numFmt w:val="decimal"/>
      <w:lvlText w:val=""/>
      <w:lvlJc w:val="left"/>
      <w:pPr>
        <w:ind w:left="0" w:firstLine="0"/>
      </w:pPr>
    </w:lvl>
    <w:lvl w:ilvl="8" w:tplc="698C8F86">
      <w:numFmt w:val="decimal"/>
      <w:lvlText w:val=""/>
      <w:lvlJc w:val="left"/>
      <w:pPr>
        <w:ind w:left="0" w:firstLine="0"/>
      </w:pPr>
    </w:lvl>
  </w:abstractNum>
  <w:abstractNum w:abstractNumId="76">
    <w:nsid w:val="000058B0"/>
    <w:multiLevelType w:val="hybridMultilevel"/>
    <w:tmpl w:val="6D2CA8DC"/>
    <w:lvl w:ilvl="0" w:tplc="A72E3BC8">
      <w:start w:val="35"/>
      <w:numFmt w:val="upperLetter"/>
      <w:lvlText w:val="%1."/>
      <w:lvlJc w:val="left"/>
      <w:pPr>
        <w:ind w:left="0" w:firstLine="0"/>
      </w:pPr>
    </w:lvl>
    <w:lvl w:ilvl="1" w:tplc="BBE6D888">
      <w:numFmt w:val="decimal"/>
      <w:lvlText w:val=""/>
      <w:lvlJc w:val="left"/>
      <w:pPr>
        <w:ind w:left="0" w:firstLine="0"/>
      </w:pPr>
    </w:lvl>
    <w:lvl w:ilvl="2" w:tplc="52B45568">
      <w:numFmt w:val="decimal"/>
      <w:lvlText w:val=""/>
      <w:lvlJc w:val="left"/>
      <w:pPr>
        <w:ind w:left="0" w:firstLine="0"/>
      </w:pPr>
    </w:lvl>
    <w:lvl w:ilvl="3" w:tplc="D3FCF8BC">
      <w:numFmt w:val="decimal"/>
      <w:lvlText w:val=""/>
      <w:lvlJc w:val="left"/>
      <w:pPr>
        <w:ind w:left="0" w:firstLine="0"/>
      </w:pPr>
    </w:lvl>
    <w:lvl w:ilvl="4" w:tplc="E5C6676E">
      <w:numFmt w:val="decimal"/>
      <w:lvlText w:val=""/>
      <w:lvlJc w:val="left"/>
      <w:pPr>
        <w:ind w:left="0" w:firstLine="0"/>
      </w:pPr>
    </w:lvl>
    <w:lvl w:ilvl="5" w:tplc="57629D60">
      <w:numFmt w:val="decimal"/>
      <w:lvlText w:val=""/>
      <w:lvlJc w:val="left"/>
      <w:pPr>
        <w:ind w:left="0" w:firstLine="0"/>
      </w:pPr>
    </w:lvl>
    <w:lvl w:ilvl="6" w:tplc="E7FEB862">
      <w:numFmt w:val="decimal"/>
      <w:lvlText w:val=""/>
      <w:lvlJc w:val="left"/>
      <w:pPr>
        <w:ind w:left="0" w:firstLine="0"/>
      </w:pPr>
    </w:lvl>
    <w:lvl w:ilvl="7" w:tplc="2D604294">
      <w:numFmt w:val="decimal"/>
      <w:lvlText w:val=""/>
      <w:lvlJc w:val="left"/>
      <w:pPr>
        <w:ind w:left="0" w:firstLine="0"/>
      </w:pPr>
    </w:lvl>
    <w:lvl w:ilvl="8" w:tplc="7E4832CE">
      <w:numFmt w:val="decimal"/>
      <w:lvlText w:val=""/>
      <w:lvlJc w:val="left"/>
      <w:pPr>
        <w:ind w:left="0" w:firstLine="0"/>
      </w:pPr>
    </w:lvl>
  </w:abstractNum>
  <w:abstractNum w:abstractNumId="77">
    <w:nsid w:val="00005991"/>
    <w:multiLevelType w:val="hybridMultilevel"/>
    <w:tmpl w:val="A55660B6"/>
    <w:lvl w:ilvl="0" w:tplc="8CCE3556">
      <w:start w:val="61"/>
      <w:numFmt w:val="upperLetter"/>
      <w:lvlText w:val="%1."/>
      <w:lvlJc w:val="left"/>
      <w:pPr>
        <w:ind w:left="0" w:firstLine="0"/>
      </w:pPr>
    </w:lvl>
    <w:lvl w:ilvl="1" w:tplc="A5DA119C">
      <w:numFmt w:val="decimal"/>
      <w:lvlText w:val=""/>
      <w:lvlJc w:val="left"/>
      <w:pPr>
        <w:ind w:left="0" w:firstLine="0"/>
      </w:pPr>
    </w:lvl>
    <w:lvl w:ilvl="2" w:tplc="C90C8FDE">
      <w:numFmt w:val="decimal"/>
      <w:lvlText w:val=""/>
      <w:lvlJc w:val="left"/>
      <w:pPr>
        <w:ind w:left="0" w:firstLine="0"/>
      </w:pPr>
    </w:lvl>
    <w:lvl w:ilvl="3" w:tplc="B0AE713C">
      <w:numFmt w:val="decimal"/>
      <w:lvlText w:val=""/>
      <w:lvlJc w:val="left"/>
      <w:pPr>
        <w:ind w:left="0" w:firstLine="0"/>
      </w:pPr>
    </w:lvl>
    <w:lvl w:ilvl="4" w:tplc="8440F4FE">
      <w:numFmt w:val="decimal"/>
      <w:lvlText w:val=""/>
      <w:lvlJc w:val="left"/>
      <w:pPr>
        <w:ind w:left="0" w:firstLine="0"/>
      </w:pPr>
    </w:lvl>
    <w:lvl w:ilvl="5" w:tplc="5F04AB88">
      <w:numFmt w:val="decimal"/>
      <w:lvlText w:val=""/>
      <w:lvlJc w:val="left"/>
      <w:pPr>
        <w:ind w:left="0" w:firstLine="0"/>
      </w:pPr>
    </w:lvl>
    <w:lvl w:ilvl="6" w:tplc="0CF213FA">
      <w:numFmt w:val="decimal"/>
      <w:lvlText w:val=""/>
      <w:lvlJc w:val="left"/>
      <w:pPr>
        <w:ind w:left="0" w:firstLine="0"/>
      </w:pPr>
    </w:lvl>
    <w:lvl w:ilvl="7" w:tplc="DB66787C">
      <w:numFmt w:val="decimal"/>
      <w:lvlText w:val=""/>
      <w:lvlJc w:val="left"/>
      <w:pPr>
        <w:ind w:left="0" w:firstLine="0"/>
      </w:pPr>
    </w:lvl>
    <w:lvl w:ilvl="8" w:tplc="AD286602">
      <w:numFmt w:val="decimal"/>
      <w:lvlText w:val=""/>
      <w:lvlJc w:val="left"/>
      <w:pPr>
        <w:ind w:left="0" w:firstLine="0"/>
      </w:pPr>
    </w:lvl>
  </w:abstractNum>
  <w:abstractNum w:abstractNumId="78">
    <w:nsid w:val="00005DB2"/>
    <w:multiLevelType w:val="hybridMultilevel"/>
    <w:tmpl w:val="15B4DEEE"/>
    <w:lvl w:ilvl="0" w:tplc="D910E36A">
      <w:start w:val="35"/>
      <w:numFmt w:val="upperLetter"/>
      <w:lvlText w:val="%1."/>
      <w:lvlJc w:val="left"/>
      <w:pPr>
        <w:ind w:left="0" w:firstLine="0"/>
      </w:pPr>
    </w:lvl>
    <w:lvl w:ilvl="1" w:tplc="DE60BDDA">
      <w:numFmt w:val="decimal"/>
      <w:lvlText w:val=""/>
      <w:lvlJc w:val="left"/>
      <w:pPr>
        <w:ind w:left="0" w:firstLine="0"/>
      </w:pPr>
    </w:lvl>
    <w:lvl w:ilvl="2" w:tplc="C5B07C6E">
      <w:numFmt w:val="decimal"/>
      <w:lvlText w:val=""/>
      <w:lvlJc w:val="left"/>
      <w:pPr>
        <w:ind w:left="0" w:firstLine="0"/>
      </w:pPr>
    </w:lvl>
    <w:lvl w:ilvl="3" w:tplc="183E6526">
      <w:numFmt w:val="decimal"/>
      <w:lvlText w:val=""/>
      <w:lvlJc w:val="left"/>
      <w:pPr>
        <w:ind w:left="0" w:firstLine="0"/>
      </w:pPr>
    </w:lvl>
    <w:lvl w:ilvl="4" w:tplc="CE669560">
      <w:numFmt w:val="decimal"/>
      <w:lvlText w:val=""/>
      <w:lvlJc w:val="left"/>
      <w:pPr>
        <w:ind w:left="0" w:firstLine="0"/>
      </w:pPr>
    </w:lvl>
    <w:lvl w:ilvl="5" w:tplc="1C0AFC9C">
      <w:numFmt w:val="decimal"/>
      <w:lvlText w:val=""/>
      <w:lvlJc w:val="left"/>
      <w:pPr>
        <w:ind w:left="0" w:firstLine="0"/>
      </w:pPr>
    </w:lvl>
    <w:lvl w:ilvl="6" w:tplc="747ADA1C">
      <w:numFmt w:val="decimal"/>
      <w:lvlText w:val=""/>
      <w:lvlJc w:val="left"/>
      <w:pPr>
        <w:ind w:left="0" w:firstLine="0"/>
      </w:pPr>
    </w:lvl>
    <w:lvl w:ilvl="7" w:tplc="05C816C2">
      <w:numFmt w:val="decimal"/>
      <w:lvlText w:val=""/>
      <w:lvlJc w:val="left"/>
      <w:pPr>
        <w:ind w:left="0" w:firstLine="0"/>
      </w:pPr>
    </w:lvl>
    <w:lvl w:ilvl="8" w:tplc="5D8C5B12">
      <w:numFmt w:val="decimal"/>
      <w:lvlText w:val=""/>
      <w:lvlJc w:val="left"/>
      <w:pPr>
        <w:ind w:left="0" w:firstLine="0"/>
      </w:pPr>
    </w:lvl>
  </w:abstractNum>
  <w:abstractNum w:abstractNumId="79">
    <w:nsid w:val="00006032"/>
    <w:multiLevelType w:val="hybridMultilevel"/>
    <w:tmpl w:val="CD1EB322"/>
    <w:lvl w:ilvl="0" w:tplc="CE88F024">
      <w:start w:val="35"/>
      <w:numFmt w:val="upperLetter"/>
      <w:lvlText w:val="%1."/>
      <w:lvlJc w:val="left"/>
      <w:pPr>
        <w:ind w:left="0" w:firstLine="0"/>
      </w:pPr>
    </w:lvl>
    <w:lvl w:ilvl="1" w:tplc="30BCE28E">
      <w:numFmt w:val="decimal"/>
      <w:lvlText w:val=""/>
      <w:lvlJc w:val="left"/>
      <w:pPr>
        <w:ind w:left="0" w:firstLine="0"/>
      </w:pPr>
    </w:lvl>
    <w:lvl w:ilvl="2" w:tplc="DD967AA2">
      <w:numFmt w:val="decimal"/>
      <w:lvlText w:val=""/>
      <w:lvlJc w:val="left"/>
      <w:pPr>
        <w:ind w:left="0" w:firstLine="0"/>
      </w:pPr>
    </w:lvl>
    <w:lvl w:ilvl="3" w:tplc="10969D22">
      <w:numFmt w:val="decimal"/>
      <w:lvlText w:val=""/>
      <w:lvlJc w:val="left"/>
      <w:pPr>
        <w:ind w:left="0" w:firstLine="0"/>
      </w:pPr>
    </w:lvl>
    <w:lvl w:ilvl="4" w:tplc="9B488134">
      <w:numFmt w:val="decimal"/>
      <w:lvlText w:val=""/>
      <w:lvlJc w:val="left"/>
      <w:pPr>
        <w:ind w:left="0" w:firstLine="0"/>
      </w:pPr>
    </w:lvl>
    <w:lvl w:ilvl="5" w:tplc="360E2454">
      <w:numFmt w:val="decimal"/>
      <w:lvlText w:val=""/>
      <w:lvlJc w:val="left"/>
      <w:pPr>
        <w:ind w:left="0" w:firstLine="0"/>
      </w:pPr>
    </w:lvl>
    <w:lvl w:ilvl="6" w:tplc="03624046">
      <w:numFmt w:val="decimal"/>
      <w:lvlText w:val=""/>
      <w:lvlJc w:val="left"/>
      <w:pPr>
        <w:ind w:left="0" w:firstLine="0"/>
      </w:pPr>
    </w:lvl>
    <w:lvl w:ilvl="7" w:tplc="2672298C">
      <w:numFmt w:val="decimal"/>
      <w:lvlText w:val=""/>
      <w:lvlJc w:val="left"/>
      <w:pPr>
        <w:ind w:left="0" w:firstLine="0"/>
      </w:pPr>
    </w:lvl>
    <w:lvl w:ilvl="8" w:tplc="6504E780">
      <w:numFmt w:val="decimal"/>
      <w:lvlText w:val=""/>
      <w:lvlJc w:val="left"/>
      <w:pPr>
        <w:ind w:left="0" w:firstLine="0"/>
      </w:pPr>
    </w:lvl>
  </w:abstractNum>
  <w:abstractNum w:abstractNumId="80">
    <w:nsid w:val="000066C4"/>
    <w:multiLevelType w:val="hybridMultilevel"/>
    <w:tmpl w:val="0DCA76AA"/>
    <w:lvl w:ilvl="0" w:tplc="D8CA6828">
      <w:start w:val="61"/>
      <w:numFmt w:val="upperLetter"/>
      <w:lvlText w:val="%1."/>
      <w:lvlJc w:val="left"/>
      <w:pPr>
        <w:ind w:left="0" w:firstLine="0"/>
      </w:pPr>
    </w:lvl>
    <w:lvl w:ilvl="1" w:tplc="506A7296">
      <w:numFmt w:val="decimal"/>
      <w:lvlText w:val=""/>
      <w:lvlJc w:val="left"/>
      <w:pPr>
        <w:ind w:left="0" w:firstLine="0"/>
      </w:pPr>
    </w:lvl>
    <w:lvl w:ilvl="2" w:tplc="70E43EB8">
      <w:numFmt w:val="decimal"/>
      <w:lvlText w:val=""/>
      <w:lvlJc w:val="left"/>
      <w:pPr>
        <w:ind w:left="0" w:firstLine="0"/>
      </w:pPr>
    </w:lvl>
    <w:lvl w:ilvl="3" w:tplc="87987418">
      <w:numFmt w:val="decimal"/>
      <w:lvlText w:val=""/>
      <w:lvlJc w:val="left"/>
      <w:pPr>
        <w:ind w:left="0" w:firstLine="0"/>
      </w:pPr>
    </w:lvl>
    <w:lvl w:ilvl="4" w:tplc="526EDA8A">
      <w:numFmt w:val="decimal"/>
      <w:lvlText w:val=""/>
      <w:lvlJc w:val="left"/>
      <w:pPr>
        <w:ind w:left="0" w:firstLine="0"/>
      </w:pPr>
    </w:lvl>
    <w:lvl w:ilvl="5" w:tplc="9D02C4F4">
      <w:numFmt w:val="decimal"/>
      <w:lvlText w:val=""/>
      <w:lvlJc w:val="left"/>
      <w:pPr>
        <w:ind w:left="0" w:firstLine="0"/>
      </w:pPr>
    </w:lvl>
    <w:lvl w:ilvl="6" w:tplc="424E1BE8">
      <w:numFmt w:val="decimal"/>
      <w:lvlText w:val=""/>
      <w:lvlJc w:val="left"/>
      <w:pPr>
        <w:ind w:left="0" w:firstLine="0"/>
      </w:pPr>
    </w:lvl>
    <w:lvl w:ilvl="7" w:tplc="18A012B8">
      <w:numFmt w:val="decimal"/>
      <w:lvlText w:val=""/>
      <w:lvlJc w:val="left"/>
      <w:pPr>
        <w:ind w:left="0" w:firstLine="0"/>
      </w:pPr>
    </w:lvl>
    <w:lvl w:ilvl="8" w:tplc="7A2EA98C">
      <w:numFmt w:val="decimal"/>
      <w:lvlText w:val=""/>
      <w:lvlJc w:val="left"/>
      <w:pPr>
        <w:ind w:left="0" w:firstLine="0"/>
      </w:pPr>
    </w:lvl>
  </w:abstractNum>
  <w:abstractNum w:abstractNumId="81">
    <w:nsid w:val="0000692C"/>
    <w:multiLevelType w:val="hybridMultilevel"/>
    <w:tmpl w:val="E6A28756"/>
    <w:lvl w:ilvl="0" w:tplc="8C52CB54">
      <w:start w:val="35"/>
      <w:numFmt w:val="upperLetter"/>
      <w:lvlText w:val="%1."/>
      <w:lvlJc w:val="left"/>
      <w:pPr>
        <w:ind w:left="0" w:firstLine="0"/>
      </w:pPr>
    </w:lvl>
    <w:lvl w:ilvl="1" w:tplc="DECCBC6A">
      <w:numFmt w:val="decimal"/>
      <w:lvlText w:val=""/>
      <w:lvlJc w:val="left"/>
      <w:pPr>
        <w:ind w:left="0" w:firstLine="0"/>
      </w:pPr>
    </w:lvl>
    <w:lvl w:ilvl="2" w:tplc="BF3E2F4C">
      <w:numFmt w:val="decimal"/>
      <w:lvlText w:val=""/>
      <w:lvlJc w:val="left"/>
      <w:pPr>
        <w:ind w:left="0" w:firstLine="0"/>
      </w:pPr>
    </w:lvl>
    <w:lvl w:ilvl="3" w:tplc="0414E556">
      <w:numFmt w:val="decimal"/>
      <w:lvlText w:val=""/>
      <w:lvlJc w:val="left"/>
      <w:pPr>
        <w:ind w:left="0" w:firstLine="0"/>
      </w:pPr>
    </w:lvl>
    <w:lvl w:ilvl="4" w:tplc="CD609C12">
      <w:numFmt w:val="decimal"/>
      <w:lvlText w:val=""/>
      <w:lvlJc w:val="left"/>
      <w:pPr>
        <w:ind w:left="0" w:firstLine="0"/>
      </w:pPr>
    </w:lvl>
    <w:lvl w:ilvl="5" w:tplc="F0E87E50">
      <w:numFmt w:val="decimal"/>
      <w:lvlText w:val=""/>
      <w:lvlJc w:val="left"/>
      <w:pPr>
        <w:ind w:left="0" w:firstLine="0"/>
      </w:pPr>
    </w:lvl>
    <w:lvl w:ilvl="6" w:tplc="26D28D24">
      <w:numFmt w:val="decimal"/>
      <w:lvlText w:val=""/>
      <w:lvlJc w:val="left"/>
      <w:pPr>
        <w:ind w:left="0" w:firstLine="0"/>
      </w:pPr>
    </w:lvl>
    <w:lvl w:ilvl="7" w:tplc="226261D0">
      <w:numFmt w:val="decimal"/>
      <w:lvlText w:val=""/>
      <w:lvlJc w:val="left"/>
      <w:pPr>
        <w:ind w:left="0" w:firstLine="0"/>
      </w:pPr>
    </w:lvl>
    <w:lvl w:ilvl="8" w:tplc="E25A2E32">
      <w:numFmt w:val="decimal"/>
      <w:lvlText w:val=""/>
      <w:lvlJc w:val="left"/>
      <w:pPr>
        <w:ind w:left="0" w:firstLine="0"/>
      </w:pPr>
    </w:lvl>
  </w:abstractNum>
  <w:abstractNum w:abstractNumId="82">
    <w:nsid w:val="00007049"/>
    <w:multiLevelType w:val="hybridMultilevel"/>
    <w:tmpl w:val="22BCE050"/>
    <w:lvl w:ilvl="0" w:tplc="08D04EB6">
      <w:start w:val="9"/>
      <w:numFmt w:val="upperLetter"/>
      <w:lvlText w:val="%1."/>
      <w:lvlJc w:val="left"/>
      <w:pPr>
        <w:ind w:left="0" w:firstLine="0"/>
      </w:pPr>
    </w:lvl>
    <w:lvl w:ilvl="1" w:tplc="144E34A8">
      <w:numFmt w:val="decimal"/>
      <w:lvlText w:val=""/>
      <w:lvlJc w:val="left"/>
      <w:pPr>
        <w:ind w:left="0" w:firstLine="0"/>
      </w:pPr>
    </w:lvl>
    <w:lvl w:ilvl="2" w:tplc="858A9D56">
      <w:numFmt w:val="decimal"/>
      <w:lvlText w:val=""/>
      <w:lvlJc w:val="left"/>
      <w:pPr>
        <w:ind w:left="0" w:firstLine="0"/>
      </w:pPr>
    </w:lvl>
    <w:lvl w:ilvl="3" w:tplc="8D64AA1E">
      <w:numFmt w:val="decimal"/>
      <w:lvlText w:val=""/>
      <w:lvlJc w:val="left"/>
      <w:pPr>
        <w:ind w:left="0" w:firstLine="0"/>
      </w:pPr>
    </w:lvl>
    <w:lvl w:ilvl="4" w:tplc="AFC0EAE2">
      <w:numFmt w:val="decimal"/>
      <w:lvlText w:val=""/>
      <w:lvlJc w:val="left"/>
      <w:pPr>
        <w:ind w:left="0" w:firstLine="0"/>
      </w:pPr>
    </w:lvl>
    <w:lvl w:ilvl="5" w:tplc="9F54F398">
      <w:numFmt w:val="decimal"/>
      <w:lvlText w:val=""/>
      <w:lvlJc w:val="left"/>
      <w:pPr>
        <w:ind w:left="0" w:firstLine="0"/>
      </w:pPr>
    </w:lvl>
    <w:lvl w:ilvl="6" w:tplc="A98CF7A8">
      <w:numFmt w:val="decimal"/>
      <w:lvlText w:val=""/>
      <w:lvlJc w:val="left"/>
      <w:pPr>
        <w:ind w:left="0" w:firstLine="0"/>
      </w:pPr>
    </w:lvl>
    <w:lvl w:ilvl="7" w:tplc="A9B4D9A8">
      <w:numFmt w:val="decimal"/>
      <w:lvlText w:val=""/>
      <w:lvlJc w:val="left"/>
      <w:pPr>
        <w:ind w:left="0" w:firstLine="0"/>
      </w:pPr>
    </w:lvl>
    <w:lvl w:ilvl="8" w:tplc="C06430A8">
      <w:numFmt w:val="decimal"/>
      <w:lvlText w:val=""/>
      <w:lvlJc w:val="left"/>
      <w:pPr>
        <w:ind w:left="0" w:firstLine="0"/>
      </w:pPr>
    </w:lvl>
  </w:abstractNum>
  <w:abstractNum w:abstractNumId="83">
    <w:nsid w:val="000073DA"/>
    <w:multiLevelType w:val="hybridMultilevel"/>
    <w:tmpl w:val="E7CE46DA"/>
    <w:lvl w:ilvl="0" w:tplc="99C83CD2">
      <w:start w:val="9"/>
      <w:numFmt w:val="upperLetter"/>
      <w:lvlText w:val="%1."/>
      <w:lvlJc w:val="left"/>
      <w:pPr>
        <w:ind w:left="0" w:firstLine="0"/>
      </w:pPr>
    </w:lvl>
    <w:lvl w:ilvl="1" w:tplc="8D94D8EA">
      <w:numFmt w:val="decimal"/>
      <w:lvlText w:val=""/>
      <w:lvlJc w:val="left"/>
      <w:pPr>
        <w:ind w:left="0" w:firstLine="0"/>
      </w:pPr>
    </w:lvl>
    <w:lvl w:ilvl="2" w:tplc="095676BE">
      <w:numFmt w:val="decimal"/>
      <w:lvlText w:val=""/>
      <w:lvlJc w:val="left"/>
      <w:pPr>
        <w:ind w:left="0" w:firstLine="0"/>
      </w:pPr>
    </w:lvl>
    <w:lvl w:ilvl="3" w:tplc="D0D66268">
      <w:numFmt w:val="decimal"/>
      <w:lvlText w:val=""/>
      <w:lvlJc w:val="left"/>
      <w:pPr>
        <w:ind w:left="0" w:firstLine="0"/>
      </w:pPr>
    </w:lvl>
    <w:lvl w:ilvl="4" w:tplc="AC68BCC0">
      <w:numFmt w:val="decimal"/>
      <w:lvlText w:val=""/>
      <w:lvlJc w:val="left"/>
      <w:pPr>
        <w:ind w:left="0" w:firstLine="0"/>
      </w:pPr>
    </w:lvl>
    <w:lvl w:ilvl="5" w:tplc="8528B158">
      <w:numFmt w:val="decimal"/>
      <w:lvlText w:val=""/>
      <w:lvlJc w:val="left"/>
      <w:pPr>
        <w:ind w:left="0" w:firstLine="0"/>
      </w:pPr>
    </w:lvl>
    <w:lvl w:ilvl="6" w:tplc="F5C069B6">
      <w:numFmt w:val="decimal"/>
      <w:lvlText w:val=""/>
      <w:lvlJc w:val="left"/>
      <w:pPr>
        <w:ind w:left="0" w:firstLine="0"/>
      </w:pPr>
    </w:lvl>
    <w:lvl w:ilvl="7" w:tplc="D48809FC">
      <w:numFmt w:val="decimal"/>
      <w:lvlText w:val=""/>
      <w:lvlJc w:val="left"/>
      <w:pPr>
        <w:ind w:left="0" w:firstLine="0"/>
      </w:pPr>
    </w:lvl>
    <w:lvl w:ilvl="8" w:tplc="54EC5FB8">
      <w:numFmt w:val="decimal"/>
      <w:lvlText w:val=""/>
      <w:lvlJc w:val="left"/>
      <w:pPr>
        <w:ind w:left="0" w:firstLine="0"/>
      </w:pPr>
    </w:lvl>
  </w:abstractNum>
  <w:abstractNum w:abstractNumId="84">
    <w:nsid w:val="00007BB9"/>
    <w:multiLevelType w:val="hybridMultilevel"/>
    <w:tmpl w:val="F0E63BAC"/>
    <w:lvl w:ilvl="0" w:tplc="95F453B0">
      <w:start w:val="9"/>
      <w:numFmt w:val="upperLetter"/>
      <w:lvlText w:val="%1."/>
      <w:lvlJc w:val="left"/>
      <w:pPr>
        <w:ind w:left="0" w:firstLine="0"/>
      </w:pPr>
    </w:lvl>
    <w:lvl w:ilvl="1" w:tplc="EBFA8704">
      <w:numFmt w:val="decimal"/>
      <w:lvlText w:val=""/>
      <w:lvlJc w:val="left"/>
      <w:pPr>
        <w:ind w:left="0" w:firstLine="0"/>
      </w:pPr>
    </w:lvl>
    <w:lvl w:ilvl="2" w:tplc="3F5AB768">
      <w:numFmt w:val="decimal"/>
      <w:lvlText w:val=""/>
      <w:lvlJc w:val="left"/>
      <w:pPr>
        <w:ind w:left="0" w:firstLine="0"/>
      </w:pPr>
    </w:lvl>
    <w:lvl w:ilvl="3" w:tplc="98988EE8">
      <w:numFmt w:val="decimal"/>
      <w:lvlText w:val=""/>
      <w:lvlJc w:val="left"/>
      <w:pPr>
        <w:ind w:left="0" w:firstLine="0"/>
      </w:pPr>
    </w:lvl>
    <w:lvl w:ilvl="4" w:tplc="E990BB9E">
      <w:numFmt w:val="decimal"/>
      <w:lvlText w:val=""/>
      <w:lvlJc w:val="left"/>
      <w:pPr>
        <w:ind w:left="0" w:firstLine="0"/>
      </w:pPr>
    </w:lvl>
    <w:lvl w:ilvl="5" w:tplc="2BA6D224">
      <w:numFmt w:val="decimal"/>
      <w:lvlText w:val=""/>
      <w:lvlJc w:val="left"/>
      <w:pPr>
        <w:ind w:left="0" w:firstLine="0"/>
      </w:pPr>
    </w:lvl>
    <w:lvl w:ilvl="6" w:tplc="6284F4B0">
      <w:numFmt w:val="decimal"/>
      <w:lvlText w:val=""/>
      <w:lvlJc w:val="left"/>
      <w:pPr>
        <w:ind w:left="0" w:firstLine="0"/>
      </w:pPr>
    </w:lvl>
    <w:lvl w:ilvl="7" w:tplc="9132A65C">
      <w:numFmt w:val="decimal"/>
      <w:lvlText w:val=""/>
      <w:lvlJc w:val="left"/>
      <w:pPr>
        <w:ind w:left="0" w:firstLine="0"/>
      </w:pPr>
    </w:lvl>
    <w:lvl w:ilvl="8" w:tplc="B5786B48">
      <w:numFmt w:val="decimal"/>
      <w:lvlText w:val=""/>
      <w:lvlJc w:val="left"/>
      <w:pPr>
        <w:ind w:left="0" w:firstLine="0"/>
      </w:pPr>
    </w:lvl>
  </w:abstractNum>
  <w:abstractNum w:abstractNumId="85">
    <w:nsid w:val="00007EB7"/>
    <w:multiLevelType w:val="hybridMultilevel"/>
    <w:tmpl w:val="DFC4255C"/>
    <w:lvl w:ilvl="0" w:tplc="82FC7EA6">
      <w:start w:val="61"/>
      <w:numFmt w:val="upperLetter"/>
      <w:lvlText w:val="%1."/>
      <w:lvlJc w:val="left"/>
      <w:pPr>
        <w:ind w:left="0" w:firstLine="0"/>
      </w:pPr>
    </w:lvl>
    <w:lvl w:ilvl="1" w:tplc="215AE042">
      <w:numFmt w:val="decimal"/>
      <w:lvlText w:val=""/>
      <w:lvlJc w:val="left"/>
      <w:pPr>
        <w:ind w:left="0" w:firstLine="0"/>
      </w:pPr>
    </w:lvl>
    <w:lvl w:ilvl="2" w:tplc="09127462">
      <w:numFmt w:val="decimal"/>
      <w:lvlText w:val=""/>
      <w:lvlJc w:val="left"/>
      <w:pPr>
        <w:ind w:left="0" w:firstLine="0"/>
      </w:pPr>
    </w:lvl>
    <w:lvl w:ilvl="3" w:tplc="6058A7F8">
      <w:numFmt w:val="decimal"/>
      <w:lvlText w:val=""/>
      <w:lvlJc w:val="left"/>
      <w:pPr>
        <w:ind w:left="0" w:firstLine="0"/>
      </w:pPr>
    </w:lvl>
    <w:lvl w:ilvl="4" w:tplc="6AE443CE">
      <w:numFmt w:val="decimal"/>
      <w:lvlText w:val=""/>
      <w:lvlJc w:val="left"/>
      <w:pPr>
        <w:ind w:left="0" w:firstLine="0"/>
      </w:pPr>
    </w:lvl>
    <w:lvl w:ilvl="5" w:tplc="99585AEC">
      <w:numFmt w:val="decimal"/>
      <w:lvlText w:val=""/>
      <w:lvlJc w:val="left"/>
      <w:pPr>
        <w:ind w:left="0" w:firstLine="0"/>
      </w:pPr>
    </w:lvl>
    <w:lvl w:ilvl="6" w:tplc="739EFE9A">
      <w:numFmt w:val="decimal"/>
      <w:lvlText w:val=""/>
      <w:lvlJc w:val="left"/>
      <w:pPr>
        <w:ind w:left="0" w:firstLine="0"/>
      </w:pPr>
    </w:lvl>
    <w:lvl w:ilvl="7" w:tplc="175212E8">
      <w:numFmt w:val="decimal"/>
      <w:lvlText w:val=""/>
      <w:lvlJc w:val="left"/>
      <w:pPr>
        <w:ind w:left="0" w:firstLine="0"/>
      </w:pPr>
    </w:lvl>
    <w:lvl w:ilvl="8" w:tplc="C712B810">
      <w:numFmt w:val="decimal"/>
      <w:lvlText w:val=""/>
      <w:lvlJc w:val="left"/>
      <w:pPr>
        <w:ind w:left="0" w:firstLine="0"/>
      </w:pPr>
    </w:lvl>
  </w:abstractNum>
  <w:abstractNum w:abstractNumId="86">
    <w:nsid w:val="024B2312"/>
    <w:multiLevelType w:val="hybridMultilevel"/>
    <w:tmpl w:val="585C27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7">
    <w:nsid w:val="02E23584"/>
    <w:multiLevelType w:val="hybridMultilevel"/>
    <w:tmpl w:val="D1F40E74"/>
    <w:lvl w:ilvl="0" w:tplc="93C46A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8">
    <w:nsid w:val="03ED54D1"/>
    <w:multiLevelType w:val="hybridMultilevel"/>
    <w:tmpl w:val="5614BD1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nsid w:val="0454278A"/>
    <w:multiLevelType w:val="hybridMultilevel"/>
    <w:tmpl w:val="FA44A7C4"/>
    <w:lvl w:ilvl="0" w:tplc="E37A5E8E">
      <w:start w:val="1"/>
      <w:numFmt w:val="decimal"/>
      <w:lvlText w:val="%1."/>
      <w:lvlJc w:val="left"/>
      <w:pPr>
        <w:ind w:left="814" w:hanging="360"/>
      </w:pPr>
      <w:rPr>
        <w:rFonts w:hint="default"/>
      </w:rPr>
    </w:lvl>
    <w:lvl w:ilvl="1" w:tplc="04190019" w:tentative="1">
      <w:start w:val="1"/>
      <w:numFmt w:val="lowerLetter"/>
      <w:lvlText w:val="%2."/>
      <w:lvlJc w:val="left"/>
      <w:pPr>
        <w:ind w:left="1534" w:hanging="360"/>
      </w:pPr>
    </w:lvl>
    <w:lvl w:ilvl="2" w:tplc="0419001B" w:tentative="1">
      <w:start w:val="1"/>
      <w:numFmt w:val="lowerRoman"/>
      <w:lvlText w:val="%3."/>
      <w:lvlJc w:val="right"/>
      <w:pPr>
        <w:ind w:left="2254" w:hanging="180"/>
      </w:pPr>
    </w:lvl>
    <w:lvl w:ilvl="3" w:tplc="0419000F" w:tentative="1">
      <w:start w:val="1"/>
      <w:numFmt w:val="decimal"/>
      <w:lvlText w:val="%4."/>
      <w:lvlJc w:val="left"/>
      <w:pPr>
        <w:ind w:left="2974" w:hanging="360"/>
      </w:pPr>
    </w:lvl>
    <w:lvl w:ilvl="4" w:tplc="04190019" w:tentative="1">
      <w:start w:val="1"/>
      <w:numFmt w:val="lowerLetter"/>
      <w:lvlText w:val="%5."/>
      <w:lvlJc w:val="left"/>
      <w:pPr>
        <w:ind w:left="3694" w:hanging="360"/>
      </w:pPr>
    </w:lvl>
    <w:lvl w:ilvl="5" w:tplc="0419001B" w:tentative="1">
      <w:start w:val="1"/>
      <w:numFmt w:val="lowerRoman"/>
      <w:lvlText w:val="%6."/>
      <w:lvlJc w:val="right"/>
      <w:pPr>
        <w:ind w:left="4414" w:hanging="180"/>
      </w:pPr>
    </w:lvl>
    <w:lvl w:ilvl="6" w:tplc="0419000F" w:tentative="1">
      <w:start w:val="1"/>
      <w:numFmt w:val="decimal"/>
      <w:lvlText w:val="%7."/>
      <w:lvlJc w:val="left"/>
      <w:pPr>
        <w:ind w:left="5134" w:hanging="360"/>
      </w:pPr>
    </w:lvl>
    <w:lvl w:ilvl="7" w:tplc="04190019" w:tentative="1">
      <w:start w:val="1"/>
      <w:numFmt w:val="lowerLetter"/>
      <w:lvlText w:val="%8."/>
      <w:lvlJc w:val="left"/>
      <w:pPr>
        <w:ind w:left="5854" w:hanging="360"/>
      </w:pPr>
    </w:lvl>
    <w:lvl w:ilvl="8" w:tplc="0419001B" w:tentative="1">
      <w:start w:val="1"/>
      <w:numFmt w:val="lowerRoman"/>
      <w:lvlText w:val="%9."/>
      <w:lvlJc w:val="right"/>
      <w:pPr>
        <w:ind w:left="6574" w:hanging="180"/>
      </w:pPr>
    </w:lvl>
  </w:abstractNum>
  <w:abstractNum w:abstractNumId="90">
    <w:nsid w:val="05251086"/>
    <w:multiLevelType w:val="multilevel"/>
    <w:tmpl w:val="48FEAD5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710" w:hanging="63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065219A6"/>
    <w:multiLevelType w:val="multilevel"/>
    <w:tmpl w:val="693451E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06575E0E"/>
    <w:multiLevelType w:val="hybridMultilevel"/>
    <w:tmpl w:val="068C93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0CD2777B"/>
    <w:multiLevelType w:val="hybridMultilevel"/>
    <w:tmpl w:val="4712D032"/>
    <w:lvl w:ilvl="0" w:tplc="D64E2F76">
      <w:start w:val="1"/>
      <w:numFmt w:val="bullet"/>
      <w:suff w:val="space"/>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nsid w:val="0D477E80"/>
    <w:multiLevelType w:val="hybridMultilevel"/>
    <w:tmpl w:val="A8CAF05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nsid w:val="10302B00"/>
    <w:multiLevelType w:val="hybridMultilevel"/>
    <w:tmpl w:val="C70E077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0B108F5"/>
    <w:multiLevelType w:val="hybridMultilevel"/>
    <w:tmpl w:val="B35086FA"/>
    <w:lvl w:ilvl="0" w:tplc="392005AC">
      <w:start w:val="1"/>
      <w:numFmt w:val="bullet"/>
      <w:lvlText w:val=""/>
      <w:lvlJc w:val="left"/>
      <w:pPr>
        <w:ind w:left="1713" w:hanging="360"/>
      </w:pPr>
      <w:rPr>
        <w:rFonts w:ascii="Symbol" w:hAnsi="Symbol" w:hint="default"/>
      </w:rPr>
    </w:lvl>
    <w:lvl w:ilvl="1" w:tplc="04190003" w:tentative="1">
      <w:start w:val="1"/>
      <w:numFmt w:val="bullet"/>
      <w:lvlText w:val="o"/>
      <w:lvlJc w:val="left"/>
      <w:pPr>
        <w:ind w:left="2433" w:hanging="360"/>
      </w:pPr>
      <w:rPr>
        <w:rFonts w:ascii="Courier New" w:hAnsi="Courier New" w:cs="Courier New" w:hint="default"/>
      </w:rPr>
    </w:lvl>
    <w:lvl w:ilvl="2" w:tplc="04190005" w:tentative="1">
      <w:start w:val="1"/>
      <w:numFmt w:val="bullet"/>
      <w:lvlText w:val=""/>
      <w:lvlJc w:val="left"/>
      <w:pPr>
        <w:ind w:left="3153" w:hanging="360"/>
      </w:pPr>
      <w:rPr>
        <w:rFonts w:ascii="Wingdings" w:hAnsi="Wingdings" w:hint="default"/>
      </w:rPr>
    </w:lvl>
    <w:lvl w:ilvl="3" w:tplc="04190001" w:tentative="1">
      <w:start w:val="1"/>
      <w:numFmt w:val="bullet"/>
      <w:lvlText w:val=""/>
      <w:lvlJc w:val="left"/>
      <w:pPr>
        <w:ind w:left="3873" w:hanging="360"/>
      </w:pPr>
      <w:rPr>
        <w:rFonts w:ascii="Symbol" w:hAnsi="Symbol" w:hint="default"/>
      </w:rPr>
    </w:lvl>
    <w:lvl w:ilvl="4" w:tplc="04190003" w:tentative="1">
      <w:start w:val="1"/>
      <w:numFmt w:val="bullet"/>
      <w:lvlText w:val="o"/>
      <w:lvlJc w:val="left"/>
      <w:pPr>
        <w:ind w:left="4593" w:hanging="360"/>
      </w:pPr>
      <w:rPr>
        <w:rFonts w:ascii="Courier New" w:hAnsi="Courier New" w:cs="Courier New" w:hint="default"/>
      </w:rPr>
    </w:lvl>
    <w:lvl w:ilvl="5" w:tplc="04190005" w:tentative="1">
      <w:start w:val="1"/>
      <w:numFmt w:val="bullet"/>
      <w:lvlText w:val=""/>
      <w:lvlJc w:val="left"/>
      <w:pPr>
        <w:ind w:left="5313" w:hanging="360"/>
      </w:pPr>
      <w:rPr>
        <w:rFonts w:ascii="Wingdings" w:hAnsi="Wingdings" w:hint="default"/>
      </w:rPr>
    </w:lvl>
    <w:lvl w:ilvl="6" w:tplc="04190001" w:tentative="1">
      <w:start w:val="1"/>
      <w:numFmt w:val="bullet"/>
      <w:lvlText w:val=""/>
      <w:lvlJc w:val="left"/>
      <w:pPr>
        <w:ind w:left="6033" w:hanging="360"/>
      </w:pPr>
      <w:rPr>
        <w:rFonts w:ascii="Symbol" w:hAnsi="Symbol" w:hint="default"/>
      </w:rPr>
    </w:lvl>
    <w:lvl w:ilvl="7" w:tplc="04190003" w:tentative="1">
      <w:start w:val="1"/>
      <w:numFmt w:val="bullet"/>
      <w:lvlText w:val="o"/>
      <w:lvlJc w:val="left"/>
      <w:pPr>
        <w:ind w:left="6753" w:hanging="360"/>
      </w:pPr>
      <w:rPr>
        <w:rFonts w:ascii="Courier New" w:hAnsi="Courier New" w:cs="Courier New" w:hint="default"/>
      </w:rPr>
    </w:lvl>
    <w:lvl w:ilvl="8" w:tplc="04190005" w:tentative="1">
      <w:start w:val="1"/>
      <w:numFmt w:val="bullet"/>
      <w:lvlText w:val=""/>
      <w:lvlJc w:val="left"/>
      <w:pPr>
        <w:ind w:left="7473" w:hanging="360"/>
      </w:pPr>
      <w:rPr>
        <w:rFonts w:ascii="Wingdings" w:hAnsi="Wingdings" w:hint="default"/>
      </w:rPr>
    </w:lvl>
  </w:abstractNum>
  <w:abstractNum w:abstractNumId="97">
    <w:nsid w:val="10E54A5F"/>
    <w:multiLevelType w:val="hybridMultilevel"/>
    <w:tmpl w:val="BF3AA834"/>
    <w:lvl w:ilvl="0" w:tplc="C04A92D4">
      <w:start w:val="1"/>
      <w:numFmt w:val="bullet"/>
      <w:lvlText w:val=""/>
      <w:lvlJc w:val="left"/>
      <w:pPr>
        <w:ind w:left="11" w:hanging="360"/>
      </w:pPr>
      <w:rPr>
        <w:rFonts w:ascii="Symbol" w:hAnsi="Symbol" w:hint="default"/>
      </w:rPr>
    </w:lvl>
    <w:lvl w:ilvl="1" w:tplc="04190003" w:tentative="1">
      <w:start w:val="1"/>
      <w:numFmt w:val="bullet"/>
      <w:lvlText w:val="o"/>
      <w:lvlJc w:val="left"/>
      <w:pPr>
        <w:ind w:left="731" w:hanging="360"/>
      </w:pPr>
      <w:rPr>
        <w:rFonts w:ascii="Courier New" w:hAnsi="Courier New" w:cs="Courier New" w:hint="default"/>
      </w:rPr>
    </w:lvl>
    <w:lvl w:ilvl="2" w:tplc="04190005" w:tentative="1">
      <w:start w:val="1"/>
      <w:numFmt w:val="bullet"/>
      <w:lvlText w:val=""/>
      <w:lvlJc w:val="left"/>
      <w:pPr>
        <w:ind w:left="1451" w:hanging="360"/>
      </w:pPr>
      <w:rPr>
        <w:rFonts w:ascii="Wingdings" w:hAnsi="Wingdings" w:hint="default"/>
      </w:rPr>
    </w:lvl>
    <w:lvl w:ilvl="3" w:tplc="04190001" w:tentative="1">
      <w:start w:val="1"/>
      <w:numFmt w:val="bullet"/>
      <w:lvlText w:val=""/>
      <w:lvlJc w:val="left"/>
      <w:pPr>
        <w:ind w:left="2171" w:hanging="360"/>
      </w:pPr>
      <w:rPr>
        <w:rFonts w:ascii="Symbol" w:hAnsi="Symbol" w:hint="default"/>
      </w:rPr>
    </w:lvl>
    <w:lvl w:ilvl="4" w:tplc="04190003" w:tentative="1">
      <w:start w:val="1"/>
      <w:numFmt w:val="bullet"/>
      <w:lvlText w:val="o"/>
      <w:lvlJc w:val="left"/>
      <w:pPr>
        <w:ind w:left="2891" w:hanging="360"/>
      </w:pPr>
      <w:rPr>
        <w:rFonts w:ascii="Courier New" w:hAnsi="Courier New" w:cs="Courier New" w:hint="default"/>
      </w:rPr>
    </w:lvl>
    <w:lvl w:ilvl="5" w:tplc="04190005" w:tentative="1">
      <w:start w:val="1"/>
      <w:numFmt w:val="bullet"/>
      <w:lvlText w:val=""/>
      <w:lvlJc w:val="left"/>
      <w:pPr>
        <w:ind w:left="3611" w:hanging="360"/>
      </w:pPr>
      <w:rPr>
        <w:rFonts w:ascii="Wingdings" w:hAnsi="Wingdings" w:hint="default"/>
      </w:rPr>
    </w:lvl>
    <w:lvl w:ilvl="6" w:tplc="04190001" w:tentative="1">
      <w:start w:val="1"/>
      <w:numFmt w:val="bullet"/>
      <w:lvlText w:val=""/>
      <w:lvlJc w:val="left"/>
      <w:pPr>
        <w:ind w:left="4331" w:hanging="360"/>
      </w:pPr>
      <w:rPr>
        <w:rFonts w:ascii="Symbol" w:hAnsi="Symbol" w:hint="default"/>
      </w:rPr>
    </w:lvl>
    <w:lvl w:ilvl="7" w:tplc="04190003" w:tentative="1">
      <w:start w:val="1"/>
      <w:numFmt w:val="bullet"/>
      <w:lvlText w:val="o"/>
      <w:lvlJc w:val="left"/>
      <w:pPr>
        <w:ind w:left="5051" w:hanging="360"/>
      </w:pPr>
      <w:rPr>
        <w:rFonts w:ascii="Courier New" w:hAnsi="Courier New" w:cs="Courier New" w:hint="default"/>
      </w:rPr>
    </w:lvl>
    <w:lvl w:ilvl="8" w:tplc="04190005" w:tentative="1">
      <w:start w:val="1"/>
      <w:numFmt w:val="bullet"/>
      <w:lvlText w:val=""/>
      <w:lvlJc w:val="left"/>
      <w:pPr>
        <w:ind w:left="5771" w:hanging="360"/>
      </w:pPr>
      <w:rPr>
        <w:rFonts w:ascii="Wingdings" w:hAnsi="Wingdings" w:hint="default"/>
      </w:rPr>
    </w:lvl>
  </w:abstractNum>
  <w:abstractNum w:abstractNumId="98">
    <w:nsid w:val="11FA632F"/>
    <w:multiLevelType w:val="multilevel"/>
    <w:tmpl w:val="7AF6A33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11FD4B39"/>
    <w:multiLevelType w:val="hybridMultilevel"/>
    <w:tmpl w:val="1DF485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nsid w:val="13BF495C"/>
    <w:multiLevelType w:val="hybridMultilevel"/>
    <w:tmpl w:val="425404C4"/>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nsid w:val="149A1018"/>
    <w:multiLevelType w:val="multilevel"/>
    <w:tmpl w:val="7FBA892A"/>
    <w:lvl w:ilvl="0">
      <w:start w:val="1"/>
      <w:numFmt w:val="bullet"/>
      <w:lvlText w:val="−"/>
      <w:lvlJc w:val="left"/>
      <w:pPr>
        <w:ind w:left="927" w:hanging="360"/>
      </w:pPr>
      <w:rPr>
        <w:rFonts w:ascii="Times New Roman" w:hAnsi="Times New Roman" w:cs="Times New Roman" w:hint="default"/>
        <w:color w:val="000000" w:themeColor="text1"/>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2">
    <w:nsid w:val="159D521E"/>
    <w:multiLevelType w:val="multilevel"/>
    <w:tmpl w:val="FF1EE71E"/>
    <w:lvl w:ilvl="0">
      <w:start w:val="1"/>
      <w:numFmt w:val="bullet"/>
      <w:lvlText w:val=""/>
      <w:lvlJc w:val="left"/>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3">
    <w:nsid w:val="178E6AF7"/>
    <w:multiLevelType w:val="hybridMultilevel"/>
    <w:tmpl w:val="CBFC0926"/>
    <w:lvl w:ilvl="0" w:tplc="D64E2F76">
      <w:start w:val="1"/>
      <w:numFmt w:val="bullet"/>
      <w:suff w:val="space"/>
      <w:lvlText w:val="-"/>
      <w:lvlJc w:val="left"/>
      <w:pPr>
        <w:ind w:left="2137"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nsid w:val="183902BD"/>
    <w:multiLevelType w:val="multilevel"/>
    <w:tmpl w:val="73C60C90"/>
    <w:styleLink w:val="WWNum11"/>
    <w:lvl w:ilvl="0">
      <w:numFmt w:val="bullet"/>
      <w:lvlText w:val=""/>
      <w:lvlJc w:val="left"/>
      <w:rPr>
        <w:rFonts w:ascii="Symbol" w:hAnsi="Symbol"/>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05">
    <w:nsid w:val="19B85BD4"/>
    <w:multiLevelType w:val="hybridMultilevel"/>
    <w:tmpl w:val="3820A17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6">
    <w:nsid w:val="1B2171BD"/>
    <w:multiLevelType w:val="hybridMultilevel"/>
    <w:tmpl w:val="6B725500"/>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nsid w:val="1B930C55"/>
    <w:multiLevelType w:val="hybridMultilevel"/>
    <w:tmpl w:val="4A003762"/>
    <w:lvl w:ilvl="0" w:tplc="7318E860">
      <w:start w:val="2"/>
      <w:numFmt w:val="upperRoman"/>
      <w:lvlText w:val="%1."/>
      <w:lvlJc w:val="left"/>
      <w:pPr>
        <w:ind w:left="1287" w:hanging="72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08">
    <w:nsid w:val="1BB649CE"/>
    <w:multiLevelType w:val="hybridMultilevel"/>
    <w:tmpl w:val="51CA3FFC"/>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1BF07ABF"/>
    <w:multiLevelType w:val="hybridMultilevel"/>
    <w:tmpl w:val="2C54F4DA"/>
    <w:lvl w:ilvl="0" w:tplc="EF4A7EBA">
      <w:start w:val="1"/>
      <w:numFmt w:val="bullet"/>
      <w:lvlText w:val=""/>
      <w:lvlJc w:val="left"/>
      <w:pPr>
        <w:ind w:left="2345" w:hanging="360"/>
      </w:pPr>
      <w:rPr>
        <w:rFonts w:ascii="Symbol" w:hAnsi="Symbol" w:hint="default"/>
      </w:rPr>
    </w:lvl>
    <w:lvl w:ilvl="1" w:tplc="04190019">
      <w:start w:val="1"/>
      <w:numFmt w:val="lowerLetter"/>
      <w:lvlText w:val="%2."/>
      <w:lvlJc w:val="left"/>
      <w:pPr>
        <w:ind w:left="-1357" w:hanging="360"/>
      </w:pPr>
      <w:rPr>
        <w:rFonts w:cs="Times New Roman"/>
      </w:rPr>
    </w:lvl>
    <w:lvl w:ilvl="2" w:tplc="0419001B">
      <w:start w:val="1"/>
      <w:numFmt w:val="lowerRoman"/>
      <w:lvlText w:val="%3."/>
      <w:lvlJc w:val="right"/>
      <w:pPr>
        <w:ind w:left="-637" w:hanging="180"/>
      </w:pPr>
      <w:rPr>
        <w:rFonts w:cs="Times New Roman"/>
      </w:rPr>
    </w:lvl>
    <w:lvl w:ilvl="3" w:tplc="0419000F">
      <w:start w:val="1"/>
      <w:numFmt w:val="decimal"/>
      <w:lvlText w:val="%4."/>
      <w:lvlJc w:val="left"/>
      <w:pPr>
        <w:ind w:left="83" w:hanging="360"/>
      </w:pPr>
      <w:rPr>
        <w:rFonts w:cs="Times New Roman"/>
      </w:rPr>
    </w:lvl>
    <w:lvl w:ilvl="4" w:tplc="04190019">
      <w:start w:val="1"/>
      <w:numFmt w:val="lowerLetter"/>
      <w:lvlText w:val="%5."/>
      <w:lvlJc w:val="left"/>
      <w:pPr>
        <w:ind w:left="803" w:hanging="360"/>
      </w:pPr>
      <w:rPr>
        <w:rFonts w:cs="Times New Roman"/>
      </w:rPr>
    </w:lvl>
    <w:lvl w:ilvl="5" w:tplc="0419001B">
      <w:start w:val="1"/>
      <w:numFmt w:val="lowerRoman"/>
      <w:lvlText w:val="%6."/>
      <w:lvlJc w:val="right"/>
      <w:pPr>
        <w:ind w:left="1523" w:hanging="180"/>
      </w:pPr>
      <w:rPr>
        <w:rFonts w:cs="Times New Roman"/>
      </w:rPr>
    </w:lvl>
    <w:lvl w:ilvl="6" w:tplc="0419000F">
      <w:start w:val="1"/>
      <w:numFmt w:val="decimal"/>
      <w:lvlText w:val="%7."/>
      <w:lvlJc w:val="left"/>
      <w:pPr>
        <w:ind w:left="2243" w:hanging="360"/>
      </w:pPr>
      <w:rPr>
        <w:rFonts w:cs="Times New Roman"/>
      </w:rPr>
    </w:lvl>
    <w:lvl w:ilvl="7" w:tplc="04190019">
      <w:start w:val="1"/>
      <w:numFmt w:val="lowerLetter"/>
      <w:lvlText w:val="%8."/>
      <w:lvlJc w:val="left"/>
      <w:pPr>
        <w:ind w:left="2963" w:hanging="360"/>
      </w:pPr>
      <w:rPr>
        <w:rFonts w:cs="Times New Roman"/>
      </w:rPr>
    </w:lvl>
    <w:lvl w:ilvl="8" w:tplc="0419001B">
      <w:start w:val="1"/>
      <w:numFmt w:val="lowerRoman"/>
      <w:lvlText w:val="%9."/>
      <w:lvlJc w:val="right"/>
      <w:pPr>
        <w:ind w:left="3683" w:hanging="180"/>
      </w:pPr>
      <w:rPr>
        <w:rFonts w:cs="Times New Roman"/>
      </w:rPr>
    </w:lvl>
  </w:abstractNum>
  <w:abstractNum w:abstractNumId="110">
    <w:nsid w:val="1C2C789C"/>
    <w:multiLevelType w:val="multilevel"/>
    <w:tmpl w:val="9A320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2070323C"/>
    <w:multiLevelType w:val="hybridMultilevel"/>
    <w:tmpl w:val="DD98D54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21003EC2"/>
    <w:multiLevelType w:val="hybridMultilevel"/>
    <w:tmpl w:val="92402456"/>
    <w:lvl w:ilvl="0" w:tplc="50C2A60E">
      <w:start w:val="1"/>
      <w:numFmt w:val="bullet"/>
      <w:lvlText w:val=""/>
      <w:lvlJc w:val="left"/>
      <w:rPr>
        <w:rFonts w:ascii="Symbol" w:hAnsi="Symbol" w:hint="default"/>
      </w:rPr>
    </w:lvl>
    <w:lvl w:ilvl="1" w:tplc="C6487474">
      <w:numFmt w:val="decimal"/>
      <w:lvlText w:val=""/>
      <w:lvlJc w:val="left"/>
    </w:lvl>
    <w:lvl w:ilvl="2" w:tplc="052A9962">
      <w:numFmt w:val="decimal"/>
      <w:lvlText w:val=""/>
      <w:lvlJc w:val="left"/>
    </w:lvl>
    <w:lvl w:ilvl="3" w:tplc="CD28EF92">
      <w:numFmt w:val="decimal"/>
      <w:lvlText w:val=""/>
      <w:lvlJc w:val="left"/>
    </w:lvl>
    <w:lvl w:ilvl="4" w:tplc="4F0257D6">
      <w:numFmt w:val="decimal"/>
      <w:lvlText w:val=""/>
      <w:lvlJc w:val="left"/>
    </w:lvl>
    <w:lvl w:ilvl="5" w:tplc="148C8726">
      <w:numFmt w:val="decimal"/>
      <w:lvlText w:val=""/>
      <w:lvlJc w:val="left"/>
    </w:lvl>
    <w:lvl w:ilvl="6" w:tplc="4330E046">
      <w:numFmt w:val="decimal"/>
      <w:lvlText w:val=""/>
      <w:lvlJc w:val="left"/>
    </w:lvl>
    <w:lvl w:ilvl="7" w:tplc="58A8919A">
      <w:numFmt w:val="decimal"/>
      <w:lvlText w:val=""/>
      <w:lvlJc w:val="left"/>
    </w:lvl>
    <w:lvl w:ilvl="8" w:tplc="3C98E8B0">
      <w:numFmt w:val="decimal"/>
      <w:lvlText w:val=""/>
      <w:lvlJc w:val="left"/>
    </w:lvl>
  </w:abstractNum>
  <w:abstractNum w:abstractNumId="113">
    <w:nsid w:val="233E4687"/>
    <w:multiLevelType w:val="hybridMultilevel"/>
    <w:tmpl w:val="F50C6AF8"/>
    <w:lvl w:ilvl="0" w:tplc="C04A92D4">
      <w:start w:val="1"/>
      <w:numFmt w:val="bullet"/>
      <w:lvlText w:val=""/>
      <w:lvlJc w:val="left"/>
      <w:pPr>
        <w:ind w:left="1429" w:hanging="360"/>
      </w:pPr>
      <w:rPr>
        <w:rFonts w:ascii="Symbol" w:hAnsi="Symbol" w:hint="default"/>
      </w:rPr>
    </w:lvl>
    <w:lvl w:ilvl="1" w:tplc="C04A92D4">
      <w:start w:val="1"/>
      <w:numFmt w:val="bullet"/>
      <w:lvlText w:val=""/>
      <w:lvlJc w:val="left"/>
      <w:pPr>
        <w:ind w:left="2149" w:hanging="360"/>
      </w:pPr>
      <w:rPr>
        <w:rFonts w:ascii="Symbol" w:hAnsi="Symbol"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4">
    <w:nsid w:val="23634EC1"/>
    <w:multiLevelType w:val="hybridMultilevel"/>
    <w:tmpl w:val="227068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5">
    <w:nsid w:val="242F60CF"/>
    <w:multiLevelType w:val="multilevel"/>
    <w:tmpl w:val="5C4EA9F8"/>
    <w:styleLink w:val="WWNum12"/>
    <w:lvl w:ilvl="0">
      <w:numFmt w:val="bullet"/>
      <w:lvlText w:val=""/>
      <w:lvlJc w:val="left"/>
      <w:rPr>
        <w:rFonts w:ascii="Symbol" w:hAnsi="Symbol"/>
      </w:rPr>
    </w:lvl>
    <w:lvl w:ilvl="1">
      <w:start w:val="1"/>
      <w:numFmt w:val="lowerLetter"/>
      <w:lvlText w:val="%2."/>
      <w:lvlJc w:val="left"/>
      <w:rPr>
        <w:rFonts w:cs="Times New Roman"/>
      </w:rPr>
    </w:lvl>
    <w:lvl w:ilvl="2">
      <w:start w:val="1"/>
      <w:numFmt w:val="lowerRoman"/>
      <w:lvlText w:val="%1.%2.%3."/>
      <w:lvlJc w:val="right"/>
      <w:rPr>
        <w:rFonts w:cs="Times New Roman"/>
      </w:rPr>
    </w:lvl>
    <w:lvl w:ilvl="3">
      <w:start w:val="1"/>
      <w:numFmt w:val="decimal"/>
      <w:lvlText w:val="%1.%2.%3.%4."/>
      <w:lvlJc w:val="left"/>
      <w:rPr>
        <w:rFonts w:cs="Times New Roman"/>
      </w:rPr>
    </w:lvl>
    <w:lvl w:ilvl="4">
      <w:start w:val="1"/>
      <w:numFmt w:val="lowerLetter"/>
      <w:lvlText w:val="%1.%2.%3.%4.%5."/>
      <w:lvlJc w:val="left"/>
      <w:rPr>
        <w:rFonts w:cs="Times New Roman"/>
      </w:rPr>
    </w:lvl>
    <w:lvl w:ilvl="5">
      <w:start w:val="1"/>
      <w:numFmt w:val="lowerRoman"/>
      <w:lvlText w:val="%1.%2.%3.%4.%5.%6."/>
      <w:lvlJc w:val="right"/>
      <w:rPr>
        <w:rFonts w:cs="Times New Roman"/>
      </w:rPr>
    </w:lvl>
    <w:lvl w:ilvl="6">
      <w:start w:val="1"/>
      <w:numFmt w:val="decimal"/>
      <w:lvlText w:val="%1.%2.%3.%4.%5.%6.%7."/>
      <w:lvlJc w:val="left"/>
      <w:rPr>
        <w:rFonts w:cs="Times New Roman"/>
      </w:rPr>
    </w:lvl>
    <w:lvl w:ilvl="7">
      <w:start w:val="1"/>
      <w:numFmt w:val="lowerLetter"/>
      <w:lvlText w:val="%1.%2.%3.%4.%5.%6.%7.%8."/>
      <w:lvlJc w:val="left"/>
      <w:rPr>
        <w:rFonts w:cs="Times New Roman"/>
      </w:rPr>
    </w:lvl>
    <w:lvl w:ilvl="8">
      <w:start w:val="1"/>
      <w:numFmt w:val="lowerRoman"/>
      <w:lvlText w:val="%1.%2.%3.%4.%5.%6.%7.%8.%9."/>
      <w:lvlJc w:val="right"/>
      <w:rPr>
        <w:rFonts w:cs="Times New Roman"/>
      </w:rPr>
    </w:lvl>
  </w:abstractNum>
  <w:abstractNum w:abstractNumId="116">
    <w:nsid w:val="24AE5E8E"/>
    <w:multiLevelType w:val="multilevel"/>
    <w:tmpl w:val="92287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24B3119A"/>
    <w:multiLevelType w:val="multilevel"/>
    <w:tmpl w:val="00FE75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2626316F"/>
    <w:multiLevelType w:val="hybridMultilevel"/>
    <w:tmpl w:val="6818EBF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nsid w:val="268859DB"/>
    <w:multiLevelType w:val="multilevel"/>
    <w:tmpl w:val="E5081012"/>
    <w:styleLink w:val="WWNum9"/>
    <w:lvl w:ilvl="0">
      <w:numFmt w:val="bullet"/>
      <w:lvlText w:val="•"/>
      <w:lvlJc w:val="left"/>
      <w:rPr>
        <w:rFonts w:ascii="Times New Roman" w:eastAsia="Times New Roman" w:hAnsi="Times New Roman" w:cs="Times New Roman"/>
        <w:spacing w:val="-5"/>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20">
    <w:nsid w:val="273C74B9"/>
    <w:multiLevelType w:val="hybridMultilevel"/>
    <w:tmpl w:val="6E28818E"/>
    <w:styleLink w:val="5"/>
    <w:lvl w:ilvl="0" w:tplc="9A08CF26">
      <w:start w:val="1"/>
      <w:numFmt w:val="decimal"/>
      <w:lvlText w:val="%1."/>
      <w:lvlJc w:val="left"/>
      <w:pPr>
        <w:ind w:left="72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804CFB2">
      <w:start w:val="1"/>
      <w:numFmt w:val="lowerLetter"/>
      <w:lvlText w:val="%2."/>
      <w:lvlJc w:val="left"/>
      <w:pPr>
        <w:ind w:left="14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AE47714">
      <w:start w:val="1"/>
      <w:numFmt w:val="lowerRoman"/>
      <w:lvlText w:val="%3."/>
      <w:lvlJc w:val="left"/>
      <w:pPr>
        <w:ind w:left="216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092836E">
      <w:start w:val="1"/>
      <w:numFmt w:val="decimal"/>
      <w:lvlText w:val="%4."/>
      <w:lvlJc w:val="left"/>
      <w:pPr>
        <w:ind w:left="288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CA9062">
      <w:start w:val="1"/>
      <w:numFmt w:val="lowerLetter"/>
      <w:lvlText w:val="%5."/>
      <w:lvlJc w:val="left"/>
      <w:pPr>
        <w:ind w:left="360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88E6268">
      <w:start w:val="1"/>
      <w:numFmt w:val="lowerRoman"/>
      <w:lvlText w:val="%6."/>
      <w:lvlJc w:val="left"/>
      <w:pPr>
        <w:ind w:left="432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480328">
      <w:start w:val="1"/>
      <w:numFmt w:val="decimal"/>
      <w:lvlText w:val="%7."/>
      <w:lvlJc w:val="left"/>
      <w:pPr>
        <w:ind w:left="504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0C0BC6E">
      <w:start w:val="1"/>
      <w:numFmt w:val="lowerLetter"/>
      <w:lvlText w:val="%8."/>
      <w:lvlJc w:val="left"/>
      <w:pPr>
        <w:ind w:left="5760" w:hanging="3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0E9A9A">
      <w:start w:val="1"/>
      <w:numFmt w:val="lowerRoman"/>
      <w:lvlText w:val="%9."/>
      <w:lvlJc w:val="left"/>
      <w:pPr>
        <w:ind w:left="6480" w:hanging="3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1">
    <w:nsid w:val="2B0A598D"/>
    <w:multiLevelType w:val="hybridMultilevel"/>
    <w:tmpl w:val="89589E9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2">
    <w:nsid w:val="2C1146DB"/>
    <w:multiLevelType w:val="multilevel"/>
    <w:tmpl w:val="F386FDCA"/>
    <w:lvl w:ilvl="0">
      <w:start w:val="2"/>
      <w:numFmt w:val="decimal"/>
      <w:lvlText w:val="%1"/>
      <w:lvlJc w:val="left"/>
      <w:pPr>
        <w:ind w:left="620" w:hanging="620"/>
      </w:pPr>
      <w:rPr>
        <w:rFonts w:hint="default"/>
      </w:rPr>
    </w:lvl>
    <w:lvl w:ilvl="1">
      <w:start w:val="2"/>
      <w:numFmt w:val="decimal"/>
      <w:lvlText w:val="%1.%2"/>
      <w:lvlJc w:val="left"/>
      <w:pPr>
        <w:ind w:left="620" w:hanging="6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3">
    <w:nsid w:val="2F0D419A"/>
    <w:multiLevelType w:val="hybridMultilevel"/>
    <w:tmpl w:val="F34C60C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nsid w:val="314B447A"/>
    <w:multiLevelType w:val="hybridMultilevel"/>
    <w:tmpl w:val="2892BA18"/>
    <w:lvl w:ilvl="0" w:tplc="8DCA1DD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5">
    <w:nsid w:val="31A9594D"/>
    <w:multiLevelType w:val="hybridMultilevel"/>
    <w:tmpl w:val="6BF65C92"/>
    <w:lvl w:ilvl="0" w:tplc="50C2A60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6">
    <w:nsid w:val="32703DE4"/>
    <w:multiLevelType w:val="hybridMultilevel"/>
    <w:tmpl w:val="194A9FB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7">
    <w:nsid w:val="381E0692"/>
    <w:multiLevelType w:val="hybridMultilevel"/>
    <w:tmpl w:val="801C33E2"/>
    <w:lvl w:ilvl="0" w:tplc="69CE9F58">
      <w:start w:val="1"/>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8">
    <w:nsid w:val="3AA215AB"/>
    <w:multiLevelType w:val="multilevel"/>
    <w:tmpl w:val="C5CA8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nsid w:val="3C7F170F"/>
    <w:multiLevelType w:val="multilevel"/>
    <w:tmpl w:val="A12801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3F166BBA"/>
    <w:multiLevelType w:val="hybridMultilevel"/>
    <w:tmpl w:val="1B42FD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3F4C0697"/>
    <w:multiLevelType w:val="hybridMultilevel"/>
    <w:tmpl w:val="60A4FD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nsid w:val="452E3254"/>
    <w:multiLevelType w:val="hybridMultilevel"/>
    <w:tmpl w:val="16DC5A90"/>
    <w:lvl w:ilvl="0" w:tplc="C04A92D4">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3">
    <w:nsid w:val="4BDA3B14"/>
    <w:multiLevelType w:val="hybridMultilevel"/>
    <w:tmpl w:val="81980E20"/>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4">
    <w:nsid w:val="4C8D0EDA"/>
    <w:multiLevelType w:val="multilevel"/>
    <w:tmpl w:val="A5400FE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5">
    <w:nsid w:val="4DB54BF0"/>
    <w:multiLevelType w:val="hybridMultilevel"/>
    <w:tmpl w:val="D0A2634A"/>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6">
    <w:nsid w:val="4E473D76"/>
    <w:multiLevelType w:val="multilevel"/>
    <w:tmpl w:val="3CB40F64"/>
    <w:styleLink w:val="WWNum18"/>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37">
    <w:nsid w:val="4FB51B64"/>
    <w:multiLevelType w:val="hybridMultilevel"/>
    <w:tmpl w:val="C6FA1594"/>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nsid w:val="55EA28EE"/>
    <w:multiLevelType w:val="hybridMultilevel"/>
    <w:tmpl w:val="E4B23B66"/>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59C3603A"/>
    <w:multiLevelType w:val="hybridMultilevel"/>
    <w:tmpl w:val="04D4903A"/>
    <w:lvl w:ilvl="0" w:tplc="629A4CF8">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0">
    <w:nsid w:val="5A082F9C"/>
    <w:multiLevelType w:val="hybridMultilevel"/>
    <w:tmpl w:val="525A9A02"/>
    <w:lvl w:ilvl="0" w:tplc="9912CAB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1">
    <w:nsid w:val="5B8B2667"/>
    <w:multiLevelType w:val="hybridMultilevel"/>
    <w:tmpl w:val="126E42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nsid w:val="5C6420AD"/>
    <w:multiLevelType w:val="multilevel"/>
    <w:tmpl w:val="8132E0CA"/>
    <w:styleLink w:val="WWNum8"/>
    <w:lvl w:ilvl="0">
      <w:start w:val="1"/>
      <w:numFmt w:val="decimal"/>
      <w:lvlText w:val="%1."/>
      <w:lvlJc w:val="left"/>
      <w:rPr>
        <w:rFonts w:eastAsia="Times New Roman" w:cs="Times New Roman"/>
        <w:spacing w:val="-9"/>
        <w:w w:val="100"/>
        <w:sz w:val="24"/>
        <w:szCs w:val="24"/>
        <w:lang w:val="ru-RU" w:eastAsia="ru-RU" w:bidi="ru-RU"/>
      </w:rPr>
    </w:lvl>
    <w:lvl w:ilvl="1">
      <w:numFmt w:val="bullet"/>
      <w:lvlText w:val="•"/>
      <w:lvlJc w:val="left"/>
      <w:rPr>
        <w:rFonts w:ascii="Times New Roman" w:eastAsia="Times New Roman" w:hAnsi="Times New Roman" w:cs="Times New Roman"/>
        <w:spacing w:val="-1"/>
        <w:w w:val="100"/>
        <w:sz w:val="22"/>
        <w:szCs w:val="22"/>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43">
    <w:nsid w:val="5D1D7225"/>
    <w:multiLevelType w:val="hybridMultilevel"/>
    <w:tmpl w:val="833C06CE"/>
    <w:lvl w:ilvl="0" w:tplc="392005A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4">
    <w:nsid w:val="5E0E1763"/>
    <w:multiLevelType w:val="multilevel"/>
    <w:tmpl w:val="CAD29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nsid w:val="608B7855"/>
    <w:multiLevelType w:val="hybridMultilevel"/>
    <w:tmpl w:val="117296F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6">
    <w:nsid w:val="60F26203"/>
    <w:multiLevelType w:val="multilevel"/>
    <w:tmpl w:val="D346A06C"/>
    <w:styleLink w:val="WWNum10"/>
    <w:lvl w:ilvl="0">
      <w:start w:val="1"/>
      <w:numFmt w:val="upperRoman"/>
      <w:lvlText w:val="%1"/>
      <w:lvlJc w:val="left"/>
      <w:rPr>
        <w:rFonts w:eastAsia="Times New Roman" w:cs="Times New Roman"/>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47">
    <w:nsid w:val="616F2BC5"/>
    <w:multiLevelType w:val="hybridMultilevel"/>
    <w:tmpl w:val="D7F806E4"/>
    <w:lvl w:ilvl="0" w:tplc="C1462E2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8">
    <w:nsid w:val="66F91B33"/>
    <w:multiLevelType w:val="hybridMultilevel"/>
    <w:tmpl w:val="75F0EA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9">
    <w:nsid w:val="676726AD"/>
    <w:multiLevelType w:val="hybridMultilevel"/>
    <w:tmpl w:val="EA0442B8"/>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0">
    <w:nsid w:val="6AC60942"/>
    <w:multiLevelType w:val="hybridMultilevel"/>
    <w:tmpl w:val="C5FAC1A6"/>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1">
    <w:nsid w:val="6BAB606C"/>
    <w:multiLevelType w:val="hybridMultilevel"/>
    <w:tmpl w:val="A84E3F5E"/>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2">
    <w:nsid w:val="6C15365D"/>
    <w:multiLevelType w:val="multilevel"/>
    <w:tmpl w:val="9CAE3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nsid w:val="6C996E7E"/>
    <w:multiLevelType w:val="hybridMultilevel"/>
    <w:tmpl w:val="5FCA6606"/>
    <w:lvl w:ilvl="0" w:tplc="0419000F">
      <w:start w:val="1"/>
      <w:numFmt w:val="decimal"/>
      <w:lvlText w:val="%1."/>
      <w:lvlJc w:val="left"/>
      <w:pPr>
        <w:ind w:left="1440" w:hanging="360"/>
      </w:pPr>
    </w:lvl>
    <w:lvl w:ilvl="1" w:tplc="04190019">
      <w:start w:val="1"/>
      <w:numFmt w:val="lowerLetter"/>
      <w:lvlText w:val="%2."/>
      <w:lvlJc w:val="left"/>
      <w:pPr>
        <w:ind w:left="2160" w:hanging="360"/>
      </w:pPr>
    </w:lvl>
    <w:lvl w:ilvl="2" w:tplc="0419001B">
      <w:start w:val="1"/>
      <w:numFmt w:val="lowerRoman"/>
      <w:lvlText w:val="%3."/>
      <w:lvlJc w:val="right"/>
      <w:pPr>
        <w:ind w:left="2880" w:hanging="180"/>
      </w:pPr>
    </w:lvl>
    <w:lvl w:ilvl="3" w:tplc="0419000F">
      <w:start w:val="1"/>
      <w:numFmt w:val="decimal"/>
      <w:lvlText w:val="%4."/>
      <w:lvlJc w:val="left"/>
      <w:pPr>
        <w:ind w:left="3600" w:hanging="360"/>
      </w:pPr>
    </w:lvl>
    <w:lvl w:ilvl="4" w:tplc="04190019">
      <w:start w:val="1"/>
      <w:numFmt w:val="lowerLetter"/>
      <w:lvlText w:val="%5."/>
      <w:lvlJc w:val="left"/>
      <w:pPr>
        <w:ind w:left="4320" w:hanging="360"/>
      </w:pPr>
    </w:lvl>
    <w:lvl w:ilvl="5" w:tplc="0419001B">
      <w:start w:val="1"/>
      <w:numFmt w:val="lowerRoman"/>
      <w:lvlText w:val="%6."/>
      <w:lvlJc w:val="right"/>
      <w:pPr>
        <w:ind w:left="5040" w:hanging="180"/>
      </w:pPr>
    </w:lvl>
    <w:lvl w:ilvl="6" w:tplc="0419000F">
      <w:start w:val="1"/>
      <w:numFmt w:val="decimal"/>
      <w:lvlText w:val="%7."/>
      <w:lvlJc w:val="left"/>
      <w:pPr>
        <w:ind w:left="5760" w:hanging="360"/>
      </w:pPr>
    </w:lvl>
    <w:lvl w:ilvl="7" w:tplc="04190019">
      <w:start w:val="1"/>
      <w:numFmt w:val="lowerLetter"/>
      <w:lvlText w:val="%8."/>
      <w:lvlJc w:val="left"/>
      <w:pPr>
        <w:ind w:left="6480" w:hanging="360"/>
      </w:pPr>
    </w:lvl>
    <w:lvl w:ilvl="8" w:tplc="0419001B">
      <w:start w:val="1"/>
      <w:numFmt w:val="lowerRoman"/>
      <w:lvlText w:val="%9."/>
      <w:lvlJc w:val="right"/>
      <w:pPr>
        <w:ind w:left="7200" w:hanging="180"/>
      </w:pPr>
    </w:lvl>
  </w:abstractNum>
  <w:abstractNum w:abstractNumId="154">
    <w:nsid w:val="6E2C6242"/>
    <w:multiLevelType w:val="hybridMultilevel"/>
    <w:tmpl w:val="808AA6C8"/>
    <w:lvl w:ilvl="0" w:tplc="EF4A7EB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6FDE6A9D"/>
    <w:multiLevelType w:val="hybridMultilevel"/>
    <w:tmpl w:val="699853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706E00F6"/>
    <w:multiLevelType w:val="hybridMultilevel"/>
    <w:tmpl w:val="BB3CA55C"/>
    <w:lvl w:ilvl="0" w:tplc="50C2A60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7">
    <w:nsid w:val="708322E3"/>
    <w:multiLevelType w:val="multilevel"/>
    <w:tmpl w:val="2DA2F47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8">
    <w:nsid w:val="715E78E2"/>
    <w:multiLevelType w:val="hybridMultilevel"/>
    <w:tmpl w:val="99667860"/>
    <w:lvl w:ilvl="0" w:tplc="966657A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nsid w:val="72395755"/>
    <w:multiLevelType w:val="hybridMultilevel"/>
    <w:tmpl w:val="2B269B6E"/>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0">
    <w:nsid w:val="73EB54D5"/>
    <w:multiLevelType w:val="multilevel"/>
    <w:tmpl w:val="8B78FFE0"/>
    <w:styleLink w:val="WWNum7"/>
    <w:lvl w:ilvl="0">
      <w:numFmt w:val="bullet"/>
      <w:lvlText w:val=""/>
      <w:lvlJc w:val="left"/>
      <w:rPr>
        <w:rFonts w:ascii="Symbol" w:eastAsia="Symbol" w:hAnsi="Symbol" w:cs="Symbol"/>
        <w:w w:val="100"/>
        <w:sz w:val="24"/>
        <w:szCs w:val="24"/>
        <w:lang w:val="ru-RU" w:eastAsia="ru-RU" w:bidi="ru-RU"/>
      </w:rPr>
    </w:lvl>
    <w:lvl w:ilvl="1">
      <w:numFmt w:val="bullet"/>
      <w:lvlText w:val="•"/>
      <w:lvlJc w:val="left"/>
      <w:rPr>
        <w:lang w:val="ru-RU" w:eastAsia="ru-RU" w:bidi="ru-RU"/>
      </w:rPr>
    </w:lvl>
    <w:lvl w:ilvl="2">
      <w:numFmt w:val="bullet"/>
      <w:lvlText w:val="•"/>
      <w:lvlJc w:val="left"/>
      <w:rPr>
        <w:lang w:val="ru-RU" w:eastAsia="ru-RU" w:bidi="ru-RU"/>
      </w:rPr>
    </w:lvl>
    <w:lvl w:ilvl="3">
      <w:numFmt w:val="bullet"/>
      <w:lvlText w:val="•"/>
      <w:lvlJc w:val="left"/>
      <w:rPr>
        <w:lang w:val="ru-RU" w:eastAsia="ru-RU" w:bidi="ru-RU"/>
      </w:rPr>
    </w:lvl>
    <w:lvl w:ilvl="4">
      <w:numFmt w:val="bullet"/>
      <w:lvlText w:val="•"/>
      <w:lvlJc w:val="left"/>
      <w:rPr>
        <w:lang w:val="ru-RU" w:eastAsia="ru-RU" w:bidi="ru-RU"/>
      </w:rPr>
    </w:lvl>
    <w:lvl w:ilvl="5">
      <w:numFmt w:val="bullet"/>
      <w:lvlText w:val="•"/>
      <w:lvlJc w:val="left"/>
      <w:rPr>
        <w:lang w:val="ru-RU" w:eastAsia="ru-RU" w:bidi="ru-RU"/>
      </w:rPr>
    </w:lvl>
    <w:lvl w:ilvl="6">
      <w:numFmt w:val="bullet"/>
      <w:lvlText w:val="•"/>
      <w:lvlJc w:val="left"/>
      <w:rPr>
        <w:lang w:val="ru-RU" w:eastAsia="ru-RU" w:bidi="ru-RU"/>
      </w:rPr>
    </w:lvl>
    <w:lvl w:ilvl="7">
      <w:numFmt w:val="bullet"/>
      <w:lvlText w:val="•"/>
      <w:lvlJc w:val="left"/>
      <w:rPr>
        <w:lang w:val="ru-RU" w:eastAsia="ru-RU" w:bidi="ru-RU"/>
      </w:rPr>
    </w:lvl>
    <w:lvl w:ilvl="8">
      <w:numFmt w:val="bullet"/>
      <w:lvlText w:val="•"/>
      <w:lvlJc w:val="left"/>
      <w:rPr>
        <w:lang w:val="ru-RU" w:eastAsia="ru-RU" w:bidi="ru-RU"/>
      </w:rPr>
    </w:lvl>
  </w:abstractNum>
  <w:abstractNum w:abstractNumId="161">
    <w:nsid w:val="74F475F3"/>
    <w:multiLevelType w:val="hybridMultilevel"/>
    <w:tmpl w:val="29EA8010"/>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162">
    <w:nsid w:val="75EE0479"/>
    <w:multiLevelType w:val="hybridMultilevel"/>
    <w:tmpl w:val="7346E300"/>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3">
    <w:nsid w:val="77164CDD"/>
    <w:multiLevelType w:val="multilevel"/>
    <w:tmpl w:val="E97CFD40"/>
    <w:styleLink w:val="WWNum19"/>
    <w:lvl w:ilvl="0">
      <w:numFmt w:val="bullet"/>
      <w:lvlText w:val="•"/>
      <w:lvlJc w:val="left"/>
      <w:rPr>
        <w:rFonts w:ascii="Times New Roman" w:eastAsia="Times New Roman" w:hAnsi="Times New Roman"/>
      </w:rPr>
    </w:lvl>
    <w:lvl w:ilvl="1">
      <w:numFmt w:val="bullet"/>
      <w:lvlText w:val="o"/>
      <w:lvlJc w:val="left"/>
      <w:rPr>
        <w:rFonts w:ascii="Courier New" w:hAnsi="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rPr>
    </w:lvl>
    <w:lvl w:ilvl="8">
      <w:numFmt w:val="bullet"/>
      <w:lvlText w:val=""/>
      <w:lvlJc w:val="left"/>
      <w:rPr>
        <w:rFonts w:ascii="Wingdings" w:hAnsi="Wingdings"/>
      </w:rPr>
    </w:lvl>
  </w:abstractNum>
  <w:abstractNum w:abstractNumId="164">
    <w:nsid w:val="77B652AA"/>
    <w:multiLevelType w:val="hybridMultilevel"/>
    <w:tmpl w:val="FBCC4BE0"/>
    <w:lvl w:ilvl="0" w:tplc="C04A92D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nsid w:val="783F620A"/>
    <w:multiLevelType w:val="multilevel"/>
    <w:tmpl w:val="A970AA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6">
    <w:nsid w:val="78A105B8"/>
    <w:multiLevelType w:val="hybridMultilevel"/>
    <w:tmpl w:val="25E2BAF2"/>
    <w:lvl w:ilvl="0" w:tplc="C04A92D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7">
    <w:nsid w:val="7AC70799"/>
    <w:multiLevelType w:val="hybridMultilevel"/>
    <w:tmpl w:val="505655C6"/>
    <w:lvl w:ilvl="0" w:tplc="CD6E9400">
      <w:start w:val="1"/>
      <w:numFmt w:val="bullet"/>
      <w:lvlText w:val="-"/>
      <w:lvlJc w:val="left"/>
      <w:pPr>
        <w:ind w:left="1428" w:hanging="360"/>
      </w:pPr>
      <w:rPr>
        <w:rFonts w:ascii="Symbol" w:eastAsia="Symbol" w:hAnsi="Symbol" w:cs="Symbol" w:hint="default"/>
        <w:b w:val="0"/>
        <w:bCs w:val="0"/>
        <w:i w:val="0"/>
        <w:iCs w:val="0"/>
        <w:caps w:val="0"/>
        <w:smallCaps w:val="0"/>
        <w:strike w:val="0"/>
        <w:dstrike w:val="0"/>
        <w:color w:val="000000"/>
        <w:spacing w:val="0"/>
        <w:w w:val="100"/>
        <w:kern w:val="0"/>
        <w:position w:val="0"/>
        <w:vertAlign w:val="baseline"/>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68">
    <w:nsid w:val="7B176CB8"/>
    <w:multiLevelType w:val="multilevel"/>
    <w:tmpl w:val="5E229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7C8266A3"/>
    <w:multiLevelType w:val="hybridMultilevel"/>
    <w:tmpl w:val="97122740"/>
    <w:lvl w:ilvl="0" w:tplc="0419000F">
      <w:start w:val="1"/>
      <w:numFmt w:val="decimal"/>
      <w:lvlText w:val="%1."/>
      <w:lvlJc w:val="left"/>
      <w:pPr>
        <w:ind w:left="578" w:hanging="360"/>
      </w:pPr>
    </w:lvl>
    <w:lvl w:ilvl="1" w:tplc="04190019" w:tentative="1">
      <w:start w:val="1"/>
      <w:numFmt w:val="lowerLetter"/>
      <w:lvlText w:val="%2."/>
      <w:lvlJc w:val="left"/>
      <w:pPr>
        <w:ind w:left="1298" w:hanging="360"/>
      </w:pPr>
    </w:lvl>
    <w:lvl w:ilvl="2" w:tplc="0419001B" w:tentative="1">
      <w:start w:val="1"/>
      <w:numFmt w:val="lowerRoman"/>
      <w:lvlText w:val="%3."/>
      <w:lvlJc w:val="right"/>
      <w:pPr>
        <w:ind w:left="2018" w:hanging="180"/>
      </w:pPr>
    </w:lvl>
    <w:lvl w:ilvl="3" w:tplc="0419000F" w:tentative="1">
      <w:start w:val="1"/>
      <w:numFmt w:val="decimal"/>
      <w:lvlText w:val="%4."/>
      <w:lvlJc w:val="left"/>
      <w:pPr>
        <w:ind w:left="2738" w:hanging="360"/>
      </w:pPr>
    </w:lvl>
    <w:lvl w:ilvl="4" w:tplc="04190019" w:tentative="1">
      <w:start w:val="1"/>
      <w:numFmt w:val="lowerLetter"/>
      <w:lvlText w:val="%5."/>
      <w:lvlJc w:val="left"/>
      <w:pPr>
        <w:ind w:left="3458" w:hanging="360"/>
      </w:pPr>
    </w:lvl>
    <w:lvl w:ilvl="5" w:tplc="0419001B" w:tentative="1">
      <w:start w:val="1"/>
      <w:numFmt w:val="lowerRoman"/>
      <w:lvlText w:val="%6."/>
      <w:lvlJc w:val="right"/>
      <w:pPr>
        <w:ind w:left="4178" w:hanging="180"/>
      </w:pPr>
    </w:lvl>
    <w:lvl w:ilvl="6" w:tplc="0419000F" w:tentative="1">
      <w:start w:val="1"/>
      <w:numFmt w:val="decimal"/>
      <w:lvlText w:val="%7."/>
      <w:lvlJc w:val="left"/>
      <w:pPr>
        <w:ind w:left="4898" w:hanging="360"/>
      </w:pPr>
    </w:lvl>
    <w:lvl w:ilvl="7" w:tplc="04190019" w:tentative="1">
      <w:start w:val="1"/>
      <w:numFmt w:val="lowerLetter"/>
      <w:lvlText w:val="%8."/>
      <w:lvlJc w:val="left"/>
      <w:pPr>
        <w:ind w:left="5618" w:hanging="360"/>
      </w:pPr>
    </w:lvl>
    <w:lvl w:ilvl="8" w:tplc="0419001B" w:tentative="1">
      <w:start w:val="1"/>
      <w:numFmt w:val="lowerRoman"/>
      <w:lvlText w:val="%9."/>
      <w:lvlJc w:val="right"/>
      <w:pPr>
        <w:ind w:left="6338" w:hanging="180"/>
      </w:pPr>
    </w:lvl>
  </w:abstractNum>
  <w:abstractNum w:abstractNumId="170">
    <w:nsid w:val="7FAB2436"/>
    <w:multiLevelType w:val="hybridMultilevel"/>
    <w:tmpl w:val="A5F8CB08"/>
    <w:lvl w:ilvl="0" w:tplc="C04A92D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139"/>
  </w:num>
  <w:num w:numId="2">
    <w:abstractNumId w:val="109"/>
  </w:num>
  <w:num w:numId="3">
    <w:abstractNumId w:val="0"/>
    <w:lvlOverride w:ilvl="0">
      <w:lvl w:ilvl="0">
        <w:numFmt w:val="bullet"/>
        <w:lvlText w:val=""/>
        <w:legacy w:legacy="1" w:legacySpace="0" w:legacyIndent="360"/>
        <w:lvlJc w:val="left"/>
        <w:pPr>
          <w:ind w:left="0" w:firstLine="0"/>
        </w:pPr>
        <w:rPr>
          <w:rFonts w:ascii="Symbol" w:hAnsi="Symbol" w:hint="default"/>
        </w:rPr>
      </w:lvl>
    </w:lvlOverride>
  </w:num>
  <w:num w:numId="4">
    <w:abstractNumId w:val="98"/>
  </w:num>
  <w:num w:numId="5">
    <w:abstractNumId w:val="102"/>
  </w:num>
  <w:num w:numId="6">
    <w:abstractNumId w:val="13"/>
  </w:num>
  <w:num w:numId="7">
    <w:abstractNumId w:val="23"/>
  </w:num>
  <w:num w:numId="8">
    <w:abstractNumId w:val="31"/>
  </w:num>
  <w:num w:numId="9">
    <w:abstractNumId w:val="10"/>
  </w:num>
  <w:num w:numId="10">
    <w:abstractNumId w:val="38"/>
  </w:num>
  <w:num w:numId="11">
    <w:abstractNumId w:val="14"/>
  </w:num>
  <w:num w:numId="12">
    <w:abstractNumId w:val="33"/>
  </w:num>
  <w:num w:numId="13">
    <w:abstractNumId w:val="15"/>
  </w:num>
  <w:num w:numId="14">
    <w:abstractNumId w:val="11"/>
  </w:num>
  <w:num w:numId="15">
    <w:abstractNumId w:val="30"/>
  </w:num>
  <w:num w:numId="16">
    <w:abstractNumId w:val="5"/>
  </w:num>
  <w:num w:numId="17">
    <w:abstractNumId w:val="48"/>
  </w:num>
  <w:num w:numId="18">
    <w:abstractNumId w:val="25"/>
  </w:num>
  <w:num w:numId="19">
    <w:abstractNumId w:val="39"/>
  </w:num>
  <w:num w:numId="20">
    <w:abstractNumId w:val="43"/>
  </w:num>
  <w:num w:numId="21">
    <w:abstractNumId w:val="12"/>
  </w:num>
  <w:num w:numId="22">
    <w:abstractNumId w:val="45"/>
  </w:num>
  <w:num w:numId="23">
    <w:abstractNumId w:val="40"/>
  </w:num>
  <w:num w:numId="24">
    <w:abstractNumId w:val="3"/>
    <w:lvlOverride w:ilvl="0">
      <w:startOverride w:val="1"/>
    </w:lvlOverride>
  </w:num>
  <w:num w:numId="25">
    <w:abstractNumId w:val="28"/>
  </w:num>
  <w:num w:numId="26">
    <w:abstractNumId w:val="8"/>
  </w:num>
  <w:num w:numId="27">
    <w:abstractNumId w:val="36"/>
  </w:num>
  <w:num w:numId="28">
    <w:abstractNumId w:val="9"/>
  </w:num>
  <w:num w:numId="29">
    <w:abstractNumId w:val="27"/>
  </w:num>
  <w:num w:numId="30">
    <w:abstractNumId w:val="20"/>
  </w:num>
  <w:num w:numId="31">
    <w:abstractNumId w:val="19"/>
  </w:num>
  <w:num w:numId="32">
    <w:abstractNumId w:val="22"/>
  </w:num>
  <w:num w:numId="33">
    <w:abstractNumId w:val="21"/>
  </w:num>
  <w:num w:numId="34">
    <w:abstractNumId w:val="47"/>
  </w:num>
  <w:num w:numId="35">
    <w:abstractNumId w:val="46"/>
  </w:num>
  <w:num w:numId="36">
    <w:abstractNumId w:val="26"/>
  </w:num>
  <w:num w:numId="37">
    <w:abstractNumId w:val="1"/>
  </w:num>
  <w:num w:numId="38">
    <w:abstractNumId w:val="32"/>
  </w:num>
  <w:num w:numId="39">
    <w:abstractNumId w:val="49"/>
  </w:num>
  <w:num w:numId="40">
    <w:abstractNumId w:val="44"/>
  </w:num>
  <w:num w:numId="41">
    <w:abstractNumId w:val="24"/>
  </w:num>
  <w:num w:numId="42">
    <w:abstractNumId w:val="42"/>
  </w:num>
  <w:num w:numId="43">
    <w:abstractNumId w:val="6"/>
  </w:num>
  <w:num w:numId="44">
    <w:abstractNumId w:val="35"/>
  </w:num>
  <w:num w:numId="45">
    <w:abstractNumId w:val="29"/>
  </w:num>
  <w:num w:numId="46">
    <w:abstractNumId w:val="41"/>
  </w:num>
  <w:num w:numId="47">
    <w:abstractNumId w:val="34"/>
  </w:num>
  <w:num w:numId="48">
    <w:abstractNumId w:val="16"/>
  </w:num>
  <w:num w:numId="49">
    <w:abstractNumId w:val="101"/>
  </w:num>
  <w:num w:numId="50">
    <w:abstractNumId w:val="18"/>
  </w:num>
  <w:num w:numId="51">
    <w:abstractNumId w:val="91"/>
  </w:num>
  <w:num w:numId="52">
    <w:abstractNumId w:val="37"/>
  </w:num>
  <w:num w:numId="53">
    <w:abstractNumId w:val="161"/>
  </w:num>
  <w:num w:numId="54">
    <w:abstractNumId w:val="138"/>
  </w:num>
  <w:num w:numId="55">
    <w:abstractNumId w:val="157"/>
  </w:num>
  <w:num w:numId="56">
    <w:abstractNumId w:val="17"/>
  </w:num>
  <w:num w:numId="57">
    <w:abstractNumId w:val="170"/>
  </w:num>
  <w:num w:numId="58">
    <w:abstractNumId w:val="154"/>
  </w:num>
  <w:num w:numId="59">
    <w:abstractNumId w:val="7"/>
  </w:num>
  <w:num w:numId="60">
    <w:abstractNumId w:val="96"/>
  </w:num>
  <w:num w:numId="61">
    <w:abstractNumId w:val="126"/>
  </w:num>
  <w:num w:numId="62">
    <w:abstractNumId w:val="143"/>
  </w:num>
  <w:num w:numId="63">
    <w:abstractNumId w:val="134"/>
  </w:num>
  <w:num w:numId="64">
    <w:abstractNumId w:val="122"/>
  </w:num>
  <w:num w:numId="65">
    <w:abstractNumId w:val="95"/>
  </w:num>
  <w:num w:numId="66">
    <w:abstractNumId w:val="150"/>
  </w:num>
  <w:num w:numId="67">
    <w:abstractNumId w:val="166"/>
  </w:num>
  <w:num w:numId="68">
    <w:abstractNumId w:val="111"/>
  </w:num>
  <w:num w:numId="69">
    <w:abstractNumId w:val="121"/>
  </w:num>
  <w:num w:numId="70">
    <w:abstractNumId w:val="88"/>
  </w:num>
  <w:num w:numId="71">
    <w:abstractNumId w:val="140"/>
  </w:num>
  <w:num w:numId="72">
    <w:abstractNumId w:val="131"/>
  </w:num>
  <w:num w:numId="73">
    <w:abstractNumId w:val="117"/>
  </w:num>
  <w:num w:numId="74">
    <w:abstractNumId w:val="168"/>
  </w:num>
  <w:num w:numId="75">
    <w:abstractNumId w:val="110"/>
  </w:num>
  <w:num w:numId="76">
    <w:abstractNumId w:val="128"/>
  </w:num>
  <w:num w:numId="77">
    <w:abstractNumId w:val="165"/>
  </w:num>
  <w:num w:numId="78">
    <w:abstractNumId w:val="144"/>
  </w:num>
  <w:num w:numId="79">
    <w:abstractNumId w:val="116"/>
  </w:num>
  <w:num w:numId="80">
    <w:abstractNumId w:val="129"/>
  </w:num>
  <w:num w:numId="81">
    <w:abstractNumId w:val="90"/>
  </w:num>
  <w:num w:numId="82">
    <w:abstractNumId w:val="124"/>
  </w:num>
  <w:num w:numId="83">
    <w:abstractNumId w:val="152"/>
  </w:num>
  <w:num w:numId="84">
    <w:abstractNumId w:val="162"/>
  </w:num>
  <w:num w:numId="85">
    <w:abstractNumId w:val="159"/>
  </w:num>
  <w:num w:numId="86">
    <w:abstractNumId w:val="113"/>
  </w:num>
  <w:num w:numId="87">
    <w:abstractNumId w:val="97"/>
  </w:num>
  <w:num w:numId="88">
    <w:abstractNumId w:val="132"/>
  </w:num>
  <w:num w:numId="89">
    <w:abstractNumId w:val="105"/>
  </w:num>
  <w:num w:numId="90">
    <w:abstractNumId w:val="120"/>
  </w:num>
  <w:num w:numId="91">
    <w:abstractNumId w:val="167"/>
  </w:num>
  <w:num w:numId="92">
    <w:abstractNumId w:val="93"/>
  </w:num>
  <w:num w:numId="93">
    <w:abstractNumId w:val="103"/>
  </w:num>
  <w:num w:numId="94">
    <w:abstractNumId w:val="158"/>
  </w:num>
  <w:num w:numId="95">
    <w:abstractNumId w:val="164"/>
  </w:num>
  <w:num w:numId="96">
    <w:abstractNumId w:val="64"/>
    <w:lvlOverride w:ilvl="0">
      <w:startOverride w:val="35"/>
    </w:lvlOverride>
    <w:lvlOverride w:ilvl="1"/>
    <w:lvlOverride w:ilvl="2"/>
    <w:lvlOverride w:ilvl="3"/>
    <w:lvlOverride w:ilvl="4"/>
    <w:lvlOverride w:ilvl="5"/>
    <w:lvlOverride w:ilvl="6"/>
    <w:lvlOverride w:ilvl="7"/>
    <w:lvlOverride w:ilvl="8"/>
  </w:num>
  <w:num w:numId="97">
    <w:abstractNumId w:val="72"/>
    <w:lvlOverride w:ilvl="0"/>
    <w:lvlOverride w:ilvl="1">
      <w:startOverride w:val="9"/>
    </w:lvlOverride>
    <w:lvlOverride w:ilvl="2"/>
    <w:lvlOverride w:ilvl="3"/>
    <w:lvlOverride w:ilvl="4"/>
    <w:lvlOverride w:ilvl="5"/>
    <w:lvlOverride w:ilvl="6"/>
    <w:lvlOverride w:ilvl="7"/>
    <w:lvlOverride w:ilvl="8"/>
  </w:num>
  <w:num w:numId="98">
    <w:abstractNumId w:val="63"/>
    <w:lvlOverride w:ilvl="0"/>
    <w:lvlOverride w:ilvl="1">
      <w:startOverride w:val="35"/>
    </w:lvlOverride>
    <w:lvlOverride w:ilvl="2"/>
    <w:lvlOverride w:ilvl="3"/>
    <w:lvlOverride w:ilvl="4"/>
    <w:lvlOverride w:ilvl="5"/>
    <w:lvlOverride w:ilvl="6"/>
    <w:lvlOverride w:ilvl="7"/>
    <w:lvlOverride w:ilvl="8"/>
  </w:num>
  <w:num w:numId="99">
    <w:abstractNumId w:val="54"/>
    <w:lvlOverride w:ilvl="0"/>
    <w:lvlOverride w:ilvl="1">
      <w:startOverride w:val="61"/>
    </w:lvlOverride>
    <w:lvlOverride w:ilvl="2"/>
    <w:lvlOverride w:ilvl="3"/>
    <w:lvlOverride w:ilvl="4"/>
    <w:lvlOverride w:ilvl="5"/>
    <w:lvlOverride w:ilvl="6"/>
    <w:lvlOverride w:ilvl="7"/>
    <w:lvlOverride w:ilvl="8"/>
  </w:num>
  <w:num w:numId="100">
    <w:abstractNumId w:val="60"/>
    <w:lvlOverride w:ilvl="0"/>
    <w:lvlOverride w:ilvl="1">
      <w:startOverride w:val="35"/>
    </w:lvlOverride>
    <w:lvlOverride w:ilvl="2"/>
    <w:lvlOverride w:ilvl="3"/>
    <w:lvlOverride w:ilvl="4"/>
    <w:lvlOverride w:ilvl="5"/>
    <w:lvlOverride w:ilvl="6"/>
    <w:lvlOverride w:ilvl="7"/>
    <w:lvlOverride w:ilvl="8"/>
  </w:num>
  <w:num w:numId="101">
    <w:abstractNumId w:val="66"/>
    <w:lvlOverride w:ilvl="0">
      <w:startOverride w:val="35"/>
    </w:lvlOverride>
    <w:lvlOverride w:ilvl="1"/>
    <w:lvlOverride w:ilvl="2"/>
    <w:lvlOverride w:ilvl="3"/>
    <w:lvlOverride w:ilvl="4"/>
    <w:lvlOverride w:ilvl="5"/>
    <w:lvlOverride w:ilvl="6"/>
    <w:lvlOverride w:ilvl="7"/>
    <w:lvlOverride w:ilvl="8"/>
  </w:num>
  <w:num w:numId="102">
    <w:abstractNumId w:val="80"/>
    <w:lvlOverride w:ilvl="0">
      <w:startOverride w:val="61"/>
    </w:lvlOverride>
    <w:lvlOverride w:ilvl="1"/>
    <w:lvlOverride w:ilvl="2"/>
    <w:lvlOverride w:ilvl="3"/>
    <w:lvlOverride w:ilvl="4"/>
    <w:lvlOverride w:ilvl="5"/>
    <w:lvlOverride w:ilvl="6"/>
    <w:lvlOverride w:ilvl="7"/>
    <w:lvlOverride w:ilvl="8"/>
  </w:num>
  <w:num w:numId="103">
    <w:abstractNumId w:val="71"/>
    <w:lvlOverride w:ilvl="0">
      <w:startOverride w:val="35"/>
    </w:lvlOverride>
    <w:lvlOverride w:ilvl="1"/>
    <w:lvlOverride w:ilvl="2"/>
    <w:lvlOverride w:ilvl="3"/>
    <w:lvlOverride w:ilvl="4"/>
    <w:lvlOverride w:ilvl="5"/>
    <w:lvlOverride w:ilvl="6"/>
    <w:lvlOverride w:ilvl="7"/>
    <w:lvlOverride w:ilvl="8"/>
  </w:num>
  <w:num w:numId="104">
    <w:abstractNumId w:val="85"/>
    <w:lvlOverride w:ilvl="0">
      <w:startOverride w:val="61"/>
    </w:lvlOverride>
    <w:lvlOverride w:ilvl="1"/>
    <w:lvlOverride w:ilvl="2"/>
    <w:lvlOverride w:ilvl="3"/>
    <w:lvlOverride w:ilvl="4"/>
    <w:lvlOverride w:ilvl="5"/>
    <w:lvlOverride w:ilvl="6"/>
    <w:lvlOverride w:ilvl="7"/>
    <w:lvlOverride w:ilvl="8"/>
  </w:num>
  <w:num w:numId="105">
    <w:abstractNumId w:val="79"/>
    <w:lvlOverride w:ilvl="0">
      <w:startOverride w:val="35"/>
    </w:lvlOverride>
    <w:lvlOverride w:ilvl="1"/>
    <w:lvlOverride w:ilvl="2"/>
    <w:lvlOverride w:ilvl="3"/>
    <w:lvlOverride w:ilvl="4"/>
    <w:lvlOverride w:ilvl="5"/>
    <w:lvlOverride w:ilvl="6"/>
    <w:lvlOverride w:ilvl="7"/>
    <w:lvlOverride w:ilvl="8"/>
  </w:num>
  <w:num w:numId="106">
    <w:abstractNumId w:val="62"/>
    <w:lvlOverride w:ilvl="0">
      <w:startOverride w:val="61"/>
    </w:lvlOverride>
    <w:lvlOverride w:ilvl="1"/>
    <w:lvlOverride w:ilvl="2"/>
    <w:lvlOverride w:ilvl="3"/>
    <w:lvlOverride w:ilvl="4"/>
    <w:lvlOverride w:ilvl="5"/>
    <w:lvlOverride w:ilvl="6"/>
    <w:lvlOverride w:ilvl="7"/>
    <w:lvlOverride w:ilvl="8"/>
  </w:num>
  <w:num w:numId="107">
    <w:abstractNumId w:val="57"/>
    <w:lvlOverride w:ilvl="0">
      <w:startOverride w:val="35"/>
    </w:lvlOverride>
    <w:lvlOverride w:ilvl="1"/>
    <w:lvlOverride w:ilvl="2"/>
    <w:lvlOverride w:ilvl="3"/>
    <w:lvlOverride w:ilvl="4"/>
    <w:lvlOverride w:ilvl="5"/>
    <w:lvlOverride w:ilvl="6"/>
    <w:lvlOverride w:ilvl="7"/>
    <w:lvlOverride w:ilvl="8"/>
  </w:num>
  <w:num w:numId="108">
    <w:abstractNumId w:val="74"/>
    <w:lvlOverride w:ilvl="0">
      <w:startOverride w:val="61"/>
    </w:lvlOverride>
    <w:lvlOverride w:ilvl="1"/>
    <w:lvlOverride w:ilvl="2"/>
    <w:lvlOverride w:ilvl="3"/>
    <w:lvlOverride w:ilvl="4"/>
    <w:lvlOverride w:ilvl="5"/>
    <w:lvlOverride w:ilvl="6"/>
    <w:lvlOverride w:ilvl="7"/>
    <w:lvlOverride w:ilvl="8"/>
  </w:num>
  <w:num w:numId="109">
    <w:abstractNumId w:val="68"/>
    <w:lvlOverride w:ilvl="0">
      <w:startOverride w:val="35"/>
    </w:lvlOverride>
    <w:lvlOverride w:ilvl="1"/>
    <w:lvlOverride w:ilvl="2"/>
    <w:lvlOverride w:ilvl="3"/>
    <w:lvlOverride w:ilvl="4"/>
    <w:lvlOverride w:ilvl="5"/>
    <w:lvlOverride w:ilvl="6"/>
    <w:lvlOverride w:ilvl="7"/>
    <w:lvlOverride w:ilvl="8"/>
  </w:num>
  <w:num w:numId="110">
    <w:abstractNumId w:val="50"/>
    <w:lvlOverride w:ilvl="0">
      <w:startOverride w:val="35"/>
    </w:lvlOverride>
    <w:lvlOverride w:ilvl="1"/>
    <w:lvlOverride w:ilvl="2"/>
    <w:lvlOverride w:ilvl="3"/>
    <w:lvlOverride w:ilvl="4"/>
    <w:lvlOverride w:ilvl="5"/>
    <w:lvlOverride w:ilvl="6"/>
    <w:lvlOverride w:ilvl="7"/>
    <w:lvlOverride w:ilvl="8"/>
  </w:num>
  <w:num w:numId="111">
    <w:abstractNumId w:val="77"/>
    <w:lvlOverride w:ilvl="0">
      <w:startOverride w:val="61"/>
    </w:lvlOverride>
    <w:lvlOverride w:ilvl="1"/>
    <w:lvlOverride w:ilvl="2"/>
    <w:lvlOverride w:ilvl="3"/>
    <w:lvlOverride w:ilvl="4"/>
    <w:lvlOverride w:ilvl="5"/>
    <w:lvlOverride w:ilvl="6"/>
    <w:lvlOverride w:ilvl="7"/>
    <w:lvlOverride w:ilvl="8"/>
  </w:num>
  <w:num w:numId="112">
    <w:abstractNumId w:val="70"/>
    <w:lvlOverride w:ilvl="0">
      <w:startOverride w:val="35"/>
    </w:lvlOverride>
    <w:lvlOverride w:ilvl="1"/>
    <w:lvlOverride w:ilvl="2"/>
    <w:lvlOverride w:ilvl="3"/>
    <w:lvlOverride w:ilvl="4"/>
    <w:lvlOverride w:ilvl="5"/>
    <w:lvlOverride w:ilvl="6"/>
    <w:lvlOverride w:ilvl="7"/>
    <w:lvlOverride w:ilvl="8"/>
  </w:num>
  <w:num w:numId="113">
    <w:abstractNumId w:val="53"/>
    <w:lvlOverride w:ilvl="0">
      <w:startOverride w:val="61"/>
    </w:lvlOverride>
    <w:lvlOverride w:ilvl="1"/>
    <w:lvlOverride w:ilvl="2"/>
    <w:lvlOverride w:ilvl="3"/>
    <w:lvlOverride w:ilvl="4"/>
    <w:lvlOverride w:ilvl="5"/>
    <w:lvlOverride w:ilvl="6"/>
    <w:lvlOverride w:ilvl="7"/>
    <w:lvlOverride w:ilvl="8"/>
  </w:num>
  <w:num w:numId="114">
    <w:abstractNumId w:val="52"/>
    <w:lvlOverride w:ilvl="0">
      <w:startOverride w:val="61"/>
    </w:lvlOverride>
    <w:lvlOverride w:ilvl="1"/>
    <w:lvlOverride w:ilvl="2"/>
    <w:lvlOverride w:ilvl="3"/>
    <w:lvlOverride w:ilvl="4"/>
    <w:lvlOverride w:ilvl="5"/>
    <w:lvlOverride w:ilvl="6"/>
    <w:lvlOverride w:ilvl="7"/>
    <w:lvlOverride w:ilvl="8"/>
  </w:num>
  <w:num w:numId="115">
    <w:abstractNumId w:val="83"/>
    <w:lvlOverride w:ilvl="0">
      <w:startOverride w:val="9"/>
    </w:lvlOverride>
    <w:lvlOverride w:ilvl="1"/>
    <w:lvlOverride w:ilvl="2"/>
    <w:lvlOverride w:ilvl="3"/>
    <w:lvlOverride w:ilvl="4"/>
    <w:lvlOverride w:ilvl="5"/>
    <w:lvlOverride w:ilvl="6"/>
    <w:lvlOverride w:ilvl="7"/>
    <w:lvlOverride w:ilvl="8"/>
  </w:num>
  <w:num w:numId="116">
    <w:abstractNumId w:val="76"/>
    <w:lvlOverride w:ilvl="0">
      <w:startOverride w:val="35"/>
    </w:lvlOverride>
    <w:lvlOverride w:ilvl="1"/>
    <w:lvlOverride w:ilvl="2"/>
    <w:lvlOverride w:ilvl="3"/>
    <w:lvlOverride w:ilvl="4"/>
    <w:lvlOverride w:ilvl="5"/>
    <w:lvlOverride w:ilvl="6"/>
    <w:lvlOverride w:ilvl="7"/>
    <w:lvlOverride w:ilvl="8"/>
  </w:num>
  <w:num w:numId="117">
    <w:abstractNumId w:val="61"/>
    <w:lvlOverride w:ilvl="0">
      <w:startOverride w:val="9"/>
    </w:lvlOverride>
    <w:lvlOverride w:ilvl="1"/>
    <w:lvlOverride w:ilvl="2"/>
    <w:lvlOverride w:ilvl="3"/>
    <w:lvlOverride w:ilvl="4"/>
    <w:lvlOverride w:ilvl="5"/>
    <w:lvlOverride w:ilvl="6"/>
    <w:lvlOverride w:ilvl="7"/>
    <w:lvlOverride w:ilvl="8"/>
  </w:num>
  <w:num w:numId="118">
    <w:abstractNumId w:val="67"/>
    <w:lvlOverride w:ilvl="0">
      <w:startOverride w:val="35"/>
    </w:lvlOverride>
    <w:lvlOverride w:ilvl="1"/>
    <w:lvlOverride w:ilvl="2"/>
    <w:lvlOverride w:ilvl="3"/>
    <w:lvlOverride w:ilvl="4"/>
    <w:lvlOverride w:ilvl="5"/>
    <w:lvlOverride w:ilvl="6"/>
    <w:lvlOverride w:ilvl="7"/>
    <w:lvlOverride w:ilvl="8"/>
  </w:num>
  <w:num w:numId="119">
    <w:abstractNumId w:val="51"/>
    <w:lvlOverride w:ilvl="0">
      <w:startOverride w:val="61"/>
    </w:lvlOverride>
    <w:lvlOverride w:ilvl="1"/>
    <w:lvlOverride w:ilvl="2"/>
    <w:lvlOverride w:ilvl="3"/>
    <w:lvlOverride w:ilvl="4"/>
    <w:lvlOverride w:ilvl="5"/>
    <w:lvlOverride w:ilvl="6"/>
    <w:lvlOverride w:ilvl="7"/>
    <w:lvlOverride w:ilvl="8"/>
  </w:num>
  <w:num w:numId="120">
    <w:abstractNumId w:val="84"/>
    <w:lvlOverride w:ilvl="0">
      <w:startOverride w:val="9"/>
    </w:lvlOverride>
    <w:lvlOverride w:ilvl="1"/>
    <w:lvlOverride w:ilvl="2"/>
    <w:lvlOverride w:ilvl="3"/>
    <w:lvlOverride w:ilvl="4"/>
    <w:lvlOverride w:ilvl="5"/>
    <w:lvlOverride w:ilvl="6"/>
    <w:lvlOverride w:ilvl="7"/>
    <w:lvlOverride w:ilvl="8"/>
  </w:num>
  <w:num w:numId="121">
    <w:abstractNumId w:val="75"/>
    <w:lvlOverride w:ilvl="0">
      <w:startOverride w:val="35"/>
    </w:lvlOverride>
    <w:lvlOverride w:ilvl="1"/>
    <w:lvlOverride w:ilvl="2"/>
    <w:lvlOverride w:ilvl="3"/>
    <w:lvlOverride w:ilvl="4"/>
    <w:lvlOverride w:ilvl="5"/>
    <w:lvlOverride w:ilvl="6"/>
    <w:lvlOverride w:ilvl="7"/>
    <w:lvlOverride w:ilvl="8"/>
  </w:num>
  <w:num w:numId="122">
    <w:abstractNumId w:val="55"/>
    <w:lvlOverride w:ilvl="0">
      <w:startOverride w:val="61"/>
    </w:lvlOverride>
    <w:lvlOverride w:ilvl="1"/>
    <w:lvlOverride w:ilvl="2"/>
    <w:lvlOverride w:ilvl="3"/>
    <w:lvlOverride w:ilvl="4"/>
    <w:lvlOverride w:ilvl="5"/>
    <w:lvlOverride w:ilvl="6"/>
    <w:lvlOverride w:ilvl="7"/>
    <w:lvlOverride w:ilvl="8"/>
  </w:num>
  <w:num w:numId="123">
    <w:abstractNumId w:val="82"/>
    <w:lvlOverride w:ilvl="0">
      <w:startOverride w:val="9"/>
    </w:lvlOverride>
    <w:lvlOverride w:ilvl="1"/>
    <w:lvlOverride w:ilvl="2"/>
    <w:lvlOverride w:ilvl="3"/>
    <w:lvlOverride w:ilvl="4"/>
    <w:lvlOverride w:ilvl="5"/>
    <w:lvlOverride w:ilvl="6"/>
    <w:lvlOverride w:ilvl="7"/>
    <w:lvlOverride w:ilvl="8"/>
  </w:num>
  <w:num w:numId="124">
    <w:abstractNumId w:val="81"/>
    <w:lvlOverride w:ilvl="0">
      <w:startOverride w:val="35"/>
    </w:lvlOverride>
    <w:lvlOverride w:ilvl="1"/>
    <w:lvlOverride w:ilvl="2"/>
    <w:lvlOverride w:ilvl="3"/>
    <w:lvlOverride w:ilvl="4"/>
    <w:lvlOverride w:ilvl="5"/>
    <w:lvlOverride w:ilvl="6"/>
    <w:lvlOverride w:ilvl="7"/>
    <w:lvlOverride w:ilvl="8"/>
  </w:num>
  <w:num w:numId="125">
    <w:abstractNumId w:val="73"/>
    <w:lvlOverride w:ilvl="0">
      <w:startOverride w:val="61"/>
    </w:lvlOverride>
    <w:lvlOverride w:ilvl="1"/>
    <w:lvlOverride w:ilvl="2"/>
    <w:lvlOverride w:ilvl="3"/>
    <w:lvlOverride w:ilvl="4"/>
    <w:lvlOverride w:ilvl="5"/>
    <w:lvlOverride w:ilvl="6"/>
    <w:lvlOverride w:ilvl="7"/>
    <w:lvlOverride w:ilvl="8"/>
  </w:num>
  <w:num w:numId="126">
    <w:abstractNumId w:val="59"/>
    <w:lvlOverride w:ilvl="0">
      <w:startOverride w:val="9"/>
    </w:lvlOverride>
    <w:lvlOverride w:ilvl="1"/>
    <w:lvlOverride w:ilvl="2"/>
    <w:lvlOverride w:ilvl="3"/>
    <w:lvlOverride w:ilvl="4"/>
    <w:lvlOverride w:ilvl="5"/>
    <w:lvlOverride w:ilvl="6"/>
    <w:lvlOverride w:ilvl="7"/>
    <w:lvlOverride w:ilvl="8"/>
  </w:num>
  <w:num w:numId="127">
    <w:abstractNumId w:val="58"/>
    <w:lvlOverride w:ilvl="0">
      <w:startOverride w:val="35"/>
    </w:lvlOverride>
    <w:lvlOverride w:ilvl="1"/>
    <w:lvlOverride w:ilvl="2"/>
    <w:lvlOverride w:ilvl="3"/>
    <w:lvlOverride w:ilvl="4"/>
    <w:lvlOverride w:ilvl="5"/>
    <w:lvlOverride w:ilvl="6"/>
    <w:lvlOverride w:ilvl="7"/>
    <w:lvlOverride w:ilvl="8"/>
  </w:num>
  <w:num w:numId="128">
    <w:abstractNumId w:val="56"/>
    <w:lvlOverride w:ilvl="0">
      <w:startOverride w:val="35"/>
    </w:lvlOverride>
    <w:lvlOverride w:ilvl="1"/>
    <w:lvlOverride w:ilvl="2"/>
    <w:lvlOverride w:ilvl="3"/>
    <w:lvlOverride w:ilvl="4"/>
    <w:lvlOverride w:ilvl="5"/>
    <w:lvlOverride w:ilvl="6"/>
    <w:lvlOverride w:ilvl="7"/>
    <w:lvlOverride w:ilvl="8"/>
  </w:num>
  <w:num w:numId="129">
    <w:abstractNumId w:val="69"/>
    <w:lvlOverride w:ilvl="0">
      <w:startOverride w:val="35"/>
    </w:lvlOverride>
    <w:lvlOverride w:ilvl="1"/>
    <w:lvlOverride w:ilvl="2"/>
    <w:lvlOverride w:ilvl="3"/>
    <w:lvlOverride w:ilvl="4"/>
    <w:lvlOverride w:ilvl="5"/>
    <w:lvlOverride w:ilvl="6"/>
    <w:lvlOverride w:ilvl="7"/>
    <w:lvlOverride w:ilvl="8"/>
  </w:num>
  <w:num w:numId="130">
    <w:abstractNumId w:val="78"/>
    <w:lvlOverride w:ilvl="0">
      <w:startOverride w:val="35"/>
    </w:lvlOverride>
    <w:lvlOverride w:ilvl="1"/>
    <w:lvlOverride w:ilvl="2"/>
    <w:lvlOverride w:ilvl="3"/>
    <w:lvlOverride w:ilvl="4"/>
    <w:lvlOverride w:ilvl="5"/>
    <w:lvlOverride w:ilvl="6"/>
    <w:lvlOverride w:ilvl="7"/>
    <w:lvlOverride w:ilvl="8"/>
  </w:num>
  <w:num w:numId="131">
    <w:abstractNumId w:val="65"/>
    <w:lvlOverride w:ilvl="0">
      <w:startOverride w:val="35"/>
    </w:lvlOverride>
    <w:lvlOverride w:ilvl="1"/>
    <w:lvlOverride w:ilvl="2"/>
    <w:lvlOverride w:ilvl="3"/>
    <w:lvlOverride w:ilvl="4"/>
    <w:lvlOverride w:ilvl="5"/>
    <w:lvlOverride w:ilvl="6"/>
    <w:lvlOverride w:ilvl="7"/>
    <w:lvlOverride w:ilvl="8"/>
  </w:num>
  <w:num w:numId="132">
    <w:abstractNumId w:val="107"/>
  </w:num>
  <w:num w:numId="133">
    <w:abstractNumId w:val="135"/>
  </w:num>
  <w:num w:numId="134">
    <w:abstractNumId w:val="169"/>
  </w:num>
  <w:num w:numId="135">
    <w:abstractNumId w:val="100"/>
  </w:num>
  <w:num w:numId="136">
    <w:abstractNumId w:val="123"/>
  </w:num>
  <w:num w:numId="137">
    <w:abstractNumId w:val="118"/>
  </w:num>
  <w:num w:numId="138">
    <w:abstractNumId w:val="108"/>
  </w:num>
  <w:num w:numId="139">
    <w:abstractNumId w:val="106"/>
  </w:num>
  <w:num w:numId="140">
    <w:abstractNumId w:val="149"/>
  </w:num>
  <w:num w:numId="141">
    <w:abstractNumId w:val="137"/>
  </w:num>
  <w:num w:numId="142">
    <w:abstractNumId w:val="151"/>
  </w:num>
  <w:num w:numId="143">
    <w:abstractNumId w:val="156"/>
  </w:num>
  <w:num w:numId="144">
    <w:abstractNumId w:val="112"/>
  </w:num>
  <w:num w:numId="145">
    <w:abstractNumId w:val="125"/>
  </w:num>
  <w:num w:numId="146">
    <w:abstractNumId w:val="130"/>
  </w:num>
  <w:num w:numId="147">
    <w:abstractNumId w:val="114"/>
  </w:num>
  <w:num w:numId="148">
    <w:abstractNumId w:val="99"/>
  </w:num>
  <w:num w:numId="149">
    <w:abstractNumId w:val="89"/>
  </w:num>
  <w:num w:numId="150">
    <w:abstractNumId w:val="92"/>
  </w:num>
  <w:num w:numId="151">
    <w:abstractNumId w:val="133"/>
  </w:num>
  <w:num w:numId="152">
    <w:abstractNumId w:val="1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94"/>
  </w:num>
  <w:num w:numId="154">
    <w:abstractNumId w:val="145"/>
  </w:num>
  <w:num w:numId="155">
    <w:abstractNumId w:val="155"/>
  </w:num>
  <w:num w:numId="156">
    <w:abstractNumId w:val="87"/>
  </w:num>
  <w:num w:numId="157">
    <w:abstractNumId w:val="127"/>
  </w:num>
  <w:num w:numId="158">
    <w:abstractNumId w:val="147"/>
  </w:num>
  <w:num w:numId="159">
    <w:abstractNumId w:val="86"/>
  </w:num>
  <w:num w:numId="160">
    <w:abstractNumId w:val="148"/>
  </w:num>
  <w:num w:numId="161">
    <w:abstractNumId w:val="141"/>
  </w:num>
  <w:num w:numId="162">
    <w:abstractNumId w:val="104"/>
  </w:num>
  <w:num w:numId="163">
    <w:abstractNumId w:val="115"/>
  </w:num>
  <w:num w:numId="164">
    <w:abstractNumId w:val="136"/>
  </w:num>
  <w:num w:numId="165">
    <w:abstractNumId w:val="163"/>
  </w:num>
  <w:num w:numId="166">
    <w:abstractNumId w:val="160"/>
  </w:num>
  <w:num w:numId="167">
    <w:abstractNumId w:val="142"/>
  </w:num>
  <w:num w:numId="168">
    <w:abstractNumId w:val="119"/>
  </w:num>
  <w:num w:numId="169">
    <w:abstractNumId w:val="146"/>
  </w:num>
  <w:numIdMacAtCleanup w:val="1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11335"/>
    <w:rsid w:val="00000957"/>
    <w:rsid w:val="00207A58"/>
    <w:rsid w:val="0023624C"/>
    <w:rsid w:val="002E0AFC"/>
    <w:rsid w:val="005D6D71"/>
    <w:rsid w:val="00802826"/>
    <w:rsid w:val="00811335"/>
    <w:rsid w:val="0081711E"/>
    <w:rsid w:val="0084691F"/>
    <w:rsid w:val="00965C6D"/>
    <w:rsid w:val="009B73FD"/>
    <w:rsid w:val="00AF29B8"/>
    <w:rsid w:val="00B44BDC"/>
    <w:rsid w:val="00CB0E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11036905-C7D7-4B5C-9095-FB6475CCA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811335"/>
    <w:rPr>
      <w:rFonts w:eastAsiaTheme="minorEastAsia"/>
      <w:lang w:eastAsia="ru-RU"/>
    </w:rPr>
  </w:style>
  <w:style w:type="paragraph" w:styleId="1">
    <w:name w:val="heading 1"/>
    <w:basedOn w:val="a0"/>
    <w:next w:val="a0"/>
    <w:link w:val="10"/>
    <w:uiPriority w:val="1"/>
    <w:qFormat/>
    <w:rsid w:val="005D6D71"/>
    <w:pPr>
      <w:keepNext/>
      <w:spacing w:before="240" w:after="60" w:line="240" w:lineRule="auto"/>
      <w:outlineLvl w:val="0"/>
    </w:pPr>
    <w:rPr>
      <w:rFonts w:ascii="Cambria" w:eastAsia="Times New Roman" w:hAnsi="Cambria" w:cs="Times New Roman"/>
      <w:b/>
      <w:bCs/>
      <w:kern w:val="32"/>
      <w:sz w:val="32"/>
      <w:szCs w:val="32"/>
    </w:rPr>
  </w:style>
  <w:style w:type="paragraph" w:styleId="2">
    <w:name w:val="heading 2"/>
    <w:basedOn w:val="a0"/>
    <w:next w:val="a0"/>
    <w:link w:val="20"/>
    <w:uiPriority w:val="1"/>
    <w:qFormat/>
    <w:rsid w:val="00811335"/>
    <w:pPr>
      <w:keepNext/>
      <w:spacing w:before="240" w:after="60" w:line="276" w:lineRule="auto"/>
      <w:jc w:val="right"/>
      <w:outlineLvl w:val="1"/>
    </w:pPr>
    <w:rPr>
      <w:rFonts w:ascii="Times New Roman" w:eastAsia="Times New Roman" w:hAnsi="Times New Roman" w:cs="Arial"/>
      <w:b/>
      <w:bCs/>
      <w:iCs/>
      <w:sz w:val="28"/>
      <w:szCs w:val="28"/>
      <w:lang w:eastAsia="en-US"/>
    </w:rPr>
  </w:style>
  <w:style w:type="paragraph" w:styleId="3">
    <w:name w:val="heading 3"/>
    <w:basedOn w:val="a0"/>
    <w:next w:val="a0"/>
    <w:link w:val="30"/>
    <w:uiPriority w:val="9"/>
    <w:unhideWhenUsed/>
    <w:qFormat/>
    <w:rsid w:val="00811335"/>
    <w:pPr>
      <w:keepNext/>
      <w:keepLines/>
      <w:spacing w:before="40" w:after="0"/>
      <w:outlineLvl w:val="2"/>
    </w:pPr>
    <w:rPr>
      <w:rFonts w:asciiTheme="majorHAnsi" w:eastAsiaTheme="majorEastAsia" w:hAnsiTheme="majorHAnsi" w:cstheme="majorBidi"/>
      <w:color w:val="1F4D78" w:themeColor="accent1" w:themeShade="7F"/>
      <w:sz w:val="24"/>
      <w:szCs w:val="24"/>
      <w:lang w:eastAsia="en-U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20">
    <w:name w:val="Заголовок 2 Знак"/>
    <w:basedOn w:val="a1"/>
    <w:link w:val="2"/>
    <w:rsid w:val="00811335"/>
    <w:rPr>
      <w:rFonts w:ascii="Times New Roman" w:eastAsia="Times New Roman" w:hAnsi="Times New Roman" w:cs="Arial"/>
      <w:b/>
      <w:bCs/>
      <w:iCs/>
      <w:sz w:val="28"/>
      <w:szCs w:val="28"/>
    </w:rPr>
  </w:style>
  <w:style w:type="character" w:customStyle="1" w:styleId="30">
    <w:name w:val="Заголовок 3 Знак"/>
    <w:basedOn w:val="a1"/>
    <w:link w:val="3"/>
    <w:uiPriority w:val="9"/>
    <w:rsid w:val="00811335"/>
    <w:rPr>
      <w:rFonts w:asciiTheme="majorHAnsi" w:eastAsiaTheme="majorEastAsia" w:hAnsiTheme="majorHAnsi" w:cstheme="majorBidi"/>
      <w:color w:val="1F4D78" w:themeColor="accent1" w:themeShade="7F"/>
      <w:sz w:val="24"/>
      <w:szCs w:val="24"/>
    </w:rPr>
  </w:style>
  <w:style w:type="paragraph" w:styleId="a4">
    <w:name w:val="List Paragraph"/>
    <w:basedOn w:val="a0"/>
    <w:link w:val="a5"/>
    <w:uiPriority w:val="1"/>
    <w:qFormat/>
    <w:rsid w:val="00811335"/>
    <w:pPr>
      <w:ind w:left="720"/>
      <w:contextualSpacing/>
    </w:pPr>
    <w:rPr>
      <w:rFonts w:eastAsiaTheme="minorHAnsi"/>
      <w:lang w:eastAsia="en-US"/>
    </w:rPr>
  </w:style>
  <w:style w:type="character" w:customStyle="1" w:styleId="a5">
    <w:name w:val="Абзац списка Знак"/>
    <w:link w:val="a4"/>
    <w:uiPriority w:val="34"/>
    <w:qFormat/>
    <w:rsid w:val="00811335"/>
  </w:style>
  <w:style w:type="character" w:customStyle="1" w:styleId="ListParagraphChar">
    <w:name w:val="List Paragraph Char"/>
    <w:link w:val="11"/>
    <w:locked/>
    <w:rsid w:val="00811335"/>
    <w:rPr>
      <w:rFonts w:ascii="Calibri" w:hAnsi="Calibri"/>
    </w:rPr>
  </w:style>
  <w:style w:type="paragraph" w:customStyle="1" w:styleId="11">
    <w:name w:val="Абзац списка1"/>
    <w:basedOn w:val="a0"/>
    <w:link w:val="ListParagraphChar"/>
    <w:uiPriority w:val="34"/>
    <w:qFormat/>
    <w:rsid w:val="00811335"/>
    <w:pPr>
      <w:spacing w:after="200" w:line="276" w:lineRule="auto"/>
      <w:ind w:left="720"/>
    </w:pPr>
    <w:rPr>
      <w:rFonts w:ascii="Calibri" w:eastAsiaTheme="minorHAnsi" w:hAnsi="Calibri"/>
      <w:lang w:eastAsia="en-US"/>
    </w:rPr>
  </w:style>
  <w:style w:type="paragraph" w:customStyle="1" w:styleId="21">
    <w:name w:val="Абзац списка21"/>
    <w:basedOn w:val="a0"/>
    <w:uiPriority w:val="99"/>
    <w:qFormat/>
    <w:rsid w:val="00811335"/>
    <w:pPr>
      <w:spacing w:after="200" w:line="276" w:lineRule="auto"/>
      <w:ind w:left="720"/>
      <w:contextualSpacing/>
    </w:pPr>
    <w:rPr>
      <w:rFonts w:ascii="Calibri" w:eastAsia="Times New Roman" w:hAnsi="Calibri" w:cs="Times New Roman"/>
    </w:rPr>
  </w:style>
  <w:style w:type="paragraph" w:customStyle="1" w:styleId="ConsPlusNormal">
    <w:name w:val="ConsPlusNormal"/>
    <w:uiPriority w:val="99"/>
    <w:qFormat/>
    <w:rsid w:val="00811335"/>
    <w:pPr>
      <w:widowControl w:val="0"/>
      <w:autoSpaceDE w:val="0"/>
      <w:autoSpaceDN w:val="0"/>
      <w:spacing w:after="0" w:line="240" w:lineRule="auto"/>
    </w:pPr>
    <w:rPr>
      <w:rFonts w:ascii="Calibri" w:eastAsia="Times New Roman" w:hAnsi="Calibri" w:cs="Calibri"/>
      <w:szCs w:val="20"/>
      <w:lang w:eastAsia="ru-RU"/>
    </w:rPr>
  </w:style>
  <w:style w:type="paragraph" w:styleId="a6">
    <w:name w:val="Normal (Web)"/>
    <w:basedOn w:val="a0"/>
    <w:uiPriority w:val="99"/>
    <w:unhideWhenUsed/>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footnote reference"/>
    <w:rsid w:val="00811335"/>
    <w:rPr>
      <w:vertAlign w:val="superscript"/>
    </w:rPr>
  </w:style>
  <w:style w:type="character" w:customStyle="1" w:styleId="dash041e0431044b0447043d044b0439char1">
    <w:name w:val="dash041e_0431_044b_0447_043d_044b_0439__char1"/>
    <w:uiPriority w:val="99"/>
    <w:rsid w:val="00811335"/>
    <w:rPr>
      <w:rFonts w:ascii="Times New Roman" w:hAnsi="Times New Roman" w:cs="Times New Roman" w:hint="default"/>
      <w:sz w:val="24"/>
      <w:szCs w:val="24"/>
      <w:u w:val="none"/>
      <w:effect w:val="none"/>
    </w:rPr>
  </w:style>
  <w:style w:type="paragraph" w:styleId="a8">
    <w:name w:val="footnote text"/>
    <w:aliases w:val="Знак6,F1"/>
    <w:basedOn w:val="a0"/>
    <w:link w:val="a9"/>
    <w:uiPriority w:val="99"/>
    <w:rsid w:val="00811335"/>
    <w:pPr>
      <w:spacing w:after="0" w:line="240" w:lineRule="auto"/>
    </w:pPr>
    <w:rPr>
      <w:rFonts w:ascii="Times New Roman" w:eastAsia="Times New Roman" w:hAnsi="Times New Roman" w:cs="Times New Roman"/>
      <w:sz w:val="20"/>
      <w:szCs w:val="20"/>
    </w:rPr>
  </w:style>
  <w:style w:type="character" w:customStyle="1" w:styleId="a9">
    <w:name w:val="Текст сноски Знак"/>
    <w:aliases w:val="Знак6 Знак,F1 Знак"/>
    <w:basedOn w:val="a1"/>
    <w:link w:val="a8"/>
    <w:uiPriority w:val="99"/>
    <w:rsid w:val="00811335"/>
    <w:rPr>
      <w:rFonts w:ascii="Times New Roman" w:eastAsia="Times New Roman" w:hAnsi="Times New Roman" w:cs="Times New Roman"/>
      <w:sz w:val="20"/>
      <w:szCs w:val="20"/>
      <w:lang w:eastAsia="ru-RU"/>
    </w:rPr>
  </w:style>
  <w:style w:type="paragraph" w:customStyle="1" w:styleId="a">
    <w:name w:val="НОМЕРА"/>
    <w:basedOn w:val="a6"/>
    <w:link w:val="aa"/>
    <w:uiPriority w:val="99"/>
    <w:qFormat/>
    <w:rsid w:val="00811335"/>
    <w:pPr>
      <w:numPr>
        <w:numId w:val="24"/>
      </w:numPr>
      <w:spacing w:before="0" w:beforeAutospacing="0" w:after="0" w:afterAutospacing="0"/>
      <w:jc w:val="both"/>
    </w:pPr>
    <w:rPr>
      <w:rFonts w:ascii="Arial Narrow" w:eastAsia="Calibri" w:hAnsi="Arial Narrow"/>
      <w:sz w:val="18"/>
      <w:szCs w:val="18"/>
    </w:rPr>
  </w:style>
  <w:style w:type="character" w:customStyle="1" w:styleId="aa">
    <w:name w:val="НОМЕРА Знак"/>
    <w:link w:val="a"/>
    <w:uiPriority w:val="99"/>
    <w:rsid w:val="00811335"/>
    <w:rPr>
      <w:rFonts w:ascii="Arial Narrow" w:eastAsia="Calibri" w:hAnsi="Arial Narrow" w:cs="Times New Roman"/>
      <w:sz w:val="18"/>
      <w:szCs w:val="18"/>
      <w:lang w:eastAsia="ru-RU"/>
    </w:rPr>
  </w:style>
  <w:style w:type="paragraph" w:customStyle="1" w:styleId="c7">
    <w:name w:val="c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5">
    <w:name w:val="c45"/>
    <w:basedOn w:val="a1"/>
    <w:rsid w:val="00811335"/>
  </w:style>
  <w:style w:type="paragraph" w:customStyle="1" w:styleId="22">
    <w:name w:val="Абзац списка2"/>
    <w:basedOn w:val="a0"/>
    <w:rsid w:val="00811335"/>
    <w:pPr>
      <w:spacing w:after="200" w:line="276" w:lineRule="auto"/>
      <w:ind w:left="720"/>
    </w:pPr>
    <w:rPr>
      <w:rFonts w:ascii="Calibri" w:eastAsia="Calibri" w:hAnsi="Calibri" w:cs="Times New Roman"/>
      <w:sz w:val="20"/>
      <w:szCs w:val="20"/>
      <w:lang w:val="x-none" w:eastAsia="x-none"/>
    </w:rPr>
  </w:style>
  <w:style w:type="paragraph" w:styleId="ab">
    <w:name w:val="Body Text"/>
    <w:basedOn w:val="a0"/>
    <w:link w:val="ac"/>
    <w:uiPriority w:val="1"/>
    <w:qFormat/>
    <w:rsid w:val="00811335"/>
    <w:pPr>
      <w:spacing w:after="120" w:line="276" w:lineRule="auto"/>
      <w:jc w:val="both"/>
    </w:pPr>
    <w:rPr>
      <w:rFonts w:ascii="Times New Roman" w:eastAsia="Calibri" w:hAnsi="Times New Roman" w:cs="Times New Roman"/>
      <w:sz w:val="20"/>
      <w:szCs w:val="20"/>
      <w:lang w:eastAsia="en-US"/>
    </w:rPr>
  </w:style>
  <w:style w:type="character" w:customStyle="1" w:styleId="ac">
    <w:name w:val="Основной текст Знак"/>
    <w:basedOn w:val="a1"/>
    <w:link w:val="ab"/>
    <w:rsid w:val="00811335"/>
    <w:rPr>
      <w:rFonts w:ascii="Times New Roman" w:eastAsia="Calibri" w:hAnsi="Times New Roman" w:cs="Times New Roman"/>
      <w:sz w:val="20"/>
      <w:szCs w:val="20"/>
    </w:rPr>
  </w:style>
  <w:style w:type="paragraph" w:styleId="ad">
    <w:name w:val="Body Text Indent"/>
    <w:basedOn w:val="a0"/>
    <w:link w:val="ae"/>
    <w:unhideWhenUsed/>
    <w:rsid w:val="00811335"/>
    <w:pPr>
      <w:spacing w:after="120"/>
      <w:ind w:left="283"/>
    </w:pPr>
  </w:style>
  <w:style w:type="character" w:customStyle="1" w:styleId="ae">
    <w:name w:val="Основной текст с отступом Знак"/>
    <w:basedOn w:val="a1"/>
    <w:link w:val="ad"/>
    <w:rsid w:val="00811335"/>
    <w:rPr>
      <w:rFonts w:eastAsiaTheme="minorEastAsia"/>
      <w:lang w:eastAsia="ru-RU"/>
    </w:rPr>
  </w:style>
  <w:style w:type="character" w:customStyle="1" w:styleId="12">
    <w:name w:val="Основной текст1"/>
    <w:rsid w:val="00811335"/>
  </w:style>
  <w:style w:type="paragraph" w:customStyle="1" w:styleId="af">
    <w:name w:val="А ОСН ТЕКСТ"/>
    <w:basedOn w:val="a0"/>
    <w:link w:val="af0"/>
    <w:rsid w:val="00811335"/>
    <w:pPr>
      <w:spacing w:after="0" w:line="360" w:lineRule="auto"/>
      <w:ind w:firstLine="454"/>
      <w:jc w:val="both"/>
    </w:pPr>
    <w:rPr>
      <w:rFonts w:ascii="Times New Roman" w:eastAsia="Arial Unicode MS" w:hAnsi="Times New Roman" w:cs="Times New Roman"/>
      <w:caps/>
      <w:color w:val="000000"/>
      <w:kern w:val="1"/>
      <w:sz w:val="28"/>
      <w:szCs w:val="28"/>
      <w:lang w:eastAsia="en-US"/>
    </w:rPr>
  </w:style>
  <w:style w:type="character" w:customStyle="1" w:styleId="af0">
    <w:name w:val="А ОСН ТЕКСТ Знак"/>
    <w:link w:val="af"/>
    <w:rsid w:val="00811335"/>
    <w:rPr>
      <w:rFonts w:ascii="Times New Roman" w:eastAsia="Arial Unicode MS" w:hAnsi="Times New Roman" w:cs="Times New Roman"/>
      <w:caps/>
      <w:color w:val="000000"/>
      <w:kern w:val="1"/>
      <w:sz w:val="28"/>
      <w:szCs w:val="28"/>
    </w:rPr>
  </w:style>
  <w:style w:type="paragraph" w:styleId="31">
    <w:name w:val="toc 3"/>
    <w:basedOn w:val="a0"/>
    <w:next w:val="a0"/>
    <w:autoRedefine/>
    <w:uiPriority w:val="39"/>
    <w:unhideWhenUsed/>
    <w:rsid w:val="00811335"/>
    <w:pPr>
      <w:tabs>
        <w:tab w:val="right" w:leader="dot" w:pos="9356"/>
      </w:tabs>
      <w:spacing w:after="0" w:line="240" w:lineRule="auto"/>
      <w:ind w:left="993" w:right="565" w:firstLine="283"/>
      <w:jc w:val="right"/>
    </w:pPr>
    <w:rPr>
      <w:rFonts w:ascii="Times New Roman" w:eastAsia="Calibri" w:hAnsi="Times New Roman" w:cs="Times New Roman"/>
      <w:b/>
      <w:sz w:val="28"/>
      <w:szCs w:val="28"/>
      <w:lang w:eastAsia="en-US"/>
    </w:rPr>
  </w:style>
  <w:style w:type="character" w:customStyle="1" w:styleId="c5">
    <w:name w:val="c5"/>
    <w:uiPriority w:val="99"/>
    <w:rsid w:val="00811335"/>
  </w:style>
  <w:style w:type="character" w:customStyle="1" w:styleId="c2">
    <w:name w:val="c2"/>
    <w:uiPriority w:val="99"/>
    <w:rsid w:val="00811335"/>
  </w:style>
  <w:style w:type="character" w:customStyle="1" w:styleId="c1">
    <w:name w:val="c1"/>
    <w:uiPriority w:val="99"/>
    <w:rsid w:val="00811335"/>
  </w:style>
  <w:style w:type="character" w:styleId="af1">
    <w:name w:val="Hyperlink"/>
    <w:basedOn w:val="a1"/>
    <w:uiPriority w:val="99"/>
    <w:unhideWhenUsed/>
    <w:rsid w:val="00811335"/>
    <w:rPr>
      <w:color w:val="0000FF"/>
      <w:u w:val="single"/>
    </w:rPr>
  </w:style>
  <w:style w:type="table" w:styleId="af2">
    <w:name w:val="Table Grid"/>
    <w:basedOn w:val="a2"/>
    <w:uiPriority w:val="59"/>
    <w:rsid w:val="00811335"/>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3">
    <w:name w:val="header"/>
    <w:basedOn w:val="a0"/>
    <w:link w:val="af4"/>
    <w:uiPriority w:val="99"/>
    <w:unhideWhenUsed/>
    <w:rsid w:val="00811335"/>
    <w:pPr>
      <w:tabs>
        <w:tab w:val="center" w:pos="4677"/>
        <w:tab w:val="right" w:pos="9355"/>
      </w:tabs>
      <w:spacing w:after="0" w:line="240" w:lineRule="auto"/>
    </w:pPr>
    <w:rPr>
      <w:rFonts w:eastAsiaTheme="minorHAnsi"/>
      <w:lang w:eastAsia="en-US"/>
    </w:rPr>
  </w:style>
  <w:style w:type="character" w:customStyle="1" w:styleId="af4">
    <w:name w:val="Верхний колонтитул Знак"/>
    <w:basedOn w:val="a1"/>
    <w:link w:val="af3"/>
    <w:uiPriority w:val="99"/>
    <w:rsid w:val="00811335"/>
  </w:style>
  <w:style w:type="paragraph" w:customStyle="1" w:styleId="c41">
    <w:name w:val="c41"/>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0">
    <w:name w:val="c40"/>
    <w:basedOn w:val="a1"/>
    <w:rsid w:val="00811335"/>
  </w:style>
  <w:style w:type="character" w:customStyle="1" w:styleId="c0">
    <w:name w:val="c0"/>
    <w:basedOn w:val="a1"/>
    <w:rsid w:val="00811335"/>
  </w:style>
  <w:style w:type="character" w:customStyle="1" w:styleId="c26">
    <w:name w:val="c26"/>
    <w:basedOn w:val="a1"/>
    <w:rsid w:val="00811335"/>
  </w:style>
  <w:style w:type="paragraph" w:customStyle="1" w:styleId="32">
    <w:name w:val="Основной текст3"/>
    <w:basedOn w:val="a0"/>
    <w:uiPriority w:val="99"/>
    <w:rsid w:val="00811335"/>
    <w:pPr>
      <w:widowControl w:val="0"/>
      <w:shd w:val="clear" w:color="auto" w:fill="FFFFFF"/>
      <w:spacing w:before="300" w:after="0" w:line="250" w:lineRule="exact"/>
      <w:ind w:firstLine="540"/>
      <w:jc w:val="both"/>
    </w:pPr>
    <w:rPr>
      <w:rFonts w:ascii="Arial" w:eastAsia="Courier New" w:hAnsi="Arial" w:cs="Arial"/>
      <w:lang w:eastAsia="en-US"/>
    </w:rPr>
  </w:style>
  <w:style w:type="character" w:customStyle="1" w:styleId="ff2">
    <w:name w:val="ff2"/>
    <w:basedOn w:val="a1"/>
    <w:rsid w:val="00811335"/>
  </w:style>
  <w:style w:type="character" w:customStyle="1" w:styleId="ff4">
    <w:name w:val="ff4"/>
    <w:basedOn w:val="a1"/>
    <w:rsid w:val="00811335"/>
  </w:style>
  <w:style w:type="table" w:customStyle="1" w:styleId="TableNormal">
    <w:name w:val="Table Normal"/>
    <w:uiPriority w:val="2"/>
    <w:qFormat/>
    <w:rsid w:val="00811335"/>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numbering" w:customStyle="1" w:styleId="5">
    <w:name w:val="Импортированный стиль 5"/>
    <w:rsid w:val="00811335"/>
    <w:pPr>
      <w:numPr>
        <w:numId w:val="90"/>
      </w:numPr>
    </w:pPr>
  </w:style>
  <w:style w:type="paragraph" w:customStyle="1" w:styleId="Default">
    <w:name w:val="Default"/>
    <w:rsid w:val="00811335"/>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character" w:customStyle="1" w:styleId="Zag11">
    <w:name w:val="Zag_11"/>
    <w:rsid w:val="00811335"/>
  </w:style>
  <w:style w:type="paragraph" w:customStyle="1" w:styleId="Osnova">
    <w:name w:val="Osnova"/>
    <w:basedOn w:val="a0"/>
    <w:rsid w:val="00811335"/>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paragraph" w:customStyle="1" w:styleId="af5">
    <w:name w:val="А_основной"/>
    <w:basedOn w:val="a0"/>
    <w:link w:val="af6"/>
    <w:qFormat/>
    <w:rsid w:val="00811335"/>
    <w:pPr>
      <w:widowControl w:val="0"/>
      <w:autoSpaceDE w:val="0"/>
      <w:autoSpaceDN w:val="0"/>
      <w:adjustRightInd w:val="0"/>
      <w:spacing w:after="0" w:line="360" w:lineRule="auto"/>
      <w:ind w:firstLine="454"/>
      <w:jc w:val="both"/>
    </w:pPr>
    <w:rPr>
      <w:rFonts w:ascii="Times New Roman" w:eastAsia="Times New Roman" w:hAnsi="Times New Roman" w:cs="Arial"/>
      <w:sz w:val="28"/>
      <w:szCs w:val="20"/>
    </w:rPr>
  </w:style>
  <w:style w:type="character" w:customStyle="1" w:styleId="af6">
    <w:name w:val="А_основной Знак"/>
    <w:link w:val="af5"/>
    <w:rsid w:val="00811335"/>
    <w:rPr>
      <w:rFonts w:ascii="Times New Roman" w:eastAsia="Times New Roman" w:hAnsi="Times New Roman" w:cs="Arial"/>
      <w:sz w:val="28"/>
      <w:szCs w:val="20"/>
      <w:lang w:eastAsia="ru-RU"/>
    </w:rPr>
  </w:style>
  <w:style w:type="paragraph" w:styleId="af7">
    <w:name w:val="Plain Text"/>
    <w:basedOn w:val="a0"/>
    <w:link w:val="af8"/>
    <w:uiPriority w:val="99"/>
    <w:rsid w:val="00811335"/>
    <w:pPr>
      <w:spacing w:after="0" w:line="240" w:lineRule="auto"/>
    </w:pPr>
    <w:rPr>
      <w:rFonts w:ascii="Courier New" w:eastAsia="Times New Roman" w:hAnsi="Courier New" w:cs="Courier New"/>
      <w:sz w:val="20"/>
      <w:szCs w:val="20"/>
    </w:rPr>
  </w:style>
  <w:style w:type="character" w:customStyle="1" w:styleId="af8">
    <w:name w:val="Текст Знак"/>
    <w:basedOn w:val="a1"/>
    <w:link w:val="af7"/>
    <w:uiPriority w:val="99"/>
    <w:rsid w:val="00811335"/>
    <w:rPr>
      <w:rFonts w:ascii="Courier New" w:eastAsia="Times New Roman" w:hAnsi="Courier New" w:cs="Courier New"/>
      <w:sz w:val="20"/>
      <w:szCs w:val="20"/>
      <w:lang w:eastAsia="ru-RU"/>
    </w:rPr>
  </w:style>
  <w:style w:type="paragraph" w:customStyle="1" w:styleId="paragraph">
    <w:name w:val="paragraph"/>
    <w:basedOn w:val="a0"/>
    <w:rsid w:val="0081133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a1"/>
    <w:rsid w:val="00811335"/>
  </w:style>
  <w:style w:type="character" w:customStyle="1" w:styleId="eop">
    <w:name w:val="eop"/>
    <w:basedOn w:val="a1"/>
    <w:rsid w:val="00811335"/>
  </w:style>
  <w:style w:type="character" w:customStyle="1" w:styleId="spellingerror">
    <w:name w:val="spellingerror"/>
    <w:basedOn w:val="a1"/>
    <w:rsid w:val="00811335"/>
  </w:style>
  <w:style w:type="character" w:customStyle="1" w:styleId="contextualspellingandgrammarerror">
    <w:name w:val="contextualspellingandgrammarerror"/>
    <w:basedOn w:val="a1"/>
    <w:rsid w:val="00811335"/>
  </w:style>
  <w:style w:type="paragraph" w:styleId="af9">
    <w:name w:val="No Spacing"/>
    <w:aliases w:val="основа"/>
    <w:link w:val="afa"/>
    <w:uiPriority w:val="1"/>
    <w:qFormat/>
    <w:rsid w:val="00811335"/>
    <w:pPr>
      <w:spacing w:after="0" w:line="240" w:lineRule="auto"/>
    </w:pPr>
    <w:rPr>
      <w:rFonts w:eastAsiaTheme="minorEastAsia"/>
      <w:lang w:eastAsia="ru-RU"/>
    </w:rPr>
  </w:style>
  <w:style w:type="paragraph" w:styleId="afb">
    <w:name w:val="Balloon Text"/>
    <w:basedOn w:val="a0"/>
    <w:link w:val="afc"/>
    <w:uiPriority w:val="99"/>
    <w:unhideWhenUsed/>
    <w:rsid w:val="00811335"/>
    <w:pPr>
      <w:spacing w:after="0" w:line="240" w:lineRule="auto"/>
    </w:pPr>
    <w:rPr>
      <w:rFonts w:ascii="Times New Roman" w:eastAsia="Calibri" w:hAnsi="Times New Roman" w:cs="Times New Roman"/>
      <w:sz w:val="18"/>
      <w:szCs w:val="18"/>
      <w:lang w:eastAsia="en-US"/>
    </w:rPr>
  </w:style>
  <w:style w:type="character" w:customStyle="1" w:styleId="afc">
    <w:name w:val="Текст выноски Знак"/>
    <w:basedOn w:val="a1"/>
    <w:link w:val="afb"/>
    <w:uiPriority w:val="99"/>
    <w:rsid w:val="00811335"/>
    <w:rPr>
      <w:rFonts w:ascii="Times New Roman" w:eastAsia="Calibri" w:hAnsi="Times New Roman" w:cs="Times New Roman"/>
      <w:sz w:val="18"/>
      <w:szCs w:val="18"/>
    </w:rPr>
  </w:style>
  <w:style w:type="paragraph" w:styleId="afd">
    <w:name w:val="annotation text"/>
    <w:basedOn w:val="a0"/>
    <w:link w:val="afe"/>
    <w:uiPriority w:val="99"/>
    <w:rsid w:val="00811335"/>
    <w:pPr>
      <w:spacing w:after="0" w:line="240" w:lineRule="auto"/>
    </w:pPr>
    <w:rPr>
      <w:rFonts w:ascii="Times New Roman" w:eastAsia="Times New Roman" w:hAnsi="Times New Roman" w:cs="Times New Roman"/>
      <w:sz w:val="20"/>
      <w:szCs w:val="20"/>
    </w:rPr>
  </w:style>
  <w:style w:type="character" w:customStyle="1" w:styleId="afe">
    <w:name w:val="Текст примечания Знак"/>
    <w:basedOn w:val="a1"/>
    <w:link w:val="afd"/>
    <w:uiPriority w:val="99"/>
    <w:rsid w:val="00811335"/>
    <w:rPr>
      <w:rFonts w:ascii="Times New Roman" w:eastAsia="Times New Roman" w:hAnsi="Times New Roman" w:cs="Times New Roman"/>
      <w:sz w:val="20"/>
      <w:szCs w:val="20"/>
      <w:lang w:eastAsia="ru-RU"/>
    </w:rPr>
  </w:style>
  <w:style w:type="paragraph" w:customStyle="1" w:styleId="14TexstOSNOVA1012">
    <w:name w:val="14TexstOSNOVA_10/12"/>
    <w:basedOn w:val="a0"/>
    <w:uiPriority w:val="99"/>
    <w:rsid w:val="00811335"/>
    <w:pPr>
      <w:autoSpaceDE w:val="0"/>
      <w:autoSpaceDN w:val="0"/>
      <w:adjustRightInd w:val="0"/>
      <w:spacing w:after="0" w:line="240" w:lineRule="atLeast"/>
      <w:ind w:firstLine="340"/>
      <w:jc w:val="both"/>
      <w:textAlignment w:val="center"/>
    </w:pPr>
    <w:rPr>
      <w:rFonts w:ascii="PragmaticaC" w:eastAsia="Times New Roman" w:hAnsi="PragmaticaC" w:cs="PragmaticaC"/>
      <w:color w:val="000000"/>
      <w:sz w:val="20"/>
      <w:szCs w:val="20"/>
    </w:rPr>
  </w:style>
  <w:style w:type="paragraph" w:customStyle="1" w:styleId="western">
    <w:name w:val="western"/>
    <w:basedOn w:val="a0"/>
    <w:rsid w:val="00811335"/>
    <w:pPr>
      <w:spacing w:before="100" w:beforeAutospacing="1" w:after="0" w:line="240" w:lineRule="auto"/>
    </w:pPr>
    <w:rPr>
      <w:rFonts w:ascii="Times New Roman" w:eastAsia="Times New Roman" w:hAnsi="Times New Roman" w:cs="Times New Roman"/>
      <w:color w:val="000000"/>
      <w:sz w:val="24"/>
      <w:szCs w:val="24"/>
    </w:rPr>
  </w:style>
  <w:style w:type="paragraph" w:customStyle="1" w:styleId="Standard">
    <w:name w:val="Standard"/>
    <w:link w:val="Standard1"/>
    <w:rsid w:val="00811335"/>
    <w:pPr>
      <w:widowControl w:val="0"/>
      <w:suppressAutoHyphens/>
      <w:autoSpaceDN w:val="0"/>
      <w:spacing w:after="0" w:line="240" w:lineRule="auto"/>
      <w:textAlignment w:val="baseline"/>
    </w:pPr>
    <w:rPr>
      <w:rFonts w:ascii="Arial" w:eastAsia="SimSun" w:hAnsi="Arial" w:cs="Mangal"/>
      <w:kern w:val="3"/>
      <w:sz w:val="24"/>
      <w:szCs w:val="24"/>
      <w:lang w:eastAsia="zh-CN" w:bidi="hi-IN"/>
    </w:rPr>
  </w:style>
  <w:style w:type="character" w:customStyle="1" w:styleId="Standard1">
    <w:name w:val="Standard Знак1"/>
    <w:link w:val="Standard"/>
    <w:uiPriority w:val="99"/>
    <w:locked/>
    <w:rsid w:val="00811335"/>
    <w:rPr>
      <w:rFonts w:ascii="Arial" w:eastAsia="SimSun" w:hAnsi="Arial" w:cs="Mangal"/>
      <w:kern w:val="3"/>
      <w:sz w:val="24"/>
      <w:szCs w:val="24"/>
      <w:lang w:eastAsia="zh-CN" w:bidi="hi-IN"/>
    </w:rPr>
  </w:style>
  <w:style w:type="paragraph" w:customStyle="1" w:styleId="18TexstSPISOK1">
    <w:name w:val="18TexstSPISOK_1"/>
    <w:aliases w:val="1"/>
    <w:basedOn w:val="a0"/>
    <w:rsid w:val="00811335"/>
    <w:pPr>
      <w:tabs>
        <w:tab w:val="left" w:pos="360"/>
        <w:tab w:val="left" w:pos="640"/>
      </w:tabs>
      <w:autoSpaceDE w:val="0"/>
      <w:autoSpaceDN w:val="0"/>
      <w:adjustRightInd w:val="0"/>
      <w:spacing w:after="0" w:line="240" w:lineRule="atLeast"/>
      <w:ind w:left="640" w:hanging="300"/>
      <w:jc w:val="both"/>
      <w:textAlignment w:val="center"/>
    </w:pPr>
    <w:rPr>
      <w:rFonts w:ascii="PragmaticaC" w:eastAsia="Times New Roman" w:hAnsi="PragmaticaC" w:cs="PragmaticaC"/>
      <w:color w:val="000000"/>
      <w:sz w:val="20"/>
      <w:szCs w:val="20"/>
    </w:rPr>
  </w:style>
  <w:style w:type="character" w:customStyle="1" w:styleId="CharAttribute484">
    <w:name w:val="CharAttribute484"/>
    <w:uiPriority w:val="99"/>
    <w:rsid w:val="00811335"/>
    <w:rPr>
      <w:rFonts w:ascii="Times New Roman" w:eastAsia="Times New Roman"/>
      <w:i/>
      <w:sz w:val="28"/>
    </w:rPr>
  </w:style>
  <w:style w:type="paragraph" w:customStyle="1" w:styleId="ParaAttribute38">
    <w:name w:val="ParaAttribute38"/>
    <w:rsid w:val="00811335"/>
    <w:pPr>
      <w:spacing w:after="0" w:line="240" w:lineRule="auto"/>
      <w:ind w:right="-1"/>
      <w:jc w:val="both"/>
    </w:pPr>
    <w:rPr>
      <w:rFonts w:ascii="Times New Roman" w:eastAsia="№Е" w:hAnsi="Times New Roman" w:cs="Times New Roman"/>
      <w:sz w:val="20"/>
      <w:szCs w:val="20"/>
      <w:lang w:eastAsia="ru-RU"/>
    </w:rPr>
  </w:style>
  <w:style w:type="character" w:customStyle="1" w:styleId="CharAttribute501">
    <w:name w:val="CharAttribute501"/>
    <w:uiPriority w:val="99"/>
    <w:rsid w:val="00811335"/>
    <w:rPr>
      <w:rFonts w:ascii="Times New Roman" w:eastAsia="Times New Roman"/>
      <w:i/>
      <w:sz w:val="28"/>
      <w:u w:val="single"/>
    </w:rPr>
  </w:style>
  <w:style w:type="character" w:customStyle="1" w:styleId="CharAttribute502">
    <w:name w:val="CharAttribute502"/>
    <w:rsid w:val="00811335"/>
    <w:rPr>
      <w:rFonts w:ascii="Times New Roman" w:eastAsia="Times New Roman"/>
      <w:i/>
      <w:sz w:val="28"/>
    </w:rPr>
  </w:style>
  <w:style w:type="character" w:customStyle="1" w:styleId="CharAttribute3">
    <w:name w:val="CharAttribute3"/>
    <w:rsid w:val="00811335"/>
    <w:rPr>
      <w:rFonts w:ascii="Times New Roman" w:eastAsia="Batang" w:hAnsi="Batang"/>
      <w:sz w:val="28"/>
    </w:rPr>
  </w:style>
  <w:style w:type="character" w:customStyle="1" w:styleId="CharAttribute0">
    <w:name w:val="CharAttribute0"/>
    <w:rsid w:val="00811335"/>
    <w:rPr>
      <w:rFonts w:ascii="Times New Roman" w:eastAsia="Times New Roman" w:hAnsi="Times New Roman"/>
      <w:sz w:val="28"/>
    </w:rPr>
  </w:style>
  <w:style w:type="paragraph" w:customStyle="1" w:styleId="ParaAttribute16">
    <w:name w:val="ParaAttribute16"/>
    <w:uiPriority w:val="99"/>
    <w:rsid w:val="00811335"/>
    <w:pPr>
      <w:spacing w:after="0" w:line="240" w:lineRule="auto"/>
      <w:ind w:left="1080"/>
      <w:jc w:val="both"/>
    </w:pPr>
    <w:rPr>
      <w:rFonts w:ascii="Times New Roman" w:eastAsia="№Е" w:hAnsi="Times New Roman" w:cs="Times New Roman"/>
      <w:sz w:val="20"/>
      <w:szCs w:val="20"/>
      <w:lang w:eastAsia="ru-RU"/>
    </w:rPr>
  </w:style>
  <w:style w:type="character" w:customStyle="1" w:styleId="dash041e005f0431005f044b005f0447005f043d005f044b005f0439005f005fchar1char1">
    <w:name w:val="dash041e_005f0431_005f044b_005f0447_005f043d_005f044b_005f0439_005f_005fchar1__char1"/>
    <w:rsid w:val="00811335"/>
    <w:rPr>
      <w:rFonts w:ascii="Times New Roman" w:hAnsi="Times New Roman" w:cs="Times New Roman" w:hint="default"/>
      <w:strike w:val="0"/>
      <w:dstrike w:val="0"/>
      <w:sz w:val="24"/>
      <w:szCs w:val="24"/>
      <w:u w:val="none"/>
      <w:effect w:val="none"/>
    </w:rPr>
  </w:style>
  <w:style w:type="character" w:customStyle="1" w:styleId="aff">
    <w:name w:val="Основной текст_"/>
    <w:link w:val="68"/>
    <w:rsid w:val="00811335"/>
    <w:rPr>
      <w:shd w:val="clear" w:color="auto" w:fill="FFFFFF"/>
    </w:rPr>
  </w:style>
  <w:style w:type="paragraph" w:customStyle="1" w:styleId="68">
    <w:name w:val="Основной текст68"/>
    <w:basedOn w:val="a0"/>
    <w:link w:val="aff"/>
    <w:rsid w:val="00811335"/>
    <w:pPr>
      <w:shd w:val="clear" w:color="auto" w:fill="FFFFFF"/>
      <w:spacing w:after="780" w:line="211" w:lineRule="exact"/>
      <w:jc w:val="right"/>
    </w:pPr>
    <w:rPr>
      <w:rFonts w:eastAsiaTheme="minorHAnsi"/>
      <w:shd w:val="clear" w:color="auto" w:fill="FFFFFF"/>
      <w:lang w:eastAsia="en-US"/>
    </w:rPr>
  </w:style>
  <w:style w:type="character" w:customStyle="1" w:styleId="FontStyle86">
    <w:name w:val="Font Style86"/>
    <w:basedOn w:val="a1"/>
    <w:uiPriority w:val="99"/>
    <w:rsid w:val="00811335"/>
    <w:rPr>
      <w:rFonts w:ascii="Times New Roman" w:hAnsi="Times New Roman" w:cs="Times New Roman"/>
      <w:sz w:val="22"/>
      <w:szCs w:val="22"/>
    </w:rPr>
  </w:style>
  <w:style w:type="paragraph" w:customStyle="1" w:styleId="Style17">
    <w:name w:val="Style17"/>
    <w:basedOn w:val="a0"/>
    <w:uiPriority w:val="99"/>
    <w:rsid w:val="00811335"/>
    <w:pPr>
      <w:widowControl w:val="0"/>
      <w:autoSpaceDE w:val="0"/>
      <w:autoSpaceDN w:val="0"/>
      <w:adjustRightInd w:val="0"/>
      <w:spacing w:after="0" w:line="241" w:lineRule="exact"/>
      <w:ind w:firstLine="365"/>
      <w:jc w:val="both"/>
    </w:pPr>
    <w:rPr>
      <w:rFonts w:ascii="Times New Roman" w:eastAsia="Times New Roman" w:hAnsi="Times New Roman" w:cs="Times New Roman"/>
      <w:sz w:val="24"/>
      <w:szCs w:val="24"/>
    </w:rPr>
  </w:style>
  <w:style w:type="character" w:customStyle="1" w:styleId="FontStyle77">
    <w:name w:val="Font Style77"/>
    <w:basedOn w:val="a1"/>
    <w:uiPriority w:val="99"/>
    <w:rsid w:val="00811335"/>
    <w:rPr>
      <w:rFonts w:ascii="Times New Roman" w:hAnsi="Times New Roman" w:cs="Times New Roman"/>
      <w:b/>
      <w:bCs/>
      <w:sz w:val="22"/>
      <w:szCs w:val="22"/>
    </w:rPr>
  </w:style>
  <w:style w:type="character" w:customStyle="1" w:styleId="c11">
    <w:name w:val="c11"/>
    <w:basedOn w:val="a1"/>
    <w:rsid w:val="00811335"/>
  </w:style>
  <w:style w:type="character" w:customStyle="1" w:styleId="c3">
    <w:name w:val="c3"/>
    <w:basedOn w:val="a1"/>
    <w:rsid w:val="00811335"/>
  </w:style>
  <w:style w:type="paragraph" w:styleId="aff0">
    <w:name w:val="footer"/>
    <w:basedOn w:val="a0"/>
    <w:link w:val="aff1"/>
    <w:uiPriority w:val="99"/>
    <w:unhideWhenUsed/>
    <w:rsid w:val="00811335"/>
    <w:pPr>
      <w:tabs>
        <w:tab w:val="center" w:pos="4677"/>
        <w:tab w:val="right" w:pos="9355"/>
      </w:tabs>
      <w:spacing w:after="0" w:line="240" w:lineRule="auto"/>
    </w:pPr>
  </w:style>
  <w:style w:type="character" w:customStyle="1" w:styleId="aff1">
    <w:name w:val="Нижний колонтитул Знак"/>
    <w:basedOn w:val="a1"/>
    <w:link w:val="aff0"/>
    <w:uiPriority w:val="99"/>
    <w:rsid w:val="00811335"/>
    <w:rPr>
      <w:rFonts w:eastAsiaTheme="minorEastAsia"/>
      <w:lang w:eastAsia="ru-RU"/>
    </w:rPr>
  </w:style>
  <w:style w:type="paragraph" w:customStyle="1" w:styleId="121">
    <w:name w:val="Средняя сетка 1 — акцент 21"/>
    <w:basedOn w:val="a0"/>
    <w:uiPriority w:val="34"/>
    <w:qFormat/>
    <w:rsid w:val="00811335"/>
    <w:pPr>
      <w:spacing w:after="200" w:line="276" w:lineRule="auto"/>
      <w:ind w:left="720"/>
      <w:contextualSpacing/>
    </w:pPr>
    <w:rPr>
      <w:rFonts w:ascii="Calibri" w:eastAsia="Calibri" w:hAnsi="Calibri" w:cs="Times New Roman"/>
      <w:lang w:eastAsia="en-US"/>
    </w:rPr>
  </w:style>
  <w:style w:type="character" w:customStyle="1" w:styleId="apple-converted-space">
    <w:name w:val="apple-converted-space"/>
    <w:basedOn w:val="a1"/>
    <w:rsid w:val="00811335"/>
  </w:style>
  <w:style w:type="character" w:styleId="aff2">
    <w:name w:val="page number"/>
    <w:basedOn w:val="a1"/>
    <w:uiPriority w:val="99"/>
    <w:unhideWhenUsed/>
    <w:rsid w:val="00811335"/>
  </w:style>
  <w:style w:type="character" w:styleId="aff3">
    <w:name w:val="annotation reference"/>
    <w:basedOn w:val="a1"/>
    <w:uiPriority w:val="99"/>
    <w:semiHidden/>
    <w:unhideWhenUsed/>
    <w:rsid w:val="00811335"/>
    <w:rPr>
      <w:sz w:val="16"/>
      <w:szCs w:val="16"/>
    </w:rPr>
  </w:style>
  <w:style w:type="paragraph" w:styleId="aff4">
    <w:name w:val="annotation subject"/>
    <w:basedOn w:val="afd"/>
    <w:next w:val="afd"/>
    <w:link w:val="aff5"/>
    <w:uiPriority w:val="99"/>
    <w:semiHidden/>
    <w:unhideWhenUsed/>
    <w:rsid w:val="00811335"/>
    <w:pPr>
      <w:spacing w:after="160"/>
    </w:pPr>
    <w:rPr>
      <w:rFonts w:asciiTheme="minorHAnsi" w:eastAsiaTheme="minorEastAsia" w:hAnsiTheme="minorHAnsi" w:cstheme="minorBidi"/>
      <w:b/>
      <w:bCs/>
    </w:rPr>
  </w:style>
  <w:style w:type="character" w:customStyle="1" w:styleId="aff5">
    <w:name w:val="Тема примечания Знак"/>
    <w:basedOn w:val="afe"/>
    <w:link w:val="aff4"/>
    <w:uiPriority w:val="99"/>
    <w:semiHidden/>
    <w:rsid w:val="00811335"/>
    <w:rPr>
      <w:rFonts w:ascii="Times New Roman" w:eastAsiaTheme="minorEastAsia" w:hAnsi="Times New Roman" w:cs="Times New Roman"/>
      <w:b/>
      <w:bCs/>
      <w:sz w:val="20"/>
      <w:szCs w:val="20"/>
      <w:lang w:eastAsia="ru-RU"/>
    </w:rPr>
  </w:style>
  <w:style w:type="paragraph" w:styleId="aff6">
    <w:name w:val="Revision"/>
    <w:hidden/>
    <w:uiPriority w:val="99"/>
    <w:semiHidden/>
    <w:rsid w:val="00811335"/>
    <w:pPr>
      <w:spacing w:after="0" w:line="240" w:lineRule="auto"/>
    </w:pPr>
    <w:rPr>
      <w:rFonts w:eastAsiaTheme="minorEastAsia"/>
      <w:lang w:eastAsia="ru-RU"/>
    </w:rPr>
  </w:style>
  <w:style w:type="character" w:customStyle="1" w:styleId="10">
    <w:name w:val="Заголовок 1 Знак"/>
    <w:basedOn w:val="a1"/>
    <w:link w:val="1"/>
    <w:uiPriority w:val="1"/>
    <w:rsid w:val="005D6D71"/>
    <w:rPr>
      <w:rFonts w:ascii="Cambria" w:eastAsia="Times New Roman" w:hAnsi="Cambria" w:cs="Times New Roman"/>
      <w:b/>
      <w:bCs/>
      <w:kern w:val="32"/>
      <w:sz w:val="32"/>
      <w:szCs w:val="32"/>
      <w:lang w:eastAsia="ru-RU"/>
    </w:rPr>
  </w:style>
  <w:style w:type="paragraph" w:customStyle="1" w:styleId="aff7">
    <w:name w:val="Основной"/>
    <w:basedOn w:val="a0"/>
    <w:rsid w:val="005D6D71"/>
    <w:pPr>
      <w:autoSpaceDE w:val="0"/>
      <w:autoSpaceDN w:val="0"/>
      <w:spacing w:after="0" w:line="214" w:lineRule="atLeast"/>
      <w:ind w:firstLine="283"/>
      <w:jc w:val="both"/>
      <w:textAlignment w:val="center"/>
    </w:pPr>
    <w:rPr>
      <w:rFonts w:ascii="NewtonCSanPin" w:eastAsia="Times New Roman" w:hAnsi="NewtonCSanPin" w:cs="Times New Roman"/>
      <w:color w:val="000000"/>
      <w:sz w:val="21"/>
      <w:szCs w:val="21"/>
      <w:lang w:eastAsia="en-US"/>
    </w:rPr>
  </w:style>
  <w:style w:type="paragraph" w:customStyle="1" w:styleId="Style9">
    <w:name w:val="Style9"/>
    <w:basedOn w:val="a0"/>
    <w:uiPriority w:val="99"/>
    <w:rsid w:val="005D6D71"/>
    <w:pPr>
      <w:widowControl w:val="0"/>
      <w:suppressAutoHyphens/>
      <w:autoSpaceDE w:val="0"/>
      <w:spacing w:after="0" w:line="261" w:lineRule="exact"/>
      <w:ind w:firstLine="346"/>
      <w:jc w:val="both"/>
    </w:pPr>
    <w:rPr>
      <w:rFonts w:ascii="Times New Roman" w:eastAsia="Times New Roman" w:hAnsi="Times New Roman" w:cs="Times New Roman"/>
      <w:sz w:val="24"/>
      <w:szCs w:val="24"/>
      <w:lang w:eastAsia="ar-SA"/>
    </w:rPr>
  </w:style>
  <w:style w:type="paragraph" w:customStyle="1" w:styleId="Style1">
    <w:name w:val="Style1"/>
    <w:basedOn w:val="a0"/>
    <w:rsid w:val="005D6D71"/>
    <w:pPr>
      <w:widowControl w:val="0"/>
      <w:suppressAutoHyphens/>
      <w:autoSpaceDE w:val="0"/>
      <w:spacing w:after="0" w:line="274" w:lineRule="exact"/>
      <w:jc w:val="both"/>
    </w:pPr>
    <w:rPr>
      <w:rFonts w:ascii="Times New Roman" w:eastAsia="Times New Roman" w:hAnsi="Times New Roman" w:cs="Times New Roman"/>
      <w:sz w:val="24"/>
      <w:szCs w:val="24"/>
      <w:lang w:eastAsia="ar-SA"/>
    </w:rPr>
  </w:style>
  <w:style w:type="paragraph" w:customStyle="1" w:styleId="Style2">
    <w:name w:val="Style2"/>
    <w:basedOn w:val="a0"/>
    <w:uiPriority w:val="99"/>
    <w:rsid w:val="005D6D71"/>
    <w:pPr>
      <w:widowControl w:val="0"/>
      <w:suppressAutoHyphens/>
      <w:autoSpaceDE w:val="0"/>
      <w:spacing w:after="0" w:line="274" w:lineRule="exact"/>
      <w:ind w:firstLine="346"/>
      <w:jc w:val="both"/>
    </w:pPr>
    <w:rPr>
      <w:rFonts w:ascii="Times New Roman" w:eastAsia="Times New Roman" w:hAnsi="Times New Roman" w:cs="Times New Roman"/>
      <w:sz w:val="24"/>
      <w:szCs w:val="24"/>
      <w:lang w:eastAsia="ar-SA"/>
    </w:rPr>
  </w:style>
  <w:style w:type="paragraph" w:customStyle="1" w:styleId="Style4">
    <w:name w:val="Style4"/>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5">
    <w:name w:val="Style5"/>
    <w:basedOn w:val="a0"/>
    <w:uiPriority w:val="99"/>
    <w:rsid w:val="005D6D71"/>
    <w:pPr>
      <w:widowControl w:val="0"/>
      <w:suppressAutoHyphens/>
      <w:autoSpaceDE w:val="0"/>
      <w:spacing w:after="0" w:line="259" w:lineRule="exact"/>
      <w:ind w:firstLine="350"/>
      <w:jc w:val="both"/>
    </w:pPr>
    <w:rPr>
      <w:rFonts w:ascii="Times New Roman" w:eastAsia="Times New Roman" w:hAnsi="Times New Roman" w:cs="Times New Roman"/>
      <w:sz w:val="24"/>
      <w:szCs w:val="24"/>
      <w:lang w:eastAsia="ar-SA"/>
    </w:rPr>
  </w:style>
  <w:style w:type="paragraph" w:customStyle="1" w:styleId="Style3">
    <w:name w:val="Style3"/>
    <w:basedOn w:val="a0"/>
    <w:uiPriority w:val="99"/>
    <w:rsid w:val="005D6D71"/>
    <w:pPr>
      <w:widowControl w:val="0"/>
      <w:suppressAutoHyphens/>
      <w:autoSpaceDE w:val="0"/>
      <w:spacing w:after="0" w:line="259" w:lineRule="exact"/>
      <w:jc w:val="both"/>
    </w:pPr>
    <w:rPr>
      <w:rFonts w:ascii="Times New Roman" w:eastAsia="Times New Roman" w:hAnsi="Times New Roman" w:cs="Times New Roman"/>
      <w:sz w:val="24"/>
      <w:szCs w:val="24"/>
      <w:lang w:eastAsia="ar-SA"/>
    </w:rPr>
  </w:style>
  <w:style w:type="paragraph" w:customStyle="1" w:styleId="Style6">
    <w:name w:val="Style6"/>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7">
    <w:name w:val="Style7"/>
    <w:basedOn w:val="a0"/>
    <w:uiPriority w:val="99"/>
    <w:rsid w:val="005D6D71"/>
    <w:pPr>
      <w:widowControl w:val="0"/>
      <w:suppressAutoHyphens/>
      <w:autoSpaceDE w:val="0"/>
      <w:spacing w:after="0" w:line="240" w:lineRule="exact"/>
    </w:pPr>
    <w:rPr>
      <w:rFonts w:ascii="Times New Roman" w:eastAsia="Times New Roman" w:hAnsi="Times New Roman" w:cs="Times New Roman"/>
      <w:sz w:val="24"/>
      <w:szCs w:val="24"/>
      <w:lang w:eastAsia="ar-SA"/>
    </w:rPr>
  </w:style>
  <w:style w:type="paragraph" w:customStyle="1" w:styleId="Style10">
    <w:name w:val="Style10"/>
    <w:basedOn w:val="a0"/>
    <w:uiPriority w:val="99"/>
    <w:rsid w:val="005D6D71"/>
    <w:pPr>
      <w:widowControl w:val="0"/>
      <w:suppressAutoHyphens/>
      <w:autoSpaceDE w:val="0"/>
      <w:spacing w:after="0" w:line="226" w:lineRule="exact"/>
      <w:jc w:val="both"/>
    </w:pPr>
    <w:rPr>
      <w:rFonts w:ascii="Times New Roman" w:eastAsia="Times New Roman" w:hAnsi="Times New Roman" w:cs="Times New Roman"/>
      <w:sz w:val="24"/>
      <w:szCs w:val="24"/>
      <w:lang w:eastAsia="ar-SA"/>
    </w:rPr>
  </w:style>
  <w:style w:type="paragraph" w:customStyle="1" w:styleId="Style8">
    <w:name w:val="Style8"/>
    <w:basedOn w:val="a0"/>
    <w:uiPriority w:val="99"/>
    <w:rsid w:val="005D6D71"/>
    <w:pPr>
      <w:widowControl w:val="0"/>
      <w:suppressAutoHyphens/>
      <w:autoSpaceDE w:val="0"/>
      <w:spacing w:after="0" w:line="240" w:lineRule="auto"/>
    </w:pPr>
    <w:rPr>
      <w:rFonts w:ascii="Times New Roman" w:eastAsia="Times New Roman" w:hAnsi="Times New Roman" w:cs="Times New Roman"/>
      <w:sz w:val="24"/>
      <w:szCs w:val="24"/>
      <w:lang w:eastAsia="ar-SA"/>
    </w:rPr>
  </w:style>
  <w:style w:type="paragraph" w:customStyle="1" w:styleId="Style11">
    <w:name w:val="Style11"/>
    <w:basedOn w:val="a0"/>
    <w:uiPriority w:val="99"/>
    <w:rsid w:val="005D6D71"/>
    <w:pPr>
      <w:widowControl w:val="0"/>
      <w:suppressAutoHyphens/>
      <w:autoSpaceDE w:val="0"/>
      <w:spacing w:after="0" w:line="232" w:lineRule="exact"/>
    </w:pPr>
    <w:rPr>
      <w:rFonts w:ascii="Times New Roman" w:eastAsia="Times New Roman" w:hAnsi="Times New Roman" w:cs="Times New Roman"/>
      <w:sz w:val="24"/>
      <w:szCs w:val="24"/>
      <w:lang w:eastAsia="ar-SA"/>
    </w:rPr>
  </w:style>
  <w:style w:type="paragraph" w:customStyle="1" w:styleId="4-text">
    <w:name w:val="4-text"/>
    <w:basedOn w:val="a0"/>
    <w:uiPriority w:val="99"/>
    <w:rsid w:val="005D6D71"/>
    <w:pPr>
      <w:suppressAutoHyphens/>
      <w:spacing w:before="280" w:after="280" w:line="240" w:lineRule="auto"/>
    </w:pPr>
    <w:rPr>
      <w:rFonts w:ascii="Times New Roman" w:eastAsia="Times New Roman" w:hAnsi="Times New Roman" w:cs="Times New Roman"/>
      <w:sz w:val="24"/>
      <w:szCs w:val="24"/>
      <w:lang w:eastAsia="ar-SA"/>
    </w:rPr>
  </w:style>
  <w:style w:type="character" w:customStyle="1" w:styleId="FontStyle15">
    <w:name w:val="Font Style15"/>
    <w:basedOn w:val="a1"/>
    <w:rsid w:val="005D6D71"/>
    <w:rPr>
      <w:rFonts w:ascii="Times New Roman" w:hAnsi="Times New Roman" w:cs="Times New Roman" w:hint="default"/>
      <w:sz w:val="22"/>
      <w:szCs w:val="22"/>
    </w:rPr>
  </w:style>
  <w:style w:type="character" w:customStyle="1" w:styleId="FontStyle11">
    <w:name w:val="Font Style11"/>
    <w:basedOn w:val="a1"/>
    <w:uiPriority w:val="99"/>
    <w:rsid w:val="005D6D71"/>
    <w:rPr>
      <w:rFonts w:ascii="Times New Roman" w:hAnsi="Times New Roman" w:cs="Times New Roman" w:hint="default"/>
      <w:sz w:val="22"/>
      <w:szCs w:val="22"/>
    </w:rPr>
  </w:style>
  <w:style w:type="character" w:customStyle="1" w:styleId="FontStyle13">
    <w:name w:val="Font Style13"/>
    <w:basedOn w:val="a1"/>
    <w:uiPriority w:val="99"/>
    <w:rsid w:val="005D6D71"/>
    <w:rPr>
      <w:rFonts w:ascii="Georgia" w:hAnsi="Georgia" w:cs="Georgia" w:hint="default"/>
      <w:sz w:val="20"/>
      <w:szCs w:val="20"/>
    </w:rPr>
  </w:style>
  <w:style w:type="character" w:customStyle="1" w:styleId="FontStyle12">
    <w:name w:val="Font Style12"/>
    <w:basedOn w:val="a1"/>
    <w:rsid w:val="005D6D71"/>
    <w:rPr>
      <w:rFonts w:ascii="Times New Roman" w:hAnsi="Times New Roman" w:cs="Times New Roman" w:hint="default"/>
      <w:b/>
      <w:bCs/>
      <w:sz w:val="18"/>
      <w:szCs w:val="18"/>
    </w:rPr>
  </w:style>
  <w:style w:type="character" w:customStyle="1" w:styleId="FontStyle14">
    <w:name w:val="Font Style14"/>
    <w:basedOn w:val="a1"/>
    <w:rsid w:val="005D6D71"/>
    <w:rPr>
      <w:rFonts w:ascii="Times New Roman" w:hAnsi="Times New Roman" w:cs="Times New Roman" w:hint="default"/>
      <w:b/>
      <w:bCs/>
      <w:spacing w:val="10"/>
      <w:sz w:val="20"/>
      <w:szCs w:val="20"/>
    </w:rPr>
  </w:style>
  <w:style w:type="paragraph" w:styleId="23">
    <w:name w:val="Body Text Indent 2"/>
    <w:basedOn w:val="a0"/>
    <w:link w:val="24"/>
    <w:unhideWhenUsed/>
    <w:rsid w:val="005D6D71"/>
    <w:pPr>
      <w:spacing w:after="120" w:line="480" w:lineRule="auto"/>
      <w:ind w:left="283"/>
    </w:pPr>
    <w:rPr>
      <w:rFonts w:ascii="Calibri" w:eastAsia="Calibri" w:hAnsi="Calibri" w:cs="Calibri"/>
    </w:rPr>
  </w:style>
  <w:style w:type="character" w:customStyle="1" w:styleId="24">
    <w:name w:val="Основной текст с отступом 2 Знак"/>
    <w:basedOn w:val="a1"/>
    <w:link w:val="23"/>
    <w:rsid w:val="005D6D71"/>
    <w:rPr>
      <w:rFonts w:ascii="Calibri" w:eastAsia="Calibri" w:hAnsi="Calibri" w:cs="Calibri"/>
      <w:lang w:eastAsia="ru-RU"/>
    </w:rPr>
  </w:style>
  <w:style w:type="character" w:customStyle="1" w:styleId="afa">
    <w:name w:val="Без интервала Знак"/>
    <w:aliases w:val="основа Знак"/>
    <w:link w:val="af9"/>
    <w:uiPriority w:val="1"/>
    <w:locked/>
    <w:rsid w:val="005D6D71"/>
    <w:rPr>
      <w:rFonts w:eastAsiaTheme="minorEastAsia"/>
      <w:lang w:eastAsia="ru-RU"/>
    </w:rPr>
  </w:style>
  <w:style w:type="paragraph" w:customStyle="1" w:styleId="c23">
    <w:name w:val="c23"/>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
    <w:name w:val="c6"/>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4">
    <w:name w:val="Основной текст4"/>
    <w:basedOn w:val="a0"/>
    <w:rsid w:val="005D6D71"/>
    <w:pPr>
      <w:shd w:val="clear" w:color="auto" w:fill="FFFFFF"/>
      <w:spacing w:before="360" w:after="0" w:line="274" w:lineRule="exact"/>
      <w:ind w:hanging="320"/>
    </w:pPr>
    <w:rPr>
      <w:rFonts w:ascii="Times New Roman" w:eastAsia="Times New Roman" w:hAnsi="Times New Roman" w:cs="Times New Roman"/>
      <w:lang w:eastAsia="en-US"/>
    </w:rPr>
  </w:style>
  <w:style w:type="character" w:customStyle="1" w:styleId="13">
    <w:name w:val="Заголовок №1_"/>
    <w:link w:val="14"/>
    <w:locked/>
    <w:rsid w:val="005D6D71"/>
    <w:rPr>
      <w:rFonts w:ascii="Arial" w:hAnsi="Arial" w:cs="Arial"/>
      <w:b/>
      <w:bCs/>
      <w:shd w:val="clear" w:color="auto" w:fill="FFFFFF"/>
    </w:rPr>
  </w:style>
  <w:style w:type="paragraph" w:customStyle="1" w:styleId="14">
    <w:name w:val="Заголовок №1"/>
    <w:basedOn w:val="a0"/>
    <w:link w:val="13"/>
    <w:rsid w:val="005D6D71"/>
    <w:pPr>
      <w:shd w:val="clear" w:color="auto" w:fill="FFFFFF"/>
      <w:spacing w:after="240" w:line="240" w:lineRule="atLeast"/>
      <w:outlineLvl w:val="0"/>
    </w:pPr>
    <w:rPr>
      <w:rFonts w:ascii="Arial" w:eastAsiaTheme="minorHAnsi" w:hAnsi="Arial" w:cs="Arial"/>
      <w:b/>
      <w:bCs/>
      <w:lang w:eastAsia="en-US"/>
    </w:rPr>
  </w:style>
  <w:style w:type="character" w:customStyle="1" w:styleId="25">
    <w:name w:val="Основной текст (2)_"/>
    <w:link w:val="26"/>
    <w:locked/>
    <w:rsid w:val="005D6D71"/>
    <w:rPr>
      <w:rFonts w:ascii="Times New Roman" w:eastAsia="Times New Roman" w:hAnsi="Times New Roman" w:cs="Times New Roman"/>
      <w:sz w:val="27"/>
      <w:szCs w:val="27"/>
      <w:shd w:val="clear" w:color="auto" w:fill="FFFFFF"/>
    </w:rPr>
  </w:style>
  <w:style w:type="paragraph" w:customStyle="1" w:styleId="26">
    <w:name w:val="Основной текст (2)"/>
    <w:basedOn w:val="a0"/>
    <w:link w:val="25"/>
    <w:rsid w:val="005D6D71"/>
    <w:pPr>
      <w:shd w:val="clear" w:color="auto" w:fill="FFFFFF"/>
      <w:spacing w:before="420" w:after="0" w:line="322" w:lineRule="exact"/>
    </w:pPr>
    <w:rPr>
      <w:rFonts w:ascii="Times New Roman" w:eastAsia="Times New Roman" w:hAnsi="Times New Roman" w:cs="Times New Roman"/>
      <w:sz w:val="27"/>
      <w:szCs w:val="27"/>
      <w:lang w:eastAsia="en-US"/>
    </w:rPr>
  </w:style>
  <w:style w:type="character" w:customStyle="1" w:styleId="1Tahoma">
    <w:name w:val="Заголовок №1 + Tahoma"/>
    <w:aliases w:val="Полужирный"/>
    <w:rsid w:val="005D6D71"/>
    <w:rPr>
      <w:rFonts w:ascii="Tahoma" w:hAnsi="Tahoma" w:cs="Tahoma" w:hint="default"/>
      <w:b/>
      <w:bCs/>
      <w:sz w:val="20"/>
      <w:szCs w:val="20"/>
      <w:shd w:val="clear" w:color="auto" w:fill="FFFFFF"/>
    </w:rPr>
  </w:style>
  <w:style w:type="character" w:customStyle="1" w:styleId="40">
    <w:name w:val="Основной текст (4)"/>
    <w:rsid w:val="005D6D71"/>
    <w:rPr>
      <w:rFonts w:ascii="Times New Roman" w:eastAsia="Times New Roman" w:hAnsi="Times New Roman" w:cs="Times New Roman" w:hint="default"/>
      <w:b w:val="0"/>
      <w:bCs w:val="0"/>
      <w:i w:val="0"/>
      <w:iCs w:val="0"/>
      <w:smallCaps w:val="0"/>
      <w:strike w:val="0"/>
      <w:dstrike w:val="0"/>
      <w:spacing w:val="0"/>
      <w:sz w:val="27"/>
      <w:szCs w:val="27"/>
      <w:u w:val="none"/>
      <w:effect w:val="none"/>
    </w:rPr>
  </w:style>
  <w:style w:type="paragraph" w:customStyle="1" w:styleId="15">
    <w:name w:val="Без интервала1"/>
    <w:uiPriority w:val="99"/>
    <w:qFormat/>
    <w:rsid w:val="005D6D71"/>
    <w:pPr>
      <w:widowControl w:val="0"/>
      <w:autoSpaceDE w:val="0"/>
      <w:autoSpaceDN w:val="0"/>
      <w:adjustRightInd w:val="0"/>
      <w:spacing w:after="0" w:line="240" w:lineRule="auto"/>
    </w:pPr>
    <w:rPr>
      <w:rFonts w:ascii="Segoe UI" w:eastAsia="Cambria" w:hAnsi="Segoe UI" w:cs="Segoe UI"/>
      <w:sz w:val="24"/>
      <w:szCs w:val="24"/>
      <w:lang w:eastAsia="ru-RU"/>
    </w:rPr>
  </w:style>
  <w:style w:type="paragraph" w:customStyle="1" w:styleId="dash041e005f0431005f044b005f0447005f043d005f044b005f0439">
    <w:name w:val="dash041e_005f0431_005f044b_005f0447_005f043d_005f044b_005f0439"/>
    <w:basedOn w:val="a0"/>
    <w:rsid w:val="005D6D71"/>
    <w:pPr>
      <w:spacing w:after="0" w:line="240" w:lineRule="auto"/>
    </w:pPr>
    <w:rPr>
      <w:rFonts w:ascii="Times New Roman" w:eastAsia="Times New Roman" w:hAnsi="Times New Roman" w:cs="Times New Roman"/>
      <w:sz w:val="24"/>
      <w:szCs w:val="24"/>
    </w:rPr>
  </w:style>
  <w:style w:type="character" w:customStyle="1" w:styleId="dash0421005f0442005f0440005f043e005f0433005f0438005f0439005f005fchar1char1">
    <w:name w:val="dash0421_005f0442_005f0440_005f043e_005f0433_005f0438_005f0439_005f_005fchar1__char1"/>
    <w:rsid w:val="005D6D71"/>
    <w:rPr>
      <w:b/>
      <w:bCs/>
    </w:rPr>
  </w:style>
  <w:style w:type="paragraph" w:customStyle="1" w:styleId="aff8">
    <w:name w:val="Текст таблицы"/>
    <w:basedOn w:val="a0"/>
    <w:rsid w:val="005D6D71"/>
    <w:pPr>
      <w:spacing w:after="0" w:line="240" w:lineRule="auto"/>
      <w:jc w:val="center"/>
    </w:pPr>
    <w:rPr>
      <w:rFonts w:ascii="Times New Roman" w:eastAsia="Times New Roman" w:hAnsi="Times New Roman" w:cs="Times New Roman"/>
      <w:sz w:val="18"/>
      <w:szCs w:val="18"/>
    </w:rPr>
  </w:style>
  <w:style w:type="character" w:customStyle="1" w:styleId="FontStyle26">
    <w:name w:val="Font Style26"/>
    <w:rsid w:val="005D6D71"/>
    <w:rPr>
      <w:rFonts w:ascii="Times New Roman" w:hAnsi="Times New Roman" w:cs="Times New Roman"/>
      <w:sz w:val="22"/>
      <w:szCs w:val="22"/>
    </w:rPr>
  </w:style>
  <w:style w:type="paragraph" w:customStyle="1" w:styleId="16">
    <w:name w:val="Знак1"/>
    <w:basedOn w:val="a0"/>
    <w:rsid w:val="005D6D71"/>
    <w:pPr>
      <w:spacing w:line="240" w:lineRule="exact"/>
    </w:pPr>
    <w:rPr>
      <w:rFonts w:ascii="Verdana" w:eastAsia="Times New Roman" w:hAnsi="Verdana" w:cs="Times New Roman"/>
      <w:sz w:val="20"/>
      <w:szCs w:val="20"/>
      <w:lang w:val="en-US" w:eastAsia="en-US"/>
    </w:rPr>
  </w:style>
  <w:style w:type="paragraph" w:customStyle="1" w:styleId="NoSpacing1">
    <w:name w:val="No Spacing1"/>
    <w:rsid w:val="005D6D71"/>
    <w:pPr>
      <w:spacing w:after="0" w:line="240" w:lineRule="auto"/>
      <w:jc w:val="both"/>
    </w:pPr>
    <w:rPr>
      <w:rFonts w:ascii="Calibri" w:eastAsia="Times New Roman" w:hAnsi="Calibri" w:cs="Calibri"/>
    </w:rPr>
  </w:style>
  <w:style w:type="paragraph" w:customStyle="1" w:styleId="c42">
    <w:name w:val="c42"/>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1">
    <w:name w:val="c61"/>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95">
    <w:name w:val="c95"/>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69">
    <w:name w:val="c69"/>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8">
    <w:name w:val="c8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8">
    <w:name w:val="c18"/>
    <w:basedOn w:val="a1"/>
    <w:rsid w:val="005D6D71"/>
  </w:style>
  <w:style w:type="character" w:styleId="aff9">
    <w:name w:val="Strong"/>
    <w:basedOn w:val="a1"/>
    <w:qFormat/>
    <w:rsid w:val="005D6D71"/>
    <w:rPr>
      <w:b/>
      <w:bCs/>
    </w:rPr>
  </w:style>
  <w:style w:type="character" w:customStyle="1" w:styleId="c35">
    <w:name w:val="c35"/>
    <w:basedOn w:val="a1"/>
    <w:rsid w:val="005D6D71"/>
  </w:style>
  <w:style w:type="paragraph" w:customStyle="1" w:styleId="c22">
    <w:name w:val="c22"/>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ragraphStyle">
    <w:name w:val="Paragraph Style"/>
    <w:rsid w:val="005D6D71"/>
    <w:pPr>
      <w:autoSpaceDE w:val="0"/>
      <w:autoSpaceDN w:val="0"/>
      <w:adjustRightInd w:val="0"/>
      <w:spacing w:after="0" w:line="240" w:lineRule="auto"/>
    </w:pPr>
    <w:rPr>
      <w:rFonts w:ascii="Arial" w:eastAsia="Calibri" w:hAnsi="Arial" w:cs="Arial"/>
      <w:sz w:val="24"/>
      <w:szCs w:val="24"/>
    </w:rPr>
  </w:style>
  <w:style w:type="paragraph" w:customStyle="1" w:styleId="ol-foreground">
    <w:name w:val="ol-foreground"/>
    <w:basedOn w:val="a0"/>
    <w:link w:val="ol-foreground0"/>
    <w:rsid w:val="005D6D71"/>
    <w:pPr>
      <w:shd w:val="clear" w:color="auto" w:fill="F6F6F6"/>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l-foreground0">
    <w:name w:val="ol-foreground Знак"/>
    <w:link w:val="ol-foreground"/>
    <w:rsid w:val="005D6D71"/>
    <w:rPr>
      <w:rFonts w:ascii="Times New Roman" w:eastAsia="Times New Roman" w:hAnsi="Times New Roman" w:cs="Times New Roman"/>
      <w:sz w:val="24"/>
      <w:szCs w:val="24"/>
      <w:shd w:val="clear" w:color="auto" w:fill="F6F6F6"/>
      <w:lang w:eastAsia="ru-RU"/>
    </w:rPr>
  </w:style>
  <w:style w:type="paragraph" w:customStyle="1" w:styleId="c22c18">
    <w:name w:val="c22 c18"/>
    <w:basedOn w:val="a0"/>
    <w:rsid w:val="005D6D71"/>
    <w:pPr>
      <w:spacing w:after="0" w:line="240" w:lineRule="auto"/>
      <w:jc w:val="both"/>
    </w:pPr>
    <w:rPr>
      <w:rFonts w:ascii="Arial" w:eastAsia="Times New Roman" w:hAnsi="Arial" w:cs="Arial"/>
      <w:color w:val="000000"/>
      <w:sz w:val="24"/>
    </w:rPr>
  </w:style>
  <w:style w:type="character" w:customStyle="1" w:styleId="c41c6">
    <w:name w:val="c41 c6"/>
    <w:basedOn w:val="a1"/>
    <w:rsid w:val="005D6D71"/>
  </w:style>
  <w:style w:type="character" w:customStyle="1" w:styleId="c4">
    <w:name w:val="c4"/>
    <w:basedOn w:val="a1"/>
    <w:rsid w:val="005D6D71"/>
  </w:style>
  <w:style w:type="character" w:customStyle="1" w:styleId="c4c6">
    <w:name w:val="c4 c6"/>
    <w:basedOn w:val="a1"/>
    <w:rsid w:val="005D6D71"/>
  </w:style>
  <w:style w:type="paragraph" w:customStyle="1" w:styleId="c49c38">
    <w:name w:val="c49 c38"/>
    <w:basedOn w:val="a0"/>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6">
    <w:name w:val="c36"/>
    <w:basedOn w:val="a1"/>
    <w:rsid w:val="005D6D71"/>
  </w:style>
  <w:style w:type="character" w:customStyle="1" w:styleId="c17">
    <w:name w:val="c17"/>
    <w:basedOn w:val="a1"/>
    <w:rsid w:val="005D6D71"/>
  </w:style>
  <w:style w:type="paragraph" w:styleId="affa">
    <w:name w:val="Intense Quote"/>
    <w:basedOn w:val="a0"/>
    <w:next w:val="a0"/>
    <w:link w:val="affb"/>
    <w:uiPriority w:val="30"/>
    <w:qFormat/>
    <w:rsid w:val="005D6D71"/>
    <w:pPr>
      <w:pBdr>
        <w:bottom w:val="single" w:sz="4" w:space="4" w:color="4F81BD"/>
      </w:pBdr>
      <w:spacing w:before="200" w:after="280" w:line="276" w:lineRule="auto"/>
      <w:ind w:left="936" w:right="936"/>
    </w:pPr>
    <w:rPr>
      <w:rFonts w:ascii="Calibri" w:eastAsia="Times New Roman" w:hAnsi="Calibri" w:cs="Times New Roman"/>
      <w:b/>
      <w:bCs/>
      <w:i/>
      <w:iCs/>
      <w:color w:val="4F81BD"/>
      <w:lang w:eastAsia="en-US"/>
    </w:rPr>
  </w:style>
  <w:style w:type="character" w:customStyle="1" w:styleId="affb">
    <w:name w:val="Выделенная цитата Знак"/>
    <w:basedOn w:val="a1"/>
    <w:link w:val="affa"/>
    <w:uiPriority w:val="30"/>
    <w:rsid w:val="005D6D71"/>
    <w:rPr>
      <w:rFonts w:ascii="Calibri" w:eastAsia="Times New Roman" w:hAnsi="Calibri" w:cs="Times New Roman"/>
      <w:b/>
      <w:bCs/>
      <w:i/>
      <w:iCs/>
      <w:color w:val="4F81BD"/>
    </w:rPr>
  </w:style>
  <w:style w:type="paragraph" w:customStyle="1" w:styleId="TableParagraph">
    <w:name w:val="Table Paragraph"/>
    <w:basedOn w:val="a0"/>
    <w:uiPriority w:val="1"/>
    <w:qFormat/>
    <w:rsid w:val="005D6D71"/>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ffc">
    <w:name w:val="Title"/>
    <w:basedOn w:val="a0"/>
    <w:next w:val="a0"/>
    <w:link w:val="affd"/>
    <w:uiPriority w:val="1"/>
    <w:qFormat/>
    <w:rsid w:val="005D6D71"/>
    <w:pPr>
      <w:suppressAutoHyphens/>
      <w:spacing w:after="0" w:line="240" w:lineRule="auto"/>
      <w:jc w:val="center"/>
    </w:pPr>
    <w:rPr>
      <w:rFonts w:ascii="Times New Roman" w:eastAsia="Times New Roman" w:hAnsi="Times New Roman" w:cs="Times New Roman"/>
      <w:b/>
      <w:bCs/>
      <w:sz w:val="24"/>
      <w:szCs w:val="24"/>
      <w:lang w:eastAsia="ar-SA"/>
    </w:rPr>
  </w:style>
  <w:style w:type="character" w:customStyle="1" w:styleId="affd">
    <w:name w:val="Название Знак"/>
    <w:basedOn w:val="a1"/>
    <w:link w:val="affc"/>
    <w:uiPriority w:val="1"/>
    <w:rsid w:val="005D6D71"/>
    <w:rPr>
      <w:rFonts w:ascii="Times New Roman" w:eastAsia="Times New Roman" w:hAnsi="Times New Roman" w:cs="Times New Roman"/>
      <w:b/>
      <w:bCs/>
      <w:sz w:val="24"/>
      <w:szCs w:val="24"/>
      <w:lang w:eastAsia="ar-SA"/>
    </w:rPr>
  </w:style>
  <w:style w:type="character" w:styleId="affe">
    <w:name w:val="Emphasis"/>
    <w:qFormat/>
    <w:rsid w:val="005D6D71"/>
    <w:rPr>
      <w:i/>
      <w:iCs/>
    </w:rPr>
  </w:style>
  <w:style w:type="paragraph" w:customStyle="1" w:styleId="Textbody">
    <w:name w:val="Text body"/>
    <w:basedOn w:val="Standard"/>
    <w:rsid w:val="005D6D71"/>
    <w:pPr>
      <w:widowControl/>
      <w:spacing w:after="120" w:line="276" w:lineRule="auto"/>
    </w:pPr>
    <w:rPr>
      <w:rFonts w:ascii="Calibri" w:eastAsia="Times New Roman" w:hAnsi="Calibri" w:cs="Times New Roman"/>
      <w:sz w:val="22"/>
      <w:szCs w:val="22"/>
      <w:lang w:eastAsia="ru-RU" w:bidi="ar-SA"/>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Standard"/>
    <w:rsid w:val="005D6D71"/>
    <w:pPr>
      <w:widowControl/>
      <w:ind w:left="720" w:firstLine="700"/>
      <w:jc w:val="both"/>
    </w:pPr>
    <w:rPr>
      <w:rFonts w:ascii="Times New Roman" w:eastAsia="Times New Roman" w:hAnsi="Times New Roman" w:cs="Times New Roman"/>
      <w:lang w:eastAsia="ru-RU" w:bidi="ar-SA"/>
    </w:rPr>
  </w:style>
  <w:style w:type="paragraph" w:customStyle="1" w:styleId="afff">
    <w:name w:val="Стиль"/>
    <w:rsid w:val="005D6D71"/>
    <w:pPr>
      <w:widowControl w:val="0"/>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5D6D71"/>
    <w:rPr>
      <w:rFonts w:ascii="Times New Roman" w:hAnsi="Times New Roman"/>
      <w:sz w:val="24"/>
      <w:u w:val="none"/>
    </w:rPr>
  </w:style>
  <w:style w:type="numbering" w:customStyle="1" w:styleId="WWNum11">
    <w:name w:val="WWNum11"/>
    <w:basedOn w:val="a3"/>
    <w:rsid w:val="005D6D71"/>
    <w:pPr>
      <w:numPr>
        <w:numId w:val="162"/>
      </w:numPr>
    </w:pPr>
  </w:style>
  <w:style w:type="numbering" w:customStyle="1" w:styleId="WWNum12">
    <w:name w:val="WWNum12"/>
    <w:basedOn w:val="a3"/>
    <w:rsid w:val="005D6D71"/>
    <w:pPr>
      <w:numPr>
        <w:numId w:val="163"/>
      </w:numPr>
    </w:pPr>
  </w:style>
  <w:style w:type="numbering" w:customStyle="1" w:styleId="WWNum18">
    <w:name w:val="WWNum18"/>
    <w:basedOn w:val="a3"/>
    <w:rsid w:val="005D6D71"/>
    <w:pPr>
      <w:numPr>
        <w:numId w:val="164"/>
      </w:numPr>
    </w:pPr>
  </w:style>
  <w:style w:type="numbering" w:customStyle="1" w:styleId="WWNum19">
    <w:name w:val="WWNum19"/>
    <w:basedOn w:val="a3"/>
    <w:rsid w:val="005D6D71"/>
    <w:pPr>
      <w:numPr>
        <w:numId w:val="165"/>
      </w:numPr>
    </w:pPr>
  </w:style>
  <w:style w:type="paragraph" w:customStyle="1" w:styleId="310">
    <w:name w:val="31"/>
    <w:basedOn w:val="Standard"/>
    <w:rsid w:val="005D6D71"/>
    <w:pPr>
      <w:autoSpaceDN/>
      <w:spacing w:before="280" w:after="280"/>
    </w:pPr>
    <w:rPr>
      <w:rFonts w:ascii="Times New Roman" w:eastAsia="Andale Sans UI" w:hAnsi="Times New Roman" w:cs="Tahoma"/>
      <w:kern w:val="1"/>
      <w:lang w:val="de-DE" w:eastAsia="fa-IR" w:bidi="fa-IR"/>
    </w:rPr>
  </w:style>
  <w:style w:type="paragraph" w:customStyle="1" w:styleId="Text">
    <w:name w:val="Text"/>
    <w:basedOn w:val="Standard"/>
    <w:rsid w:val="005D6D71"/>
    <w:pPr>
      <w:autoSpaceDN/>
    </w:pPr>
    <w:rPr>
      <w:rFonts w:ascii="Courier New" w:eastAsia="Andale Sans UI" w:hAnsi="Courier New" w:cs="Courier New"/>
      <w:kern w:val="1"/>
      <w:sz w:val="20"/>
      <w:szCs w:val="20"/>
      <w:lang w:val="de-DE" w:eastAsia="fa-IR" w:bidi="fa-IR"/>
    </w:rPr>
  </w:style>
  <w:style w:type="paragraph" w:customStyle="1" w:styleId="17">
    <w:name w:val="Стиль1"/>
    <w:rsid w:val="005D6D71"/>
    <w:pPr>
      <w:suppressAutoHyphens/>
      <w:spacing w:after="0" w:line="360" w:lineRule="auto"/>
      <w:ind w:firstLine="720"/>
      <w:jc w:val="both"/>
      <w:textAlignment w:val="baseline"/>
    </w:pPr>
    <w:rPr>
      <w:rFonts w:ascii="Times New Roman" w:eastAsia="Arial" w:hAnsi="Times New Roman" w:cs="Times New Roman"/>
      <w:kern w:val="1"/>
      <w:sz w:val="24"/>
      <w:szCs w:val="20"/>
      <w:lang w:eastAsia="ar-SA"/>
    </w:rPr>
  </w:style>
  <w:style w:type="numbering" w:customStyle="1" w:styleId="WWNum7">
    <w:name w:val="WWNum7"/>
    <w:basedOn w:val="a3"/>
    <w:rsid w:val="005D6D71"/>
    <w:pPr>
      <w:numPr>
        <w:numId w:val="166"/>
      </w:numPr>
    </w:pPr>
  </w:style>
  <w:style w:type="numbering" w:customStyle="1" w:styleId="WWNum8">
    <w:name w:val="WWNum8"/>
    <w:basedOn w:val="a3"/>
    <w:rsid w:val="005D6D71"/>
    <w:pPr>
      <w:numPr>
        <w:numId w:val="167"/>
      </w:numPr>
    </w:pPr>
  </w:style>
  <w:style w:type="numbering" w:customStyle="1" w:styleId="WWNum9">
    <w:name w:val="WWNum9"/>
    <w:basedOn w:val="a3"/>
    <w:rsid w:val="005D6D71"/>
    <w:pPr>
      <w:numPr>
        <w:numId w:val="168"/>
      </w:numPr>
    </w:pPr>
  </w:style>
  <w:style w:type="numbering" w:customStyle="1" w:styleId="WWNum10">
    <w:name w:val="WWNum10"/>
    <w:basedOn w:val="a3"/>
    <w:rsid w:val="005D6D71"/>
    <w:pPr>
      <w:numPr>
        <w:numId w:val="169"/>
      </w:numPr>
    </w:pPr>
  </w:style>
  <w:style w:type="character" w:customStyle="1" w:styleId="afff0">
    <w:name w:val="Основной текст + Полужирный"/>
    <w:basedOn w:val="a1"/>
    <w:uiPriority w:val="99"/>
    <w:rsid w:val="005D6D71"/>
    <w:rPr>
      <w:rFonts w:ascii="Times New Roman" w:hAnsi="Times New Roman" w:cs="Times New Roman"/>
      <w:b/>
      <w:bCs/>
      <w:color w:val="000000"/>
      <w:spacing w:val="0"/>
      <w:w w:val="100"/>
      <w:position w:val="0"/>
      <w:sz w:val="21"/>
      <w:szCs w:val="21"/>
      <w:u w:val="none"/>
      <w:shd w:val="clear" w:color="auto" w:fill="FFFFFF"/>
      <w:lang w:val="ru-RU"/>
    </w:rPr>
  </w:style>
  <w:style w:type="table" w:customStyle="1" w:styleId="27">
    <w:name w:val="Сетка таблицы2"/>
    <w:basedOn w:val="a2"/>
    <w:next w:val="af2"/>
    <w:uiPriority w:val="59"/>
    <w:rsid w:val="005D6D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33">
    <w:name w:val="Body Text Indent 3"/>
    <w:basedOn w:val="a0"/>
    <w:link w:val="34"/>
    <w:unhideWhenUsed/>
    <w:rsid w:val="005D6D71"/>
    <w:pPr>
      <w:spacing w:after="120" w:line="240" w:lineRule="auto"/>
      <w:ind w:left="283"/>
    </w:pPr>
    <w:rPr>
      <w:rFonts w:ascii="Times New Roman" w:eastAsia="Times New Roman" w:hAnsi="Times New Roman" w:cs="Times New Roman"/>
      <w:sz w:val="16"/>
      <w:szCs w:val="16"/>
    </w:rPr>
  </w:style>
  <w:style w:type="character" w:customStyle="1" w:styleId="34">
    <w:name w:val="Основной текст с отступом 3 Знак"/>
    <w:basedOn w:val="a1"/>
    <w:link w:val="33"/>
    <w:rsid w:val="005D6D71"/>
    <w:rPr>
      <w:rFonts w:ascii="Times New Roman" w:eastAsia="Times New Roman" w:hAnsi="Times New Roman" w:cs="Times New Roman"/>
      <w:sz w:val="16"/>
      <w:szCs w:val="16"/>
      <w:lang w:eastAsia="ru-RU"/>
    </w:rPr>
  </w:style>
  <w:style w:type="paragraph" w:customStyle="1" w:styleId="header2">
    <w:name w:val="header2"/>
    <w:basedOn w:val="a0"/>
    <w:rsid w:val="005D6D71"/>
    <w:pPr>
      <w:spacing w:before="100" w:beforeAutospacing="1" w:after="100" w:afterAutospacing="1" w:line="240" w:lineRule="auto"/>
    </w:pPr>
    <w:rPr>
      <w:rFonts w:ascii="Verdana" w:eastAsia="Times New Roman" w:hAnsi="Verdana" w:cs="Times New Roman"/>
      <w:b/>
      <w:bCs/>
      <w:sz w:val="24"/>
      <w:szCs w:val="24"/>
    </w:rPr>
  </w:style>
  <w:style w:type="character" w:customStyle="1" w:styleId="dash0410043104370430044600200441043f04380441043a0430char1">
    <w:name w:val="dash0410_0431_0437_0430_0446_0020_0441_043f_0438_0441_043a_0430__char1"/>
    <w:basedOn w:val="a1"/>
    <w:rsid w:val="005D6D71"/>
    <w:rPr>
      <w:rFonts w:ascii="Times New Roman" w:hAnsi="Times New Roman" w:cs="Times New Roman"/>
      <w:sz w:val="24"/>
      <w:szCs w:val="24"/>
      <w:u w:val="none"/>
      <w:effect w:val="none"/>
    </w:rPr>
  </w:style>
  <w:style w:type="paragraph" w:customStyle="1" w:styleId="dash0410043104370430044600200441043f04380441043a0430">
    <w:name w:val="dash0410_0431_0437_0430_0446_0020_0441_043f_0438_0441_043a_0430"/>
    <w:basedOn w:val="a0"/>
    <w:rsid w:val="005D6D71"/>
    <w:pPr>
      <w:spacing w:after="0" w:line="240" w:lineRule="auto"/>
      <w:ind w:left="720" w:firstLine="700"/>
      <w:jc w:val="both"/>
    </w:pPr>
    <w:rPr>
      <w:rFonts w:ascii="Times New Roman" w:eastAsia="Times New Roman" w:hAnsi="Times New Roman" w:cs="Times New Roman"/>
      <w:sz w:val="24"/>
      <w:szCs w:val="24"/>
    </w:rPr>
  </w:style>
  <w:style w:type="character" w:customStyle="1" w:styleId="FontStyle16">
    <w:name w:val="Font Style16"/>
    <w:uiPriority w:val="99"/>
    <w:rsid w:val="005D6D71"/>
    <w:rPr>
      <w:rFonts w:ascii="Times New Roman" w:hAnsi="Times New Roman"/>
      <w:sz w:val="22"/>
    </w:rPr>
  </w:style>
  <w:style w:type="paragraph" w:customStyle="1" w:styleId="c8">
    <w:name w:val="c8"/>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9">
    <w:name w:val="c39"/>
    <w:basedOn w:val="a0"/>
    <w:uiPriority w:val="99"/>
    <w:rsid w:val="005D6D7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8">
    <w:name w:val="Основной текст (8)"/>
    <w:basedOn w:val="a1"/>
    <w:uiPriority w:val="99"/>
    <w:rsid w:val="005D6D71"/>
    <w:rPr>
      <w:rFonts w:cs="Times New Roman"/>
      <w:sz w:val="21"/>
      <w:szCs w:val="21"/>
      <w:lang w:bidi="ar-SA"/>
    </w:rPr>
  </w:style>
  <w:style w:type="character" w:customStyle="1" w:styleId="80">
    <w:name w:val="Основной текст (8)_"/>
    <w:basedOn w:val="a1"/>
    <w:link w:val="81"/>
    <w:uiPriority w:val="99"/>
    <w:locked/>
    <w:rsid w:val="005D6D71"/>
    <w:rPr>
      <w:rFonts w:cs="Times New Roman"/>
      <w:sz w:val="21"/>
      <w:szCs w:val="21"/>
      <w:shd w:val="clear" w:color="auto" w:fill="FFFFFF"/>
    </w:rPr>
  </w:style>
  <w:style w:type="character" w:customStyle="1" w:styleId="82">
    <w:name w:val="Основной текст (8) + Полужирный2"/>
    <w:basedOn w:val="80"/>
    <w:uiPriority w:val="99"/>
    <w:rsid w:val="005D6D71"/>
    <w:rPr>
      <w:rFonts w:cs="Times New Roman"/>
      <w:b/>
      <w:bCs/>
      <w:sz w:val="21"/>
      <w:szCs w:val="21"/>
      <w:shd w:val="clear" w:color="auto" w:fill="FFFFFF"/>
    </w:rPr>
  </w:style>
  <w:style w:type="character" w:customStyle="1" w:styleId="83">
    <w:name w:val="Основной текст (8) + Курсив"/>
    <w:basedOn w:val="80"/>
    <w:uiPriority w:val="99"/>
    <w:rsid w:val="005D6D71"/>
    <w:rPr>
      <w:rFonts w:cs="Times New Roman"/>
      <w:i/>
      <w:iCs/>
      <w:sz w:val="21"/>
      <w:szCs w:val="21"/>
      <w:shd w:val="clear" w:color="auto" w:fill="FFFFFF"/>
    </w:rPr>
  </w:style>
  <w:style w:type="paragraph" w:customStyle="1" w:styleId="81">
    <w:name w:val="Основной текст (8)1"/>
    <w:basedOn w:val="a0"/>
    <w:link w:val="80"/>
    <w:uiPriority w:val="99"/>
    <w:rsid w:val="005D6D71"/>
    <w:pPr>
      <w:shd w:val="clear" w:color="auto" w:fill="FFFFFF"/>
      <w:spacing w:after="0" w:line="211" w:lineRule="exact"/>
      <w:jc w:val="both"/>
    </w:pPr>
    <w:rPr>
      <w:rFonts w:eastAsiaTheme="minorHAnsi" w:cs="Times New Roman"/>
      <w:sz w:val="21"/>
      <w:szCs w:val="21"/>
      <w:lang w:eastAsia="en-US"/>
    </w:rPr>
  </w:style>
  <w:style w:type="character" w:customStyle="1" w:styleId="84">
    <w:name w:val="Заголовок №8_"/>
    <w:basedOn w:val="a1"/>
    <w:link w:val="85"/>
    <w:uiPriority w:val="99"/>
    <w:locked/>
    <w:rsid w:val="005D6D71"/>
    <w:rPr>
      <w:rFonts w:ascii="Franklin Gothic Medium" w:hAnsi="Franklin Gothic Medium" w:cs="Times New Roman"/>
      <w:b/>
      <w:bCs/>
      <w:sz w:val="27"/>
      <w:szCs w:val="27"/>
      <w:shd w:val="clear" w:color="auto" w:fill="FFFFFF"/>
    </w:rPr>
  </w:style>
  <w:style w:type="paragraph" w:customStyle="1" w:styleId="85">
    <w:name w:val="Заголовок №8"/>
    <w:basedOn w:val="a0"/>
    <w:link w:val="84"/>
    <w:uiPriority w:val="99"/>
    <w:rsid w:val="005D6D71"/>
    <w:pPr>
      <w:shd w:val="clear" w:color="auto" w:fill="FFFFFF"/>
      <w:spacing w:before="1020" w:after="120" w:line="240" w:lineRule="atLeast"/>
      <w:ind w:hanging="1320"/>
      <w:jc w:val="center"/>
      <w:outlineLvl w:val="7"/>
    </w:pPr>
    <w:rPr>
      <w:rFonts w:ascii="Franklin Gothic Medium" w:eastAsiaTheme="minorHAnsi" w:hAnsi="Franklin Gothic Medium" w:cs="Times New Roman"/>
      <w:b/>
      <w:bCs/>
      <w:sz w:val="27"/>
      <w:szCs w:val="27"/>
      <w:lang w:eastAsia="en-US"/>
    </w:rPr>
  </w:style>
  <w:style w:type="character" w:customStyle="1" w:styleId="86">
    <w:name w:val="Основной текст (8) + Полужирный"/>
    <w:aliases w:val="Курсив"/>
    <w:basedOn w:val="80"/>
    <w:uiPriority w:val="99"/>
    <w:rsid w:val="005D6D71"/>
    <w:rPr>
      <w:rFonts w:cs="Times New Roman"/>
      <w:b/>
      <w:bCs/>
      <w:i/>
      <w:iCs/>
      <w:sz w:val="21"/>
      <w:szCs w:val="21"/>
      <w:shd w:val="clear" w:color="auto" w:fill="FFFFFF"/>
      <w:lang w:bidi="ar-SA"/>
    </w:rPr>
  </w:style>
  <w:style w:type="character" w:customStyle="1" w:styleId="19">
    <w:name w:val="Основной текст (19)_"/>
    <w:basedOn w:val="a1"/>
    <w:link w:val="190"/>
    <w:uiPriority w:val="99"/>
    <w:locked/>
    <w:rsid w:val="005D6D71"/>
    <w:rPr>
      <w:rFonts w:cs="Times New Roman"/>
      <w:b/>
      <w:bCs/>
      <w:i/>
      <w:iCs/>
      <w:sz w:val="21"/>
      <w:szCs w:val="21"/>
      <w:shd w:val="clear" w:color="auto" w:fill="FFFFFF"/>
    </w:rPr>
  </w:style>
  <w:style w:type="character" w:customStyle="1" w:styleId="220">
    <w:name w:val="Основной текст (22)_"/>
    <w:basedOn w:val="a1"/>
    <w:link w:val="221"/>
    <w:uiPriority w:val="99"/>
    <w:locked/>
    <w:rsid w:val="005D6D71"/>
    <w:rPr>
      <w:rFonts w:ascii="Franklin Gothic Medium" w:hAnsi="Franklin Gothic Medium" w:cs="Times New Roman"/>
      <w:b/>
      <w:bCs/>
      <w:spacing w:val="-10"/>
      <w:shd w:val="clear" w:color="auto" w:fill="FFFFFF"/>
    </w:rPr>
  </w:style>
  <w:style w:type="character" w:customStyle="1" w:styleId="210">
    <w:name w:val="Основной текст (21)_"/>
    <w:basedOn w:val="a1"/>
    <w:link w:val="211"/>
    <w:uiPriority w:val="99"/>
    <w:locked/>
    <w:rsid w:val="005D6D71"/>
    <w:rPr>
      <w:rFonts w:cs="Times New Roman"/>
      <w:i/>
      <w:iCs/>
      <w:sz w:val="21"/>
      <w:szCs w:val="21"/>
      <w:shd w:val="clear" w:color="auto" w:fill="FFFFFF"/>
    </w:rPr>
  </w:style>
  <w:style w:type="character" w:customStyle="1" w:styleId="120">
    <w:name w:val="Основной текст (12)_"/>
    <w:basedOn w:val="a1"/>
    <w:link w:val="122"/>
    <w:uiPriority w:val="99"/>
    <w:locked/>
    <w:rsid w:val="005D6D71"/>
    <w:rPr>
      <w:rFonts w:cs="Times New Roman"/>
      <w:b/>
      <w:bCs/>
      <w:sz w:val="21"/>
      <w:szCs w:val="21"/>
      <w:shd w:val="clear" w:color="auto" w:fill="FFFFFF"/>
    </w:rPr>
  </w:style>
  <w:style w:type="character" w:customStyle="1" w:styleId="240">
    <w:name w:val="Основной текст (24)_"/>
    <w:basedOn w:val="a1"/>
    <w:link w:val="241"/>
    <w:uiPriority w:val="99"/>
    <w:locked/>
    <w:rsid w:val="005D6D71"/>
    <w:rPr>
      <w:rFonts w:cs="Times New Roman"/>
      <w:b/>
      <w:bCs/>
      <w:spacing w:val="-20"/>
      <w:shd w:val="clear" w:color="auto" w:fill="FFFFFF"/>
    </w:rPr>
  </w:style>
  <w:style w:type="character" w:customStyle="1" w:styleId="811pt1">
    <w:name w:val="Основной текст (8) + 11 pt1"/>
    <w:aliases w:val="Полужирный18,Интервал -1 pt9"/>
    <w:basedOn w:val="80"/>
    <w:uiPriority w:val="99"/>
    <w:rsid w:val="005D6D71"/>
    <w:rPr>
      <w:rFonts w:ascii="Times New Roman" w:hAnsi="Times New Roman" w:cs="Times New Roman"/>
      <w:b/>
      <w:bCs/>
      <w:spacing w:val="-20"/>
      <w:sz w:val="22"/>
      <w:szCs w:val="22"/>
      <w:shd w:val="clear" w:color="auto" w:fill="FFFFFF"/>
      <w:lang w:bidi="ar-SA"/>
    </w:rPr>
  </w:style>
  <w:style w:type="character" w:customStyle="1" w:styleId="28">
    <w:name w:val="Основной текст (28)_"/>
    <w:basedOn w:val="a1"/>
    <w:link w:val="280"/>
    <w:uiPriority w:val="99"/>
    <w:locked/>
    <w:rsid w:val="005D6D71"/>
    <w:rPr>
      <w:rFonts w:cs="Times New Roman"/>
      <w:b/>
      <w:bCs/>
      <w:i/>
      <w:iCs/>
      <w:spacing w:val="-20"/>
      <w:shd w:val="clear" w:color="auto" w:fill="FFFFFF"/>
    </w:rPr>
  </w:style>
  <w:style w:type="character" w:customStyle="1" w:styleId="128">
    <w:name w:val="Основной текст (12) + Не полужирный8"/>
    <w:basedOn w:val="120"/>
    <w:uiPriority w:val="99"/>
    <w:rsid w:val="005D6D71"/>
    <w:rPr>
      <w:rFonts w:cs="Times New Roman"/>
      <w:b/>
      <w:bCs/>
      <w:sz w:val="21"/>
      <w:szCs w:val="21"/>
      <w:shd w:val="clear" w:color="auto" w:fill="FFFFFF"/>
    </w:rPr>
  </w:style>
  <w:style w:type="character" w:customStyle="1" w:styleId="127">
    <w:name w:val="Основной текст (12) + Не полужирный7"/>
    <w:basedOn w:val="120"/>
    <w:uiPriority w:val="99"/>
    <w:rsid w:val="005D6D71"/>
    <w:rPr>
      <w:rFonts w:cs="Times New Roman"/>
      <w:b/>
      <w:bCs/>
      <w:sz w:val="21"/>
      <w:szCs w:val="21"/>
      <w:shd w:val="clear" w:color="auto" w:fill="FFFFFF"/>
    </w:rPr>
  </w:style>
  <w:style w:type="character" w:customStyle="1" w:styleId="192">
    <w:name w:val="Основной текст (19) + Не полужирный2"/>
    <w:aliases w:val="Не курсив4"/>
    <w:basedOn w:val="19"/>
    <w:uiPriority w:val="99"/>
    <w:rsid w:val="005D6D71"/>
    <w:rPr>
      <w:rFonts w:cs="Times New Roman"/>
      <w:b/>
      <w:bCs/>
      <w:i/>
      <w:iCs/>
      <w:sz w:val="21"/>
      <w:szCs w:val="21"/>
      <w:shd w:val="clear" w:color="auto" w:fill="FFFFFF"/>
    </w:rPr>
  </w:style>
  <w:style w:type="character" w:customStyle="1" w:styleId="1211pt2">
    <w:name w:val="Основной текст (12) + 11 pt2"/>
    <w:aliases w:val="Интервал -1 pt3"/>
    <w:basedOn w:val="120"/>
    <w:uiPriority w:val="99"/>
    <w:rsid w:val="005D6D71"/>
    <w:rPr>
      <w:rFonts w:cs="Times New Roman"/>
      <w:b/>
      <w:bCs/>
      <w:spacing w:val="-20"/>
      <w:sz w:val="22"/>
      <w:szCs w:val="22"/>
      <w:shd w:val="clear" w:color="auto" w:fill="FFFFFF"/>
    </w:rPr>
  </w:style>
  <w:style w:type="paragraph" w:customStyle="1" w:styleId="190">
    <w:name w:val="Основной текст (19)"/>
    <w:basedOn w:val="a0"/>
    <w:link w:val="19"/>
    <w:uiPriority w:val="99"/>
    <w:rsid w:val="005D6D71"/>
    <w:pPr>
      <w:shd w:val="clear" w:color="auto" w:fill="FFFFFF"/>
      <w:spacing w:before="180" w:after="3420" w:line="221" w:lineRule="exact"/>
      <w:jc w:val="center"/>
    </w:pPr>
    <w:rPr>
      <w:rFonts w:eastAsiaTheme="minorHAnsi" w:cs="Times New Roman"/>
      <w:b/>
      <w:bCs/>
      <w:i/>
      <w:iCs/>
      <w:sz w:val="21"/>
      <w:szCs w:val="21"/>
      <w:lang w:eastAsia="en-US"/>
    </w:rPr>
  </w:style>
  <w:style w:type="paragraph" w:customStyle="1" w:styleId="221">
    <w:name w:val="Основной текст (22)"/>
    <w:basedOn w:val="a0"/>
    <w:link w:val="220"/>
    <w:uiPriority w:val="99"/>
    <w:rsid w:val="005D6D71"/>
    <w:pPr>
      <w:shd w:val="clear" w:color="auto" w:fill="FFFFFF"/>
      <w:spacing w:after="0" w:line="240" w:lineRule="atLeast"/>
    </w:pPr>
    <w:rPr>
      <w:rFonts w:ascii="Franklin Gothic Medium" w:eastAsiaTheme="minorHAnsi" w:hAnsi="Franklin Gothic Medium" w:cs="Times New Roman"/>
      <w:b/>
      <w:bCs/>
      <w:spacing w:val="-10"/>
      <w:lang w:eastAsia="en-US"/>
    </w:rPr>
  </w:style>
  <w:style w:type="paragraph" w:customStyle="1" w:styleId="211">
    <w:name w:val="Основной текст (21)"/>
    <w:basedOn w:val="a0"/>
    <w:link w:val="210"/>
    <w:uiPriority w:val="99"/>
    <w:rsid w:val="005D6D71"/>
    <w:pPr>
      <w:shd w:val="clear" w:color="auto" w:fill="FFFFFF"/>
      <w:spacing w:after="0" w:line="216" w:lineRule="exact"/>
      <w:jc w:val="both"/>
    </w:pPr>
    <w:rPr>
      <w:rFonts w:eastAsiaTheme="minorHAnsi" w:cs="Times New Roman"/>
      <w:i/>
      <w:iCs/>
      <w:sz w:val="21"/>
      <w:szCs w:val="21"/>
      <w:lang w:eastAsia="en-US"/>
    </w:rPr>
  </w:style>
  <w:style w:type="paragraph" w:customStyle="1" w:styleId="122">
    <w:name w:val="Основной текст (12)"/>
    <w:basedOn w:val="a0"/>
    <w:link w:val="120"/>
    <w:uiPriority w:val="99"/>
    <w:rsid w:val="005D6D71"/>
    <w:pPr>
      <w:shd w:val="clear" w:color="auto" w:fill="FFFFFF"/>
      <w:spacing w:after="0" w:line="240" w:lineRule="atLeast"/>
    </w:pPr>
    <w:rPr>
      <w:rFonts w:eastAsiaTheme="minorHAnsi" w:cs="Times New Roman"/>
      <w:b/>
      <w:bCs/>
      <w:sz w:val="21"/>
      <w:szCs w:val="21"/>
      <w:lang w:eastAsia="en-US"/>
    </w:rPr>
  </w:style>
  <w:style w:type="paragraph" w:customStyle="1" w:styleId="241">
    <w:name w:val="Основной текст (24)1"/>
    <w:basedOn w:val="a0"/>
    <w:link w:val="240"/>
    <w:uiPriority w:val="99"/>
    <w:rsid w:val="005D6D71"/>
    <w:pPr>
      <w:shd w:val="clear" w:color="auto" w:fill="FFFFFF"/>
      <w:spacing w:after="0" w:line="216" w:lineRule="exact"/>
      <w:ind w:hanging="280"/>
      <w:jc w:val="both"/>
    </w:pPr>
    <w:rPr>
      <w:rFonts w:eastAsiaTheme="minorHAnsi" w:cs="Times New Roman"/>
      <w:b/>
      <w:bCs/>
      <w:spacing w:val="-20"/>
      <w:lang w:eastAsia="en-US"/>
    </w:rPr>
  </w:style>
  <w:style w:type="paragraph" w:customStyle="1" w:styleId="280">
    <w:name w:val="Основной текст (28)"/>
    <w:basedOn w:val="a0"/>
    <w:link w:val="28"/>
    <w:uiPriority w:val="99"/>
    <w:rsid w:val="005D6D71"/>
    <w:pPr>
      <w:shd w:val="clear" w:color="auto" w:fill="FFFFFF"/>
      <w:spacing w:after="0" w:line="216" w:lineRule="exact"/>
      <w:ind w:firstLine="280"/>
      <w:jc w:val="both"/>
    </w:pPr>
    <w:rPr>
      <w:rFonts w:eastAsiaTheme="minorHAnsi" w:cs="Times New Roman"/>
      <w:b/>
      <w:bCs/>
      <w:i/>
      <w:iCs/>
      <w:spacing w:val="-20"/>
      <w:lang w:eastAsia="en-US"/>
    </w:rPr>
  </w:style>
  <w:style w:type="paragraph" w:customStyle="1" w:styleId="msolistparagraph0">
    <w:name w:val="msolistparagraph"/>
    <w:basedOn w:val="a0"/>
    <w:rsid w:val="005D6D71"/>
    <w:pPr>
      <w:spacing w:after="0" w:line="240" w:lineRule="auto"/>
      <w:ind w:left="720"/>
      <w:contextualSpacing/>
    </w:pPr>
    <w:rPr>
      <w:rFonts w:ascii="Times New Roman" w:eastAsia="Times New Roman" w:hAnsi="Times New Roman" w:cs="Times New Roman"/>
      <w:sz w:val="24"/>
      <w:szCs w:val="24"/>
    </w:rPr>
  </w:style>
  <w:style w:type="character" w:customStyle="1" w:styleId="FontStyle108">
    <w:name w:val="Font Style108"/>
    <w:basedOn w:val="a1"/>
    <w:rsid w:val="005D6D71"/>
    <w:rPr>
      <w:rFonts w:ascii="Times New Roman" w:hAnsi="Times New Roman" w:cs="Times New Roman" w:hint="default"/>
      <w:b/>
      <w:bCs/>
      <w:spacing w:val="-10"/>
      <w:sz w:val="22"/>
      <w:szCs w:val="22"/>
    </w:rPr>
  </w:style>
  <w:style w:type="character" w:customStyle="1" w:styleId="FontStyle19">
    <w:name w:val="Font Style19"/>
    <w:basedOn w:val="a1"/>
    <w:rsid w:val="005D6D71"/>
    <w:rPr>
      <w:rFonts w:ascii="Times New Roman" w:hAnsi="Times New Roman" w:cs="Times New Roman" w:hint="default"/>
      <w:sz w:val="22"/>
      <w:szCs w:val="22"/>
    </w:rPr>
  </w:style>
  <w:style w:type="paragraph" w:styleId="18">
    <w:name w:val="toc 1"/>
    <w:basedOn w:val="a0"/>
    <w:uiPriority w:val="1"/>
    <w:qFormat/>
    <w:rsid w:val="005D6D71"/>
    <w:pPr>
      <w:widowControl w:val="0"/>
      <w:autoSpaceDE w:val="0"/>
      <w:autoSpaceDN w:val="0"/>
      <w:spacing w:before="137" w:after="0" w:line="240" w:lineRule="auto"/>
      <w:ind w:left="762" w:hanging="421"/>
    </w:pPr>
    <w:rPr>
      <w:rFonts w:ascii="Times New Roman" w:eastAsia="Times New Roman" w:hAnsi="Times New Roman" w:cs="Times New Roman"/>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7.w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wm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wmf"/><Relationship Id="rId5" Type="http://schemas.openxmlformats.org/officeDocument/2006/relationships/footnotes" Target="footnotes.xml"/><Relationship Id="rId15" Type="http://schemas.openxmlformats.org/officeDocument/2006/relationships/image" Target="media/image9.wmf"/><Relationship Id="rId10" Type="http://schemas.openxmlformats.org/officeDocument/2006/relationships/image" Target="media/image4.wmf"/><Relationship Id="rId4" Type="http://schemas.openxmlformats.org/officeDocument/2006/relationships/webSettings" Target="webSettings.xml"/><Relationship Id="rId9" Type="http://schemas.openxmlformats.org/officeDocument/2006/relationships/image" Target="media/image3.wmf"/><Relationship Id="rId14" Type="http://schemas.openxmlformats.org/officeDocument/2006/relationships/image" Target="media/image8.w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Pages>
  <Words>208012</Words>
  <Characters>1185673</Characters>
  <Application>Microsoft Office Word</Application>
  <DocSecurity>0</DocSecurity>
  <Lines>9880</Lines>
  <Paragraphs>2781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1390904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1</cp:lastModifiedBy>
  <cp:revision>4</cp:revision>
  <dcterms:created xsi:type="dcterms:W3CDTF">2022-08-22T19:57:00Z</dcterms:created>
  <dcterms:modified xsi:type="dcterms:W3CDTF">2023-10-24T13:33:00Z</dcterms:modified>
</cp:coreProperties>
</file>